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F154D" w14:textId="77777777" w:rsidR="00320BEB" w:rsidRDefault="00991445">
      <w:r>
        <w:rPr>
          <w:noProof/>
          <w:lang w:val="en-GB" w:eastAsia="en-GB"/>
        </w:rPr>
        <mc:AlternateContent>
          <mc:Choice Requires="wps">
            <w:drawing>
              <wp:anchor distT="0" distB="0" distL="114300" distR="114300" simplePos="0" relativeHeight="251659264" behindDoc="0" locked="0" layoutInCell="1" allowOverlap="1" wp14:anchorId="5411B95E" wp14:editId="47011C25">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06B86989" w14:textId="77777777" w:rsidR="002B35C5" w:rsidRDefault="002B35C5">
                            <w:pPr>
                              <w:spacing w:line="240" w:lineRule="auto"/>
                              <w:contextualSpacing/>
                            </w:pPr>
                            <w:r>
                              <w:rPr>
                                <w:noProof/>
                                <w:position w:val="-6"/>
                                <w:lang w:val="en-GB" w:eastAsia="en-GB"/>
                              </w:rPr>
                              <w:drawing>
                                <wp:inline distT="0" distB="0" distL="0" distR="0" wp14:anchorId="00274092" wp14:editId="7CE4C5C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9" w:tooltip="Doc Translator - www.onlinedoctranslator.com" w:history="1">
                              <w:r>
                                <w:rPr>
                                  <w:rFonts w:ascii="Roboto" w:hAnsi="Roboto"/>
                                  <w:color w:val="0F2B46"/>
                                  <w:sz w:val="18"/>
                                  <w:szCs w:val="18"/>
                                </w:rPr>
                                <w:t xml:space="preserve">Translated from Macedonian to Albanian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5411B95E"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" fillcolor="#f2f2f2" stroked="f">
                <v:textbox inset=",0,,0">
                  <w:txbxContent>
                    <w:p w14:paraId="06B86989" w14:textId="77777777" w:rsidR="002B35C5" w:rsidRDefault="002B35C5">
                      <w:pPr>
                        <w:spacing w:line="240" w:lineRule="auto"/>
                        <w:contextualSpacing/>
                      </w:pPr>
                      <w:r>
                        <w:rPr>
                          <w:noProof/>
                          <w:position w:val="-6"/>
                          <w:lang w:val="en-GB" w:eastAsia="en-GB"/>
                        </w:rPr>
                        <w:drawing>
                          <wp:inline distT="0" distB="0" distL="0" distR="0" wp14:anchorId="00274092" wp14:editId="7CE4C5C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10" w:tooltip="Doc Translator - www.onlinedoctranslator.com" w:history="1">
                        <w:r>
                          <w:rPr>
                            <w:rFonts w:ascii="Roboto" w:hAnsi="Roboto"/>
                            <w:color w:val="0F2B46"/>
                            <w:sz w:val="18"/>
                            <w:szCs w:val="18"/>
                          </w:rPr>
                          <w:t xml:space="preserve">Translated from Macedonian to Albanian - </w:t>
                        </w:r>
                        <w:r>
                          <w:rPr>
                            <w:rFonts w:ascii="Roboto" w:hAnsi="Roboto"/>
                            <w:color w:val="0F2B46"/>
                            <w:sz w:val="18"/>
                            <w:szCs w:val="18"/>
                            <w:u w:val="single"/>
                          </w:rPr>
                          <w:t>www.onlinedoctranslator.com</w:t>
                        </w:r>
                      </w:hyperlink>
                    </w:p>
                  </w:txbxContent>
                </v:textbox>
                <w10:wrap anchorx="margin" anchory="page"/>
              </v:shape>
            </w:pict>
          </mc:Fallback>
        </mc:AlternateContent>
      </w:r>
    </w:p>
    <w:p w14:paraId="57F100EA" w14:textId="77777777" w:rsidR="0027324A" w:rsidRPr="00126F8B" w:rsidRDefault="00366224" w:rsidP="00366224">
      <w:pPr>
        <w:rPr>
          <w:noProof/>
          <w:lang w:val="mk-MK"/>
        </w:rPr>
      </w:pPr>
      <w:r w:rsidRPr="00126F8B">
        <w:rPr>
          <w:noProof/>
          <w:lang w:val="en-GB" w:eastAsia="en-GB"/>
        </w:rPr>
        <w:drawing>
          <wp:anchor distT="0" distB="0" distL="114300" distR="114300" simplePos="0" relativeHeight="251652608" behindDoc="1" locked="0" layoutInCell="1" allowOverlap="1" wp14:anchorId="10A19ED8" wp14:editId="2357916C">
            <wp:simplePos x="0" y="0"/>
            <wp:positionH relativeFrom="column">
              <wp:posOffset>-814807</wp:posOffset>
            </wp:positionH>
            <wp:positionV relativeFrom="paragraph">
              <wp:posOffset>-996255</wp:posOffset>
            </wp:positionV>
            <wp:extent cx="10062947" cy="8099814"/>
            <wp:effectExtent l="19050" t="0" r="0" b="0"/>
            <wp:wrapNone/>
            <wp:docPr id="1" name="Picture 1" descr="IMG_0035.JPG"/>
            <wp:cNvGraphicFramePr/>
            <a:graphic xmlns:a="http://schemas.openxmlformats.org/drawingml/2006/main">
              <a:graphicData uri="http://schemas.openxmlformats.org/drawingml/2006/picture">
                <pic:pic xmlns:pic="http://schemas.openxmlformats.org/drawingml/2006/picture">
                  <pic:nvPicPr>
                    <pic:cNvPr id="2051" name="Content Placeholder 3" descr="IMG_0035.JPG"/>
                    <pic:cNvPicPr>
                      <a:picLocks noGrp="1" noChangeAspect="1"/>
                    </pic:cNvPicPr>
                  </pic:nvPicPr>
                  <pic:blipFill>
                    <a:blip r:embed="rId11" cstate="print"/>
                    <a:srcRect/>
                    <a:stretch>
                      <a:fillRect/>
                    </a:stretch>
                  </pic:blipFill>
                  <pic:spPr bwMode="auto">
                    <a:xfrm>
                      <a:off x="0" y="0"/>
                      <a:ext cx="10062947" cy="8099814"/>
                    </a:xfrm>
                    <a:prstGeom prst="rect">
                      <a:avLst/>
                    </a:prstGeom>
                    <a:noFill/>
                    <a:ln w="9525">
                      <a:noFill/>
                      <a:miter lim="800000"/>
                      <a:headEnd/>
                      <a:tailEnd/>
                    </a:ln>
                  </pic:spPr>
                </pic:pic>
              </a:graphicData>
            </a:graphic>
          </wp:anchor>
        </w:drawing>
      </w:r>
      <w:r w:rsidR="00CC5E6E" w:rsidRPr="00126F8B">
        <w:rPr>
          <w:noProof/>
          <w:lang w:val="en-GB" w:eastAsia="en-GB"/>
        </w:rPr>
        <w:drawing>
          <wp:anchor distT="0" distB="0" distL="114300" distR="114300" simplePos="0" relativeHeight="251648512" behindDoc="1" locked="0" layoutInCell="0" allowOverlap="1" wp14:anchorId="7172A49D" wp14:editId="562206B5">
            <wp:simplePos x="0" y="0"/>
            <wp:positionH relativeFrom="page">
              <wp:posOffset>7175</wp:posOffset>
            </wp:positionH>
            <wp:positionV relativeFrom="page">
              <wp:posOffset>23751</wp:posOffset>
            </wp:positionV>
            <wp:extent cx="10098727" cy="695894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0098727" cy="6958940"/>
                    </a:xfrm>
                    <a:prstGeom prst="rect">
                      <a:avLst/>
                    </a:prstGeom>
                    <a:noFill/>
                  </pic:spPr>
                </pic:pic>
              </a:graphicData>
            </a:graphic>
          </wp:anchor>
        </w:drawing>
      </w:r>
    </w:p>
    <w:p w14:paraId="53BCF7F5" w14:textId="77777777" w:rsidR="00572B95" w:rsidRPr="00126F8B" w:rsidRDefault="00572B95" w:rsidP="00BF563C">
      <w:pPr>
        <w:rPr>
          <w:noProof/>
          <w:lang w:val="mk-MK"/>
        </w:rPr>
      </w:pPr>
    </w:p>
    <w:p w14:paraId="138161E0" w14:textId="77777777" w:rsidR="00366224" w:rsidRPr="00126F8B" w:rsidRDefault="00366224" w:rsidP="00C75AC8">
      <w:pPr>
        <w:spacing w:before="240" w:after="0" w:line="240" w:lineRule="auto"/>
        <w:rPr>
          <w:b/>
          <w:sz w:val="28"/>
          <w:szCs w:val="28"/>
          <w:lang w:val="mk-MK"/>
        </w:rPr>
      </w:pPr>
    </w:p>
    <w:p w14:paraId="6594891E" w14:textId="77777777" w:rsidR="00366224" w:rsidRPr="00126F8B" w:rsidRDefault="00366224" w:rsidP="00C75AC8">
      <w:pPr>
        <w:spacing w:before="240" w:after="0" w:line="240" w:lineRule="auto"/>
        <w:rPr>
          <w:b/>
          <w:sz w:val="28"/>
          <w:szCs w:val="28"/>
          <w:lang w:val="mk-MK"/>
        </w:rPr>
      </w:pPr>
    </w:p>
    <w:p w14:paraId="0E5D2D53" w14:textId="77777777" w:rsidR="00366224" w:rsidRPr="00126F8B" w:rsidRDefault="00366224" w:rsidP="00366224">
      <w:pPr>
        <w:spacing w:before="240" w:after="0" w:line="240" w:lineRule="auto"/>
        <w:jc w:val="center"/>
        <w:rPr>
          <w:b/>
          <w:sz w:val="28"/>
          <w:szCs w:val="28"/>
          <w:lang w:val="mk-MK"/>
        </w:rPr>
      </w:pPr>
    </w:p>
    <w:p w14:paraId="27A0926F" w14:textId="77777777" w:rsidR="00366224" w:rsidRPr="00126F8B" w:rsidRDefault="00366224" w:rsidP="00C75AC8">
      <w:pPr>
        <w:spacing w:before="240" w:after="0" w:line="240" w:lineRule="auto"/>
        <w:rPr>
          <w:b/>
          <w:sz w:val="28"/>
          <w:szCs w:val="28"/>
          <w:lang w:val="mk-MK"/>
        </w:rPr>
      </w:pPr>
    </w:p>
    <w:p w14:paraId="561E7886" w14:textId="77777777" w:rsidR="00366224" w:rsidRPr="00126F8B" w:rsidRDefault="00366224" w:rsidP="00C75AC8">
      <w:pPr>
        <w:spacing w:before="240" w:after="0" w:line="240" w:lineRule="auto"/>
        <w:rPr>
          <w:b/>
          <w:sz w:val="28"/>
          <w:szCs w:val="28"/>
          <w:lang w:val="mk-MK"/>
        </w:rPr>
      </w:pPr>
    </w:p>
    <w:p w14:paraId="6A02A277" w14:textId="77777777" w:rsidR="00366224" w:rsidRPr="00126F8B" w:rsidRDefault="00366224" w:rsidP="00C75AC8">
      <w:pPr>
        <w:spacing w:before="240" w:after="0" w:line="240" w:lineRule="auto"/>
        <w:rPr>
          <w:b/>
          <w:sz w:val="28"/>
          <w:szCs w:val="28"/>
          <w:lang w:val="mk-MK"/>
        </w:rPr>
      </w:pPr>
    </w:p>
    <w:p w14:paraId="021F9DC1" w14:textId="77777777" w:rsidR="00366224" w:rsidRPr="00126F8B" w:rsidRDefault="00366224" w:rsidP="00C75AC8">
      <w:pPr>
        <w:spacing w:before="240" w:after="0" w:line="240" w:lineRule="auto"/>
        <w:rPr>
          <w:b/>
          <w:sz w:val="28"/>
          <w:szCs w:val="28"/>
          <w:lang w:val="mk-MK"/>
        </w:rPr>
      </w:pPr>
    </w:p>
    <w:p w14:paraId="11F3A585" w14:textId="77777777" w:rsidR="00366224" w:rsidRPr="00126F8B" w:rsidRDefault="00366224" w:rsidP="00C75AC8">
      <w:pPr>
        <w:spacing w:before="240" w:after="0" w:line="240" w:lineRule="auto"/>
        <w:rPr>
          <w:b/>
          <w:sz w:val="28"/>
          <w:szCs w:val="28"/>
          <w:lang w:val="mk-MK"/>
        </w:rPr>
      </w:pPr>
    </w:p>
    <w:p w14:paraId="4B219FD5" w14:textId="77777777" w:rsidR="00366224" w:rsidRPr="00126F8B" w:rsidRDefault="00366224" w:rsidP="00C75AC8">
      <w:pPr>
        <w:spacing w:before="240" w:after="0" w:line="240" w:lineRule="auto"/>
        <w:rPr>
          <w:b/>
          <w:sz w:val="28"/>
          <w:szCs w:val="28"/>
          <w:lang w:val="mk-MK"/>
        </w:rPr>
      </w:pPr>
    </w:p>
    <w:p w14:paraId="63FD87EB" w14:textId="77777777" w:rsidR="00366224" w:rsidRPr="00126F8B" w:rsidRDefault="00366224" w:rsidP="00C75AC8">
      <w:pPr>
        <w:spacing w:before="240" w:after="0" w:line="240" w:lineRule="auto"/>
        <w:rPr>
          <w:b/>
          <w:sz w:val="28"/>
          <w:szCs w:val="28"/>
          <w:lang w:val="mk-MK"/>
        </w:rPr>
      </w:pPr>
    </w:p>
    <w:p w14:paraId="10541E89" w14:textId="77777777" w:rsidR="00366224" w:rsidRPr="00126F8B" w:rsidRDefault="00366224" w:rsidP="00C75AC8">
      <w:pPr>
        <w:spacing w:before="240" w:after="0" w:line="240" w:lineRule="auto"/>
        <w:rPr>
          <w:b/>
          <w:sz w:val="28"/>
          <w:szCs w:val="28"/>
          <w:lang w:val="mk-MK"/>
        </w:rPr>
      </w:pPr>
    </w:p>
    <w:p w14:paraId="06243149" w14:textId="77777777" w:rsidR="00366224" w:rsidRPr="00126F8B" w:rsidRDefault="00366224" w:rsidP="00C75AC8">
      <w:pPr>
        <w:spacing w:before="240" w:after="0" w:line="240" w:lineRule="auto"/>
        <w:rPr>
          <w:b/>
          <w:sz w:val="28"/>
          <w:szCs w:val="28"/>
          <w:lang w:val="mk-MK"/>
        </w:rPr>
      </w:pPr>
    </w:p>
    <w:p w14:paraId="358363E2" w14:textId="77777777" w:rsidR="00366224" w:rsidRPr="00126F8B" w:rsidRDefault="00AB606E" w:rsidP="00C75AC8">
      <w:pPr>
        <w:spacing w:before="240" w:after="0" w:line="240" w:lineRule="auto"/>
        <w:rPr>
          <w:b/>
          <w:sz w:val="28"/>
          <w:szCs w:val="28"/>
          <w:lang w:val="mk-MK"/>
        </w:rPr>
      </w:pPr>
      <w:r>
        <w:rPr>
          <w:b/>
          <w:noProof/>
          <w:color w:val="FF0000"/>
          <w:sz w:val="28"/>
          <w:szCs w:val="28"/>
          <w:lang w:val="en-GB" w:eastAsia="en-GB"/>
        </w:rPr>
        <mc:AlternateContent>
          <mc:Choice Requires="wps">
            <w:drawing>
              <wp:inline distT="0" distB="0" distL="0" distR="0" wp14:anchorId="72682857" wp14:editId="20E08299">
                <wp:extent cx="8362950" cy="590550"/>
                <wp:effectExtent l="19050" t="9525" r="0" b="25400"/>
                <wp:docPr id="1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362950" cy="590550"/>
                        </a:xfrm>
                        <a:prstGeom prst="rect">
                          <a:avLst/>
                        </a:prstGeom>
                      </wps:spPr>
                      <wps:txbx>
                        <w:txbxContent>
                          <w:p w14:paraId="2A92FE86" w14:textId="77777777" w:rsidR="00AB606E" w:rsidRDefault="00AB606E" w:rsidP="00AB606E">
                            <w:pPr>
                              <w:pStyle w:val="NormalWeb"/>
                              <w:spacing w:before="0" w:beforeAutospacing="0" w:after="0" w:afterAutospacing="0"/>
                              <w:jc w:val="center"/>
                            </w:pPr>
                            <w:proofErr w:type="spellStart"/>
                            <w:r>
                              <w:rPr>
                                <w:rFonts w:ascii="Arial Black" w:hAnsi="Arial Black"/>
                                <w:i/>
                                <w:iCs/>
                                <w:shadow/>
                                <w:color w:val="C00000"/>
                                <w:sz w:val="72"/>
                                <w:szCs w:val="72"/>
                                <w14:shadow w14:blurRad="0" w14:dist="35941" w14:dir="2700000" w14:sx="100000" w14:sy="100000" w14:kx="0" w14:ky="0" w14:algn="ctr">
                                  <w14:srgbClr w14:val="808080">
                                    <w14:alpha w14:val="20000"/>
                                  </w14:srgbClr>
                                </w14:shadow>
                                <w14:textOutline w14:w="9525" w14:cap="flat" w14:cmpd="sng" w14:algn="ctr">
                                  <w14:solidFill>
                                    <w14:schemeClr w14:val="tx1">
                                      <w14:lumMod w14:val="100000"/>
                                      <w14:lumOff w14:val="0"/>
                                    </w14:schemeClr>
                                  </w14:solidFill>
                                  <w14:prstDash w14:val="solid"/>
                                  <w14:round/>
                                </w14:textOutline>
                              </w:rPr>
                              <w:t>Raportin</w:t>
                            </w:r>
                            <w:proofErr w:type="spellEnd"/>
                            <w:r>
                              <w:rPr>
                                <w:rFonts w:ascii="Arial Black" w:hAnsi="Arial Black"/>
                                <w:i/>
                                <w:iCs/>
                                <w:shadow/>
                                <w:color w:val="C00000"/>
                                <w:sz w:val="72"/>
                                <w:szCs w:val="72"/>
                                <w14:shadow w14:blurRad="0" w14:dist="35941" w14:dir="2700000" w14:sx="100000" w14:sy="100000" w14:kx="0" w14:ky="0" w14:algn="ctr">
                                  <w14:srgbClr w14:val="808080">
                                    <w14:alpha w14:val="20000"/>
                                  </w14:srgbClr>
                                </w14:shadow>
                                <w14:textOutline w14:w="9525" w14:cap="flat" w14:cmpd="sng" w14:algn="ctr">
                                  <w14:solidFill>
                                    <w14:schemeClr w14:val="tx1">
                                      <w14:lumMod w14:val="100000"/>
                                      <w14:lumOff w14:val="0"/>
                                    </w14:schemeClr>
                                  </w14:solidFill>
                                  <w14:prstDash w14:val="solid"/>
                                  <w14:round/>
                                </w14:textOutline>
                              </w:rPr>
                              <w:t xml:space="preserve"> </w:t>
                            </w:r>
                            <w:proofErr w:type="spellStart"/>
                            <w:proofErr w:type="gramStart"/>
                            <w:r>
                              <w:rPr>
                                <w:rFonts w:ascii="Arial Black" w:hAnsi="Arial Black"/>
                                <w:i/>
                                <w:iCs/>
                                <w:shadow/>
                                <w:color w:val="C00000"/>
                                <w:sz w:val="72"/>
                                <w:szCs w:val="72"/>
                                <w14:shadow w14:blurRad="0" w14:dist="35941" w14:dir="2700000" w14:sx="100000" w14:sy="100000" w14:kx="0" w14:ky="0" w14:algn="ctr">
                                  <w14:srgbClr w14:val="808080">
                                    <w14:alpha w14:val="20000"/>
                                  </w14:srgbClr>
                                </w14:shadow>
                                <w14:textOutline w14:w="9525" w14:cap="flat" w14:cmpd="sng" w14:algn="ctr">
                                  <w14:solidFill>
                                    <w14:schemeClr w14:val="tx1">
                                      <w14:lumMod w14:val="100000"/>
                                      <w14:lumOff w14:val="0"/>
                                    </w14:schemeClr>
                                  </w14:solidFill>
                                  <w14:prstDash w14:val="solid"/>
                                  <w14:round/>
                                </w14:textOutline>
                              </w:rPr>
                              <w:t>vjetor</w:t>
                            </w:r>
                            <w:proofErr w:type="spellEnd"/>
                            <w:r>
                              <w:rPr>
                                <w:rFonts w:ascii="Arial Black" w:hAnsi="Arial Black"/>
                                <w:i/>
                                <w:iCs/>
                                <w:shadow/>
                                <w:color w:val="C00000"/>
                                <w:sz w:val="72"/>
                                <w:szCs w:val="72"/>
                                <w14:shadow w14:blurRad="0" w14:dist="35941" w14:dir="2700000" w14:sx="100000" w14:sy="100000" w14:kx="0" w14:ky="0" w14:algn="ctr">
                                  <w14:srgbClr w14:val="808080">
                                    <w14:alpha w14:val="20000"/>
                                  </w14:srgbClr>
                                </w14:shadow>
                                <w14:textOutline w14:w="9525" w14:cap="flat" w14:cmpd="sng" w14:algn="ctr">
                                  <w14:solidFill>
                                    <w14:schemeClr w14:val="tx1">
                                      <w14:lumMod w14:val="100000"/>
                                      <w14:lumOff w14:val="0"/>
                                    </w14:schemeClr>
                                  </w14:solidFill>
                                  <w14:prstDash w14:val="solid"/>
                                  <w14:round/>
                                </w14:textOutline>
                              </w:rPr>
                              <w:t xml:space="preserve">  ne</w:t>
                            </w:r>
                            <w:proofErr w:type="gramEnd"/>
                            <w:r>
                              <w:rPr>
                                <w:rFonts w:ascii="Arial Black" w:hAnsi="Arial Black"/>
                                <w:i/>
                                <w:iCs/>
                                <w:shadow/>
                                <w:color w:val="C00000"/>
                                <w:sz w:val="72"/>
                                <w:szCs w:val="72"/>
                                <w14:shadow w14:blurRad="0" w14:dist="35941" w14:dir="2700000" w14:sx="100000" w14:sy="100000" w14:kx="0" w14:ky="0" w14:algn="ctr">
                                  <w14:srgbClr w14:val="808080">
                                    <w14:alpha w14:val="20000"/>
                                  </w14:srgbClr>
                                </w14:shadow>
                                <w14:textOutline w14:w="9525" w14:cap="flat" w14:cmpd="sng" w14:algn="ctr">
                                  <w14:solidFill>
                                    <w14:schemeClr w14:val="tx1">
                                      <w14:lumMod w14:val="100000"/>
                                      <w14:lumOff w14:val="0"/>
                                    </w14:schemeClr>
                                  </w14:solidFill>
                                  <w14:prstDash w14:val="solid"/>
                                  <w14:round/>
                                </w14:textOutline>
                              </w:rPr>
                              <w:t xml:space="preserve">  2023/2024 </w:t>
                            </w:r>
                          </w:p>
                        </w:txbxContent>
                      </wps:txbx>
                      <wps:bodyPr wrap="square" numCol="1" fromWordArt="1">
                        <a:prstTxWarp prst="textPlain">
                          <a:avLst>
                            <a:gd name="adj" fmla="val 50000"/>
                          </a:avLst>
                        </a:prstTxWarp>
                        <a:spAutoFit/>
                      </wps:bodyPr>
                    </wps:wsp>
                  </a:graphicData>
                </a:graphic>
              </wp:inline>
            </w:drawing>
          </mc:Choice>
          <mc:Fallback>
            <w:pict>
              <v:shape w14:anchorId="72682857" id="WordArt 1" o:spid="_x0000_s1027" type="#_x0000_t202" style="width:658.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" filled="f" stroked="f">
                <o:lock v:ext="edit" shapetype="t"/>
                <v:textbox style="mso-fit-shape-to-text:t">
                  <w:txbxContent>
                    <w:p w14:paraId="2A92FE86" w14:textId="77777777" w:rsidR="00AB606E" w:rsidRDefault="00AB606E" w:rsidP="00AB606E">
                      <w:pPr>
                        <w:pStyle w:val="NormalWeb"/>
                        <w:spacing w:before="0" w:beforeAutospacing="0" w:after="0" w:afterAutospacing="0"/>
                        <w:jc w:val="center"/>
                      </w:pPr>
                      <w:proofErr w:type="spellStart"/>
                      <w:r>
                        <w:rPr>
                          <w:rFonts w:ascii="Arial Black" w:hAnsi="Arial Black"/>
                          <w:i/>
                          <w:iCs/>
                          <w:shadow/>
                          <w:color w:val="C00000"/>
                          <w:sz w:val="72"/>
                          <w:szCs w:val="72"/>
                          <w14:shadow w14:blurRad="0" w14:dist="35941" w14:dir="2700000" w14:sx="100000" w14:sy="100000" w14:kx="0" w14:ky="0" w14:algn="ctr">
                            <w14:srgbClr w14:val="808080">
                              <w14:alpha w14:val="20000"/>
                            </w14:srgbClr>
                          </w14:shadow>
                          <w14:textOutline w14:w="9525" w14:cap="flat" w14:cmpd="sng" w14:algn="ctr">
                            <w14:solidFill>
                              <w14:schemeClr w14:val="tx1">
                                <w14:lumMod w14:val="100000"/>
                                <w14:lumOff w14:val="0"/>
                              </w14:schemeClr>
                            </w14:solidFill>
                            <w14:prstDash w14:val="solid"/>
                            <w14:round/>
                          </w14:textOutline>
                        </w:rPr>
                        <w:t>Raportin</w:t>
                      </w:r>
                      <w:proofErr w:type="spellEnd"/>
                      <w:r>
                        <w:rPr>
                          <w:rFonts w:ascii="Arial Black" w:hAnsi="Arial Black"/>
                          <w:i/>
                          <w:iCs/>
                          <w:shadow/>
                          <w:color w:val="C00000"/>
                          <w:sz w:val="72"/>
                          <w:szCs w:val="72"/>
                          <w14:shadow w14:blurRad="0" w14:dist="35941" w14:dir="2700000" w14:sx="100000" w14:sy="100000" w14:kx="0" w14:ky="0" w14:algn="ctr">
                            <w14:srgbClr w14:val="808080">
                              <w14:alpha w14:val="20000"/>
                            </w14:srgbClr>
                          </w14:shadow>
                          <w14:textOutline w14:w="9525" w14:cap="flat" w14:cmpd="sng" w14:algn="ctr">
                            <w14:solidFill>
                              <w14:schemeClr w14:val="tx1">
                                <w14:lumMod w14:val="100000"/>
                                <w14:lumOff w14:val="0"/>
                              </w14:schemeClr>
                            </w14:solidFill>
                            <w14:prstDash w14:val="solid"/>
                            <w14:round/>
                          </w14:textOutline>
                        </w:rPr>
                        <w:t xml:space="preserve"> </w:t>
                      </w:r>
                      <w:proofErr w:type="spellStart"/>
                      <w:proofErr w:type="gramStart"/>
                      <w:r>
                        <w:rPr>
                          <w:rFonts w:ascii="Arial Black" w:hAnsi="Arial Black"/>
                          <w:i/>
                          <w:iCs/>
                          <w:shadow/>
                          <w:color w:val="C00000"/>
                          <w:sz w:val="72"/>
                          <w:szCs w:val="72"/>
                          <w14:shadow w14:blurRad="0" w14:dist="35941" w14:dir="2700000" w14:sx="100000" w14:sy="100000" w14:kx="0" w14:ky="0" w14:algn="ctr">
                            <w14:srgbClr w14:val="808080">
                              <w14:alpha w14:val="20000"/>
                            </w14:srgbClr>
                          </w14:shadow>
                          <w14:textOutline w14:w="9525" w14:cap="flat" w14:cmpd="sng" w14:algn="ctr">
                            <w14:solidFill>
                              <w14:schemeClr w14:val="tx1">
                                <w14:lumMod w14:val="100000"/>
                                <w14:lumOff w14:val="0"/>
                              </w14:schemeClr>
                            </w14:solidFill>
                            <w14:prstDash w14:val="solid"/>
                            <w14:round/>
                          </w14:textOutline>
                        </w:rPr>
                        <w:t>vjetor</w:t>
                      </w:r>
                      <w:proofErr w:type="spellEnd"/>
                      <w:r>
                        <w:rPr>
                          <w:rFonts w:ascii="Arial Black" w:hAnsi="Arial Black"/>
                          <w:i/>
                          <w:iCs/>
                          <w:shadow/>
                          <w:color w:val="C00000"/>
                          <w:sz w:val="72"/>
                          <w:szCs w:val="72"/>
                          <w14:shadow w14:blurRad="0" w14:dist="35941" w14:dir="2700000" w14:sx="100000" w14:sy="100000" w14:kx="0" w14:ky="0" w14:algn="ctr">
                            <w14:srgbClr w14:val="808080">
                              <w14:alpha w14:val="20000"/>
                            </w14:srgbClr>
                          </w14:shadow>
                          <w14:textOutline w14:w="9525" w14:cap="flat" w14:cmpd="sng" w14:algn="ctr">
                            <w14:solidFill>
                              <w14:schemeClr w14:val="tx1">
                                <w14:lumMod w14:val="100000"/>
                                <w14:lumOff w14:val="0"/>
                              </w14:schemeClr>
                            </w14:solidFill>
                            <w14:prstDash w14:val="solid"/>
                            <w14:round/>
                          </w14:textOutline>
                        </w:rPr>
                        <w:t xml:space="preserve">  ne</w:t>
                      </w:r>
                      <w:proofErr w:type="gramEnd"/>
                      <w:r>
                        <w:rPr>
                          <w:rFonts w:ascii="Arial Black" w:hAnsi="Arial Black"/>
                          <w:i/>
                          <w:iCs/>
                          <w:shadow/>
                          <w:color w:val="C00000"/>
                          <w:sz w:val="72"/>
                          <w:szCs w:val="72"/>
                          <w14:shadow w14:blurRad="0" w14:dist="35941" w14:dir="2700000" w14:sx="100000" w14:sy="100000" w14:kx="0" w14:ky="0" w14:algn="ctr">
                            <w14:srgbClr w14:val="808080">
                              <w14:alpha w14:val="20000"/>
                            </w14:srgbClr>
                          </w14:shadow>
                          <w14:textOutline w14:w="9525" w14:cap="flat" w14:cmpd="sng" w14:algn="ctr">
                            <w14:solidFill>
                              <w14:schemeClr w14:val="tx1">
                                <w14:lumMod w14:val="100000"/>
                                <w14:lumOff w14:val="0"/>
                              </w14:schemeClr>
                            </w14:solidFill>
                            <w14:prstDash w14:val="solid"/>
                            <w14:round/>
                          </w14:textOutline>
                        </w:rPr>
                        <w:t xml:space="preserve">  2023/2024 </w:t>
                      </w:r>
                    </w:p>
                  </w:txbxContent>
                </v:textbox>
                <w10:anchorlock/>
              </v:shape>
            </w:pict>
          </mc:Fallback>
        </mc:AlternateContent>
      </w:r>
    </w:p>
    <w:p w14:paraId="0C9BAEF2" w14:textId="77777777" w:rsidR="002E476D" w:rsidRPr="002E476D" w:rsidRDefault="009B1056" w:rsidP="00155A17">
      <w:pPr>
        <w:jc w:val="both"/>
        <w:rPr>
          <w:sz w:val="28"/>
          <w:szCs w:val="28"/>
          <w:lang w:val="mk-MK"/>
        </w:rPr>
      </w:pPr>
      <w:r>
        <w:rPr>
          <w:b/>
          <w:sz w:val="28"/>
          <w:szCs w:val="28"/>
          <w:lang w:val="mk-MK"/>
        </w:rPr>
        <w:br w:type="page"/>
      </w:r>
      <w:r w:rsidR="002E476D">
        <w:rPr>
          <w:sz w:val="28"/>
          <w:szCs w:val="28"/>
          <w:lang w:val="mk-MK"/>
        </w:rPr>
        <w:lastRenderedPageBreak/>
        <w:t>Në bazë të nenit 122 të Ligjit për arsimin bazë (Gazeta Zyrtare e Republikës së Maqedonisë S. Nr. 161/19), Këshilli i Arsimtarëve shqyrtoi Raportin e punës dhe rezultatet e arritura të shkollës. Këshilli i shkollës në bazë të nenit 108 të Ligjit për arsimin bazë (Gazeta zyrtare e Republikës së Maqedonisë S. nr. 161/19) ia propozon drejtorit të shkollës raportin vjetor në vijim për punën e OSHM "Kuzman Josifoski - Pitu" - Kërçovë. Këshilli i Komunës së Kërçovës:</w:t>
      </w:r>
    </w:p>
    <w:p w14:paraId="4B932539" w14:textId="77777777" w:rsidR="009B1056" w:rsidRPr="008E5BFD" w:rsidRDefault="00AB606E" w:rsidP="009B1056">
      <w:pPr>
        <w:spacing w:after="0" w:line="360" w:lineRule="auto"/>
        <w:jc w:val="both"/>
        <w:rPr>
          <w:rFonts w:ascii="Arial" w:hAnsi="Arial" w:cs="Arial"/>
          <w:noProof/>
          <w:sz w:val="24"/>
          <w:szCs w:val="24"/>
          <w:lang w:val="mk-MK"/>
        </w:rPr>
      </w:pPr>
      <w:r>
        <w:rPr>
          <w:rFonts w:ascii="Arial" w:hAnsi="Arial" w:cs="Arial"/>
          <w:noProof/>
          <w:sz w:val="24"/>
          <w:szCs w:val="24"/>
          <w:lang w:val="en-GB" w:eastAsia="en-GB"/>
        </w:rPr>
        <mc:AlternateContent>
          <mc:Choice Requires="wps">
            <w:drawing>
              <wp:anchor distT="0" distB="0" distL="114300" distR="114300" simplePos="0" relativeHeight="251658752" behindDoc="1" locked="0" layoutInCell="1" allowOverlap="1" wp14:anchorId="5FFEFE1F" wp14:editId="5467E398">
                <wp:simplePos x="0" y="0"/>
                <wp:positionH relativeFrom="column">
                  <wp:posOffset>1213485</wp:posOffset>
                </wp:positionH>
                <wp:positionV relativeFrom="paragraph">
                  <wp:posOffset>8255</wp:posOffset>
                </wp:positionV>
                <wp:extent cx="6697980" cy="3905250"/>
                <wp:effectExtent l="23495" t="20955" r="98425" b="102870"/>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7980" cy="3905250"/>
                        </a:xfrm>
                        <a:prstGeom prst="horizontalScroll">
                          <a:avLst>
                            <a:gd name="adj" fmla="val 12500"/>
                          </a:avLst>
                        </a:prstGeom>
                        <a:solidFill>
                          <a:schemeClr val="accent1">
                            <a:lumMod val="40000"/>
                            <a:lumOff val="60000"/>
                          </a:schemeClr>
                        </a:solidFill>
                        <a:ln w="38100">
                          <a:solidFill>
                            <a:schemeClr val="lt1">
                              <a:lumMod val="95000"/>
                              <a:lumOff val="0"/>
                            </a:schemeClr>
                          </a:solidFill>
                          <a:round/>
                          <a:headEnd/>
                          <a:tailEnd/>
                        </a:ln>
                        <a:effectLst>
                          <a:outerShdw dist="107763" dir="2700000" algn="ctr" rotWithShape="0">
                            <a:schemeClr val="accent3">
                              <a:lumMod val="50000"/>
                              <a:lumOff val="0"/>
                              <a:alpha val="50000"/>
                            </a:schemeClr>
                          </a:outerShdw>
                        </a:effectLst>
                      </wps:spPr>
                      <wps:txbx>
                        <w:txbxContent>
                          <w:p w14:paraId="4DD0AA32" w14:textId="77777777" w:rsidR="002B35C5" w:rsidRDefault="002B35C5" w:rsidP="009B1056">
                            <w:pPr>
                              <w:jc w:val="center"/>
                              <w:rPr>
                                <w:b/>
                                <w:i/>
                                <w:sz w:val="52"/>
                                <w:szCs w:val="52"/>
                                <w:lang w:val="mk-MK"/>
                              </w:rPr>
                            </w:pPr>
                            <w:r w:rsidRPr="00E25F64">
                              <w:rPr>
                                <w:b/>
                                <w:i/>
                                <w:sz w:val="52"/>
                                <w:szCs w:val="52"/>
                                <w:lang w:val="mk-MK"/>
                              </w:rPr>
                              <w:t>RAPORT PËR PUNËN DHE REZULTATET E ARRITURA TË SHKOLLËS</w:t>
                            </w:r>
                          </w:p>
                          <w:p w14:paraId="591E1F8C" w14:textId="77777777" w:rsidR="002B35C5" w:rsidRDefault="002B35C5" w:rsidP="009B1056">
                            <w:pPr>
                              <w:jc w:val="center"/>
                              <w:rPr>
                                <w:b/>
                                <w:i/>
                                <w:sz w:val="52"/>
                                <w:szCs w:val="52"/>
                                <w:lang w:val="mk-MK"/>
                              </w:rPr>
                            </w:pPr>
                            <w:r>
                              <w:rPr>
                                <w:b/>
                                <w:i/>
                                <w:sz w:val="52"/>
                                <w:szCs w:val="52"/>
                                <w:lang w:val="mk-MK"/>
                              </w:rPr>
                              <w:t>O.O.U "KUZMAN JOSIFOSKI - PITU"</w:t>
                            </w:r>
                          </w:p>
                          <w:p w14:paraId="73AD2076" w14:textId="77777777" w:rsidR="002B35C5" w:rsidRPr="000265B9" w:rsidRDefault="002B35C5" w:rsidP="009B1056">
                            <w:pPr>
                              <w:jc w:val="center"/>
                              <w:rPr>
                                <w:b/>
                                <w:i/>
                                <w:sz w:val="52"/>
                                <w:szCs w:val="52"/>
                                <w:lang w:val="mk-MK"/>
                              </w:rPr>
                            </w:pPr>
                            <w:r>
                              <w:rPr>
                                <w:b/>
                                <w:i/>
                                <w:sz w:val="52"/>
                                <w:szCs w:val="52"/>
                                <w:lang w:val="mk-MK"/>
                              </w:rPr>
                              <w:t>NË FUND TË VITIT SHKOLLOR 2023/24.</w:t>
                            </w:r>
                          </w:p>
                          <w:p w14:paraId="53C35091" w14:textId="77777777" w:rsidR="002B35C5" w:rsidRDefault="002B35C5" w:rsidP="009B1056">
                            <w:pPr>
                              <w:jc w:val="center"/>
                              <w:rPr>
                                <w:b/>
                                <w:i/>
                                <w:sz w:val="52"/>
                                <w:szCs w:val="52"/>
                                <w:lang w:val="mk-MK"/>
                              </w:rPr>
                            </w:pPr>
                          </w:p>
                          <w:p w14:paraId="06F6B4B4" w14:textId="77777777" w:rsidR="002B35C5" w:rsidRDefault="002B35C5" w:rsidP="009B1056">
                            <w:pPr>
                              <w:jc w:val="center"/>
                              <w:rPr>
                                <w:b/>
                                <w:i/>
                                <w:sz w:val="52"/>
                                <w:szCs w:val="52"/>
                                <w:lang w:val="mk-MK"/>
                              </w:rPr>
                            </w:pPr>
                          </w:p>
                          <w:p w14:paraId="417F11B1" w14:textId="77777777" w:rsidR="002B35C5" w:rsidRDefault="002B35C5" w:rsidP="009B1056">
                            <w:pPr>
                              <w:jc w:val="center"/>
                              <w:rPr>
                                <w:b/>
                                <w:i/>
                                <w:sz w:val="52"/>
                                <w:szCs w:val="52"/>
                                <w:lang w:val="mk-MK"/>
                              </w:rPr>
                            </w:pPr>
                          </w:p>
                          <w:p w14:paraId="42D684E6" w14:textId="77777777" w:rsidR="002B35C5" w:rsidRDefault="002B35C5" w:rsidP="009B1056">
                            <w:pPr>
                              <w:jc w:val="center"/>
                              <w:rPr>
                                <w:b/>
                                <w:i/>
                                <w:sz w:val="52"/>
                                <w:szCs w:val="52"/>
                                <w:lang w:val="mk-MK"/>
                              </w:rPr>
                            </w:pPr>
                          </w:p>
                          <w:p w14:paraId="3AB53DFA" w14:textId="77777777" w:rsidR="002B35C5" w:rsidRDefault="002B35C5" w:rsidP="009B1056">
                            <w:pPr>
                              <w:jc w:val="center"/>
                              <w:rPr>
                                <w:b/>
                                <w:i/>
                                <w:sz w:val="52"/>
                                <w:szCs w:val="52"/>
                                <w:lang w:val="mk-MK"/>
                              </w:rPr>
                            </w:pPr>
                          </w:p>
                          <w:p w14:paraId="5617722A" w14:textId="77777777" w:rsidR="002B35C5" w:rsidRDefault="002B35C5" w:rsidP="009B1056">
                            <w:pPr>
                              <w:jc w:val="center"/>
                              <w:rPr>
                                <w:b/>
                                <w:i/>
                                <w:sz w:val="52"/>
                                <w:szCs w:val="52"/>
                                <w:lang w:val="mk-MK"/>
                              </w:rPr>
                            </w:pPr>
                          </w:p>
                          <w:p w14:paraId="5C83A6FF" w14:textId="77777777" w:rsidR="002B35C5" w:rsidRDefault="002B35C5" w:rsidP="009B1056">
                            <w:pPr>
                              <w:jc w:val="center"/>
                              <w:rPr>
                                <w:b/>
                                <w:i/>
                                <w:sz w:val="52"/>
                                <w:szCs w:val="52"/>
                                <w:lang w:val="mk-MK"/>
                              </w:rPr>
                            </w:pPr>
                          </w:p>
                          <w:p w14:paraId="41AA7A80" w14:textId="77777777" w:rsidR="002B35C5" w:rsidRDefault="002B35C5" w:rsidP="009B1056">
                            <w:pPr>
                              <w:jc w:val="center"/>
                              <w:rPr>
                                <w:b/>
                                <w:i/>
                                <w:sz w:val="52"/>
                                <w:szCs w:val="52"/>
                                <w:lang w:val="mk-MK"/>
                              </w:rPr>
                            </w:pPr>
                          </w:p>
                          <w:p w14:paraId="442A4FA0" w14:textId="77777777" w:rsidR="002B35C5" w:rsidRDefault="002B35C5" w:rsidP="009B1056">
                            <w:pPr>
                              <w:jc w:val="center"/>
                              <w:rPr>
                                <w:b/>
                                <w:i/>
                                <w:sz w:val="52"/>
                                <w:szCs w:val="52"/>
                                <w:lang w:val="mk-MK"/>
                              </w:rPr>
                            </w:pPr>
                          </w:p>
                          <w:p w14:paraId="263D7FC6" w14:textId="77777777" w:rsidR="002B35C5" w:rsidRDefault="002B35C5" w:rsidP="009B1056">
                            <w:pPr>
                              <w:jc w:val="center"/>
                              <w:rPr>
                                <w:b/>
                                <w:i/>
                                <w:sz w:val="52"/>
                                <w:szCs w:val="52"/>
                                <w:lang w:val="mk-MK"/>
                              </w:rPr>
                            </w:pPr>
                          </w:p>
                          <w:p w14:paraId="205B8FD2" w14:textId="77777777" w:rsidR="002B35C5" w:rsidRDefault="002B35C5" w:rsidP="009B1056">
                            <w:pPr>
                              <w:jc w:val="center"/>
                              <w:rPr>
                                <w:b/>
                                <w:i/>
                                <w:sz w:val="52"/>
                                <w:szCs w:val="52"/>
                                <w:lang w:val="mk-MK"/>
                              </w:rPr>
                            </w:pPr>
                          </w:p>
                          <w:p w14:paraId="73A92A4D" w14:textId="77777777" w:rsidR="002B35C5" w:rsidRDefault="002B35C5" w:rsidP="009B1056">
                            <w:pPr>
                              <w:jc w:val="center"/>
                              <w:rPr>
                                <w:b/>
                                <w:i/>
                                <w:sz w:val="52"/>
                                <w:szCs w:val="52"/>
                                <w:lang w:val="mk-MK"/>
                              </w:rPr>
                            </w:pPr>
                          </w:p>
                          <w:p w14:paraId="3BC8C2F6" w14:textId="77777777" w:rsidR="002B35C5" w:rsidRDefault="002B35C5" w:rsidP="009B1056">
                            <w:pPr>
                              <w:jc w:val="center"/>
                              <w:rPr>
                                <w:b/>
                                <w:i/>
                                <w:sz w:val="52"/>
                                <w:szCs w:val="52"/>
                                <w:lang w:val="mk-MK"/>
                              </w:rPr>
                            </w:pPr>
                          </w:p>
                          <w:p w14:paraId="1FEC1BEE" w14:textId="77777777" w:rsidR="002B35C5" w:rsidRDefault="002B35C5" w:rsidP="009B1056">
                            <w:pPr>
                              <w:jc w:val="center"/>
                              <w:rPr>
                                <w:b/>
                                <w:i/>
                                <w:sz w:val="52"/>
                                <w:szCs w:val="52"/>
                                <w:lang w:val="mk-MK"/>
                              </w:rPr>
                            </w:pPr>
                          </w:p>
                          <w:p w14:paraId="3FF834A8" w14:textId="77777777" w:rsidR="002B35C5" w:rsidRDefault="002B35C5" w:rsidP="009B1056">
                            <w:pPr>
                              <w:jc w:val="center"/>
                              <w:rPr>
                                <w:b/>
                                <w:i/>
                                <w:sz w:val="52"/>
                                <w:szCs w:val="52"/>
                                <w:lang w:val="mk-MK"/>
                              </w:rPr>
                            </w:pPr>
                          </w:p>
                          <w:p w14:paraId="3008D78A" w14:textId="77777777" w:rsidR="002B35C5" w:rsidRDefault="002B35C5" w:rsidP="009B1056">
                            <w:pPr>
                              <w:jc w:val="center"/>
                              <w:rPr>
                                <w:b/>
                                <w:i/>
                                <w:sz w:val="52"/>
                                <w:szCs w:val="52"/>
                                <w:lang w:val="mk-MK"/>
                              </w:rPr>
                            </w:pPr>
                          </w:p>
                          <w:p w14:paraId="5E41A00C" w14:textId="77777777" w:rsidR="002B35C5" w:rsidRDefault="002B35C5" w:rsidP="009B1056">
                            <w:pPr>
                              <w:jc w:val="center"/>
                              <w:rPr>
                                <w:b/>
                                <w:i/>
                                <w:sz w:val="52"/>
                                <w:szCs w:val="52"/>
                                <w:lang w:val="mk-MK"/>
                              </w:rPr>
                            </w:pPr>
                          </w:p>
                          <w:p w14:paraId="16A5E12D" w14:textId="77777777" w:rsidR="002B35C5" w:rsidRDefault="002B35C5" w:rsidP="009B1056">
                            <w:pPr>
                              <w:jc w:val="center"/>
                              <w:rPr>
                                <w:b/>
                                <w:i/>
                                <w:sz w:val="52"/>
                                <w:szCs w:val="52"/>
                                <w:lang w:val="mk-MK"/>
                              </w:rPr>
                            </w:pPr>
                          </w:p>
                          <w:p w14:paraId="74BC35A4" w14:textId="77777777" w:rsidR="002B35C5" w:rsidRDefault="002B35C5" w:rsidP="009B1056">
                            <w:pPr>
                              <w:jc w:val="center"/>
                              <w:rPr>
                                <w:b/>
                                <w:i/>
                                <w:sz w:val="52"/>
                                <w:szCs w:val="52"/>
                                <w:lang w:val="mk-MK"/>
                              </w:rPr>
                            </w:pPr>
                          </w:p>
                          <w:p w14:paraId="7362BA8D" w14:textId="77777777" w:rsidR="002B35C5" w:rsidRDefault="002B35C5" w:rsidP="009B1056">
                            <w:pPr>
                              <w:jc w:val="center"/>
                              <w:rPr>
                                <w:b/>
                                <w:i/>
                                <w:sz w:val="52"/>
                                <w:szCs w:val="52"/>
                                <w:lang w:val="mk-MK"/>
                              </w:rPr>
                            </w:pPr>
                          </w:p>
                          <w:p w14:paraId="2D9BBBAB" w14:textId="77777777" w:rsidR="002B35C5" w:rsidRDefault="002B35C5" w:rsidP="009B1056">
                            <w:pPr>
                              <w:jc w:val="center"/>
                              <w:rPr>
                                <w:b/>
                                <w:i/>
                                <w:sz w:val="52"/>
                                <w:szCs w:val="52"/>
                                <w:lang w:val="mk-MK"/>
                              </w:rPr>
                            </w:pPr>
                          </w:p>
                          <w:p w14:paraId="4A7B601E" w14:textId="77777777" w:rsidR="002B35C5" w:rsidRDefault="002B35C5" w:rsidP="009B1056">
                            <w:pPr>
                              <w:jc w:val="center"/>
                              <w:rPr>
                                <w:b/>
                                <w:i/>
                                <w:sz w:val="52"/>
                                <w:szCs w:val="52"/>
                                <w:lang w:val="mk-MK"/>
                              </w:rPr>
                            </w:pPr>
                          </w:p>
                          <w:p w14:paraId="7A23464C" w14:textId="77777777" w:rsidR="002B35C5" w:rsidRDefault="002B35C5" w:rsidP="009B1056">
                            <w:pPr>
                              <w:jc w:val="center"/>
                              <w:rPr>
                                <w:b/>
                                <w:i/>
                                <w:sz w:val="52"/>
                                <w:szCs w:val="52"/>
                                <w:lang w:val="mk-MK"/>
                              </w:rPr>
                            </w:pPr>
                          </w:p>
                          <w:p w14:paraId="364CC4ED" w14:textId="77777777" w:rsidR="002B35C5" w:rsidRDefault="002B35C5" w:rsidP="009B1056">
                            <w:pPr>
                              <w:jc w:val="center"/>
                              <w:rPr>
                                <w:b/>
                                <w:i/>
                                <w:sz w:val="52"/>
                                <w:szCs w:val="52"/>
                                <w:lang w:val="mk-MK"/>
                              </w:rPr>
                            </w:pPr>
                          </w:p>
                          <w:p w14:paraId="3A2B808E" w14:textId="77777777" w:rsidR="002B35C5" w:rsidRDefault="002B35C5" w:rsidP="009B1056">
                            <w:pPr>
                              <w:jc w:val="center"/>
                              <w:rPr>
                                <w:b/>
                                <w:i/>
                                <w:sz w:val="52"/>
                                <w:szCs w:val="52"/>
                                <w:lang w:val="mk-MK"/>
                              </w:rPr>
                            </w:pPr>
                          </w:p>
                          <w:p w14:paraId="31EF93DD" w14:textId="77777777" w:rsidR="002B35C5" w:rsidRDefault="002B35C5" w:rsidP="009B1056">
                            <w:pPr>
                              <w:jc w:val="center"/>
                              <w:rPr>
                                <w:b/>
                                <w:i/>
                                <w:sz w:val="52"/>
                                <w:szCs w:val="52"/>
                                <w:lang w:val="mk-MK"/>
                              </w:rPr>
                            </w:pPr>
                          </w:p>
                          <w:p w14:paraId="4F085BAD" w14:textId="77777777" w:rsidR="002B35C5" w:rsidRDefault="002B35C5" w:rsidP="009B1056">
                            <w:pPr>
                              <w:jc w:val="center"/>
                              <w:rPr>
                                <w:b/>
                                <w:i/>
                                <w:sz w:val="52"/>
                                <w:szCs w:val="52"/>
                                <w:lang w:val="mk-MK"/>
                              </w:rPr>
                            </w:pPr>
                          </w:p>
                          <w:p w14:paraId="0EB1E640" w14:textId="77777777" w:rsidR="002B35C5" w:rsidRDefault="002B35C5" w:rsidP="009B1056">
                            <w:pPr>
                              <w:jc w:val="center"/>
                              <w:rPr>
                                <w:b/>
                                <w:i/>
                                <w:sz w:val="52"/>
                                <w:szCs w:val="52"/>
                                <w:lang w:val="mk-MK"/>
                              </w:rPr>
                            </w:pPr>
                          </w:p>
                          <w:p w14:paraId="59DAD607" w14:textId="77777777" w:rsidR="002B35C5" w:rsidRDefault="002B35C5" w:rsidP="009B1056">
                            <w:pPr>
                              <w:jc w:val="center"/>
                              <w:rPr>
                                <w:b/>
                                <w:i/>
                                <w:sz w:val="52"/>
                                <w:szCs w:val="52"/>
                                <w:lang w:val="mk-MK"/>
                              </w:rPr>
                            </w:pPr>
                          </w:p>
                          <w:p w14:paraId="3B51ADE6" w14:textId="77777777" w:rsidR="002B35C5" w:rsidRDefault="002B35C5" w:rsidP="009B1056">
                            <w:pPr>
                              <w:jc w:val="center"/>
                              <w:rPr>
                                <w:b/>
                                <w:i/>
                                <w:sz w:val="52"/>
                                <w:szCs w:val="52"/>
                                <w:lang w:val="mk-MK"/>
                              </w:rPr>
                            </w:pPr>
                          </w:p>
                          <w:p w14:paraId="478924D9" w14:textId="77777777" w:rsidR="002B35C5" w:rsidRDefault="002B35C5" w:rsidP="009B1056">
                            <w:pPr>
                              <w:jc w:val="center"/>
                              <w:rPr>
                                <w:b/>
                                <w:i/>
                                <w:sz w:val="52"/>
                                <w:szCs w:val="52"/>
                                <w:lang w:val="mk-MK"/>
                              </w:rPr>
                            </w:pPr>
                          </w:p>
                          <w:p w14:paraId="73577FEE" w14:textId="77777777" w:rsidR="002B35C5" w:rsidRDefault="002B35C5" w:rsidP="009B1056">
                            <w:pPr>
                              <w:jc w:val="center"/>
                              <w:rPr>
                                <w:b/>
                                <w:i/>
                                <w:sz w:val="52"/>
                                <w:szCs w:val="52"/>
                                <w:lang w:val="mk-MK"/>
                              </w:rPr>
                            </w:pPr>
                          </w:p>
                          <w:p w14:paraId="7ED3CB43" w14:textId="77777777" w:rsidR="002B35C5" w:rsidRDefault="002B35C5" w:rsidP="009B1056">
                            <w:pPr>
                              <w:jc w:val="center"/>
                              <w:rPr>
                                <w:b/>
                                <w:i/>
                                <w:sz w:val="52"/>
                                <w:szCs w:val="52"/>
                                <w:lang w:val="mk-MK"/>
                              </w:rPr>
                            </w:pPr>
                          </w:p>
                          <w:p w14:paraId="1E29C8A5" w14:textId="77777777" w:rsidR="002B35C5" w:rsidRDefault="002B35C5" w:rsidP="009B1056">
                            <w:pPr>
                              <w:jc w:val="center"/>
                              <w:rPr>
                                <w:b/>
                                <w:i/>
                                <w:sz w:val="52"/>
                                <w:szCs w:val="52"/>
                                <w:lang w:val="mk-MK"/>
                              </w:rPr>
                            </w:pPr>
                          </w:p>
                          <w:p w14:paraId="44032CCB" w14:textId="77777777" w:rsidR="002B35C5" w:rsidRDefault="002B35C5" w:rsidP="009B1056">
                            <w:pPr>
                              <w:jc w:val="center"/>
                              <w:rPr>
                                <w:b/>
                                <w:i/>
                                <w:sz w:val="52"/>
                                <w:szCs w:val="52"/>
                                <w:lang w:val="mk-MK"/>
                              </w:rPr>
                            </w:pPr>
                          </w:p>
                          <w:p w14:paraId="48DA5331" w14:textId="77777777" w:rsidR="002B35C5" w:rsidRDefault="002B35C5" w:rsidP="009B1056">
                            <w:pPr>
                              <w:jc w:val="center"/>
                              <w:rPr>
                                <w:b/>
                                <w:i/>
                                <w:sz w:val="52"/>
                                <w:szCs w:val="52"/>
                                <w:lang w:val="mk-MK"/>
                              </w:rPr>
                            </w:pPr>
                          </w:p>
                          <w:p w14:paraId="7AB66AC5" w14:textId="77777777" w:rsidR="002B35C5" w:rsidRDefault="002B35C5" w:rsidP="009B1056">
                            <w:pPr>
                              <w:jc w:val="center"/>
                              <w:rPr>
                                <w:b/>
                                <w:i/>
                                <w:sz w:val="52"/>
                                <w:szCs w:val="52"/>
                                <w:lang w:val="mk-MK"/>
                              </w:rPr>
                            </w:pPr>
                          </w:p>
                          <w:p w14:paraId="432AFDF4" w14:textId="77777777" w:rsidR="002B35C5" w:rsidRDefault="002B35C5" w:rsidP="009B1056">
                            <w:pPr>
                              <w:jc w:val="center"/>
                              <w:rPr>
                                <w:b/>
                                <w:i/>
                                <w:sz w:val="52"/>
                                <w:szCs w:val="52"/>
                                <w:lang w:val="mk-MK"/>
                              </w:rPr>
                            </w:pPr>
                          </w:p>
                          <w:p w14:paraId="635D532E" w14:textId="77777777" w:rsidR="002B35C5" w:rsidRDefault="002B35C5" w:rsidP="009B1056">
                            <w:pPr>
                              <w:jc w:val="center"/>
                              <w:rPr>
                                <w:b/>
                                <w:i/>
                                <w:sz w:val="52"/>
                                <w:szCs w:val="52"/>
                                <w:lang w:val="mk-MK"/>
                              </w:rPr>
                            </w:pPr>
                          </w:p>
                          <w:p w14:paraId="0E4CE7E0" w14:textId="77777777" w:rsidR="002B35C5" w:rsidRDefault="002B35C5" w:rsidP="009B1056">
                            <w:pPr>
                              <w:jc w:val="center"/>
                              <w:rPr>
                                <w:b/>
                                <w:i/>
                                <w:sz w:val="52"/>
                                <w:szCs w:val="52"/>
                                <w:lang w:val="mk-MK"/>
                              </w:rPr>
                            </w:pPr>
                          </w:p>
                          <w:p w14:paraId="37683FE3" w14:textId="77777777" w:rsidR="002B35C5" w:rsidRDefault="002B35C5" w:rsidP="009B1056">
                            <w:pPr>
                              <w:jc w:val="center"/>
                              <w:rPr>
                                <w:b/>
                                <w:i/>
                                <w:sz w:val="52"/>
                                <w:szCs w:val="52"/>
                                <w:lang w:val="mk-MK"/>
                              </w:rPr>
                            </w:pPr>
                          </w:p>
                          <w:p w14:paraId="3567B431" w14:textId="77777777" w:rsidR="002B35C5" w:rsidRDefault="002B35C5" w:rsidP="009B1056">
                            <w:pPr>
                              <w:jc w:val="center"/>
                              <w:rPr>
                                <w:b/>
                                <w:i/>
                                <w:sz w:val="52"/>
                                <w:szCs w:val="52"/>
                                <w:lang w:val="mk-MK"/>
                              </w:rPr>
                            </w:pPr>
                          </w:p>
                          <w:p w14:paraId="667895A3" w14:textId="77777777" w:rsidR="002B35C5" w:rsidRDefault="002B35C5" w:rsidP="009B1056">
                            <w:pPr>
                              <w:jc w:val="center"/>
                              <w:rPr>
                                <w:b/>
                                <w:i/>
                                <w:sz w:val="52"/>
                                <w:szCs w:val="52"/>
                                <w:lang w:val="mk-MK"/>
                              </w:rPr>
                            </w:pPr>
                          </w:p>
                          <w:p w14:paraId="3B118640" w14:textId="77777777" w:rsidR="002B35C5" w:rsidRPr="00E25F64" w:rsidRDefault="002B35C5" w:rsidP="009B1056">
                            <w:pPr>
                              <w:jc w:val="center"/>
                              <w:rPr>
                                <w:b/>
                                <w:i/>
                                <w:sz w:val="52"/>
                                <w:szCs w:val="52"/>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EFE1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 o:spid="_x0000_s1028" type="#_x0000_t98" style="position:absolute;left:0;text-align:left;margin-left:95.55pt;margin-top:.65pt;width:527.4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" fillcolor="#b8cce4 [1300]" strokecolor="#f2f2f2 [3041]" strokeweight="3pt">
                <v:shadow on="t" color="#4e6128 [1606]" opacity=".5" offset="6pt,6pt"/>
                <v:textbox>
                  <w:txbxContent>
                    <w:p w14:paraId="4DD0AA32" w14:textId="77777777" w:rsidR="002B35C5" w:rsidRDefault="002B35C5" w:rsidP="009B1056">
                      <w:pPr>
                        <w:jc w:val="center"/>
                        <w:rPr>
                          <w:b/>
                          <w:i/>
                          <w:sz w:val="52"/>
                          <w:szCs w:val="52"/>
                          <w:lang w:val="mk-MK"/>
                        </w:rPr>
                      </w:pPr>
                      <w:r w:rsidRPr="00E25F64">
                        <w:rPr>
                          <w:b/>
                          <w:i/>
                          <w:sz w:val="52"/>
                          <w:szCs w:val="52"/>
                          <w:lang w:val="mk-MK"/>
                        </w:rPr>
                        <w:t>RAPORT PËR PUNËN DHE REZULTATET E ARRITURA TË SHKOLLËS</w:t>
                      </w:r>
                    </w:p>
                    <w:p w14:paraId="591E1F8C" w14:textId="77777777" w:rsidR="002B35C5" w:rsidRDefault="002B35C5" w:rsidP="009B1056">
                      <w:pPr>
                        <w:jc w:val="center"/>
                        <w:rPr>
                          <w:b/>
                          <w:i/>
                          <w:sz w:val="52"/>
                          <w:szCs w:val="52"/>
                          <w:lang w:val="mk-MK"/>
                        </w:rPr>
                      </w:pPr>
                      <w:r>
                        <w:rPr>
                          <w:b/>
                          <w:i/>
                          <w:sz w:val="52"/>
                          <w:szCs w:val="52"/>
                          <w:lang w:val="mk-MK"/>
                        </w:rPr>
                        <w:t>O.O.U "KUZMAN JOSIFOSKI - PITU"</w:t>
                      </w:r>
                    </w:p>
                    <w:p w14:paraId="73AD2076" w14:textId="77777777" w:rsidR="002B35C5" w:rsidRPr="000265B9" w:rsidRDefault="002B35C5" w:rsidP="009B1056">
                      <w:pPr>
                        <w:jc w:val="center"/>
                        <w:rPr>
                          <w:b/>
                          <w:i/>
                          <w:sz w:val="52"/>
                          <w:szCs w:val="52"/>
                          <w:lang w:val="mk-MK"/>
                        </w:rPr>
                      </w:pPr>
                      <w:r>
                        <w:rPr>
                          <w:b/>
                          <w:i/>
                          <w:sz w:val="52"/>
                          <w:szCs w:val="52"/>
                          <w:lang w:val="mk-MK"/>
                        </w:rPr>
                        <w:t>NË FUND TË VITIT SHKOLLOR 2023/24.</w:t>
                      </w:r>
                    </w:p>
                    <w:p w14:paraId="53C35091" w14:textId="77777777" w:rsidR="002B35C5" w:rsidRDefault="002B35C5" w:rsidP="009B1056">
                      <w:pPr>
                        <w:jc w:val="center"/>
                        <w:rPr>
                          <w:b/>
                          <w:i/>
                          <w:sz w:val="52"/>
                          <w:szCs w:val="52"/>
                          <w:lang w:val="mk-MK"/>
                        </w:rPr>
                      </w:pPr>
                    </w:p>
                    <w:p w14:paraId="06F6B4B4" w14:textId="77777777" w:rsidR="002B35C5" w:rsidRDefault="002B35C5" w:rsidP="009B1056">
                      <w:pPr>
                        <w:jc w:val="center"/>
                        <w:rPr>
                          <w:b/>
                          <w:i/>
                          <w:sz w:val="52"/>
                          <w:szCs w:val="52"/>
                          <w:lang w:val="mk-MK"/>
                        </w:rPr>
                      </w:pPr>
                    </w:p>
                    <w:p w14:paraId="417F11B1" w14:textId="77777777" w:rsidR="002B35C5" w:rsidRDefault="002B35C5" w:rsidP="009B1056">
                      <w:pPr>
                        <w:jc w:val="center"/>
                        <w:rPr>
                          <w:b/>
                          <w:i/>
                          <w:sz w:val="52"/>
                          <w:szCs w:val="52"/>
                          <w:lang w:val="mk-MK"/>
                        </w:rPr>
                      </w:pPr>
                    </w:p>
                    <w:p w14:paraId="42D684E6" w14:textId="77777777" w:rsidR="002B35C5" w:rsidRDefault="002B35C5" w:rsidP="009B1056">
                      <w:pPr>
                        <w:jc w:val="center"/>
                        <w:rPr>
                          <w:b/>
                          <w:i/>
                          <w:sz w:val="52"/>
                          <w:szCs w:val="52"/>
                          <w:lang w:val="mk-MK"/>
                        </w:rPr>
                      </w:pPr>
                    </w:p>
                    <w:p w14:paraId="3AB53DFA" w14:textId="77777777" w:rsidR="002B35C5" w:rsidRDefault="002B35C5" w:rsidP="009B1056">
                      <w:pPr>
                        <w:jc w:val="center"/>
                        <w:rPr>
                          <w:b/>
                          <w:i/>
                          <w:sz w:val="52"/>
                          <w:szCs w:val="52"/>
                          <w:lang w:val="mk-MK"/>
                        </w:rPr>
                      </w:pPr>
                    </w:p>
                    <w:p w14:paraId="5617722A" w14:textId="77777777" w:rsidR="002B35C5" w:rsidRDefault="002B35C5" w:rsidP="009B1056">
                      <w:pPr>
                        <w:jc w:val="center"/>
                        <w:rPr>
                          <w:b/>
                          <w:i/>
                          <w:sz w:val="52"/>
                          <w:szCs w:val="52"/>
                          <w:lang w:val="mk-MK"/>
                        </w:rPr>
                      </w:pPr>
                    </w:p>
                    <w:p w14:paraId="5C83A6FF" w14:textId="77777777" w:rsidR="002B35C5" w:rsidRDefault="002B35C5" w:rsidP="009B1056">
                      <w:pPr>
                        <w:jc w:val="center"/>
                        <w:rPr>
                          <w:b/>
                          <w:i/>
                          <w:sz w:val="52"/>
                          <w:szCs w:val="52"/>
                          <w:lang w:val="mk-MK"/>
                        </w:rPr>
                      </w:pPr>
                    </w:p>
                    <w:p w14:paraId="41AA7A80" w14:textId="77777777" w:rsidR="002B35C5" w:rsidRDefault="002B35C5" w:rsidP="009B1056">
                      <w:pPr>
                        <w:jc w:val="center"/>
                        <w:rPr>
                          <w:b/>
                          <w:i/>
                          <w:sz w:val="52"/>
                          <w:szCs w:val="52"/>
                          <w:lang w:val="mk-MK"/>
                        </w:rPr>
                      </w:pPr>
                    </w:p>
                    <w:p w14:paraId="442A4FA0" w14:textId="77777777" w:rsidR="002B35C5" w:rsidRDefault="002B35C5" w:rsidP="009B1056">
                      <w:pPr>
                        <w:jc w:val="center"/>
                        <w:rPr>
                          <w:b/>
                          <w:i/>
                          <w:sz w:val="52"/>
                          <w:szCs w:val="52"/>
                          <w:lang w:val="mk-MK"/>
                        </w:rPr>
                      </w:pPr>
                    </w:p>
                    <w:p w14:paraId="263D7FC6" w14:textId="77777777" w:rsidR="002B35C5" w:rsidRDefault="002B35C5" w:rsidP="009B1056">
                      <w:pPr>
                        <w:jc w:val="center"/>
                        <w:rPr>
                          <w:b/>
                          <w:i/>
                          <w:sz w:val="52"/>
                          <w:szCs w:val="52"/>
                          <w:lang w:val="mk-MK"/>
                        </w:rPr>
                      </w:pPr>
                    </w:p>
                    <w:p w14:paraId="205B8FD2" w14:textId="77777777" w:rsidR="002B35C5" w:rsidRDefault="002B35C5" w:rsidP="009B1056">
                      <w:pPr>
                        <w:jc w:val="center"/>
                        <w:rPr>
                          <w:b/>
                          <w:i/>
                          <w:sz w:val="52"/>
                          <w:szCs w:val="52"/>
                          <w:lang w:val="mk-MK"/>
                        </w:rPr>
                      </w:pPr>
                    </w:p>
                    <w:p w14:paraId="73A92A4D" w14:textId="77777777" w:rsidR="002B35C5" w:rsidRDefault="002B35C5" w:rsidP="009B1056">
                      <w:pPr>
                        <w:jc w:val="center"/>
                        <w:rPr>
                          <w:b/>
                          <w:i/>
                          <w:sz w:val="52"/>
                          <w:szCs w:val="52"/>
                          <w:lang w:val="mk-MK"/>
                        </w:rPr>
                      </w:pPr>
                    </w:p>
                    <w:p w14:paraId="3BC8C2F6" w14:textId="77777777" w:rsidR="002B35C5" w:rsidRDefault="002B35C5" w:rsidP="009B1056">
                      <w:pPr>
                        <w:jc w:val="center"/>
                        <w:rPr>
                          <w:b/>
                          <w:i/>
                          <w:sz w:val="52"/>
                          <w:szCs w:val="52"/>
                          <w:lang w:val="mk-MK"/>
                        </w:rPr>
                      </w:pPr>
                    </w:p>
                    <w:p w14:paraId="1FEC1BEE" w14:textId="77777777" w:rsidR="002B35C5" w:rsidRDefault="002B35C5" w:rsidP="009B1056">
                      <w:pPr>
                        <w:jc w:val="center"/>
                        <w:rPr>
                          <w:b/>
                          <w:i/>
                          <w:sz w:val="52"/>
                          <w:szCs w:val="52"/>
                          <w:lang w:val="mk-MK"/>
                        </w:rPr>
                      </w:pPr>
                    </w:p>
                    <w:p w14:paraId="3FF834A8" w14:textId="77777777" w:rsidR="002B35C5" w:rsidRDefault="002B35C5" w:rsidP="009B1056">
                      <w:pPr>
                        <w:jc w:val="center"/>
                        <w:rPr>
                          <w:b/>
                          <w:i/>
                          <w:sz w:val="52"/>
                          <w:szCs w:val="52"/>
                          <w:lang w:val="mk-MK"/>
                        </w:rPr>
                      </w:pPr>
                    </w:p>
                    <w:p w14:paraId="3008D78A" w14:textId="77777777" w:rsidR="002B35C5" w:rsidRDefault="002B35C5" w:rsidP="009B1056">
                      <w:pPr>
                        <w:jc w:val="center"/>
                        <w:rPr>
                          <w:b/>
                          <w:i/>
                          <w:sz w:val="52"/>
                          <w:szCs w:val="52"/>
                          <w:lang w:val="mk-MK"/>
                        </w:rPr>
                      </w:pPr>
                    </w:p>
                    <w:p w14:paraId="5E41A00C" w14:textId="77777777" w:rsidR="002B35C5" w:rsidRDefault="002B35C5" w:rsidP="009B1056">
                      <w:pPr>
                        <w:jc w:val="center"/>
                        <w:rPr>
                          <w:b/>
                          <w:i/>
                          <w:sz w:val="52"/>
                          <w:szCs w:val="52"/>
                          <w:lang w:val="mk-MK"/>
                        </w:rPr>
                      </w:pPr>
                    </w:p>
                    <w:p w14:paraId="16A5E12D" w14:textId="77777777" w:rsidR="002B35C5" w:rsidRDefault="002B35C5" w:rsidP="009B1056">
                      <w:pPr>
                        <w:jc w:val="center"/>
                        <w:rPr>
                          <w:b/>
                          <w:i/>
                          <w:sz w:val="52"/>
                          <w:szCs w:val="52"/>
                          <w:lang w:val="mk-MK"/>
                        </w:rPr>
                      </w:pPr>
                    </w:p>
                    <w:p w14:paraId="74BC35A4" w14:textId="77777777" w:rsidR="002B35C5" w:rsidRDefault="002B35C5" w:rsidP="009B1056">
                      <w:pPr>
                        <w:jc w:val="center"/>
                        <w:rPr>
                          <w:b/>
                          <w:i/>
                          <w:sz w:val="52"/>
                          <w:szCs w:val="52"/>
                          <w:lang w:val="mk-MK"/>
                        </w:rPr>
                      </w:pPr>
                    </w:p>
                    <w:p w14:paraId="7362BA8D" w14:textId="77777777" w:rsidR="002B35C5" w:rsidRDefault="002B35C5" w:rsidP="009B1056">
                      <w:pPr>
                        <w:jc w:val="center"/>
                        <w:rPr>
                          <w:b/>
                          <w:i/>
                          <w:sz w:val="52"/>
                          <w:szCs w:val="52"/>
                          <w:lang w:val="mk-MK"/>
                        </w:rPr>
                      </w:pPr>
                    </w:p>
                    <w:p w14:paraId="2D9BBBAB" w14:textId="77777777" w:rsidR="002B35C5" w:rsidRDefault="002B35C5" w:rsidP="009B1056">
                      <w:pPr>
                        <w:jc w:val="center"/>
                        <w:rPr>
                          <w:b/>
                          <w:i/>
                          <w:sz w:val="52"/>
                          <w:szCs w:val="52"/>
                          <w:lang w:val="mk-MK"/>
                        </w:rPr>
                      </w:pPr>
                    </w:p>
                    <w:p w14:paraId="4A7B601E" w14:textId="77777777" w:rsidR="002B35C5" w:rsidRDefault="002B35C5" w:rsidP="009B1056">
                      <w:pPr>
                        <w:jc w:val="center"/>
                        <w:rPr>
                          <w:b/>
                          <w:i/>
                          <w:sz w:val="52"/>
                          <w:szCs w:val="52"/>
                          <w:lang w:val="mk-MK"/>
                        </w:rPr>
                      </w:pPr>
                    </w:p>
                    <w:p w14:paraId="7A23464C" w14:textId="77777777" w:rsidR="002B35C5" w:rsidRDefault="002B35C5" w:rsidP="009B1056">
                      <w:pPr>
                        <w:jc w:val="center"/>
                        <w:rPr>
                          <w:b/>
                          <w:i/>
                          <w:sz w:val="52"/>
                          <w:szCs w:val="52"/>
                          <w:lang w:val="mk-MK"/>
                        </w:rPr>
                      </w:pPr>
                    </w:p>
                    <w:p w14:paraId="364CC4ED" w14:textId="77777777" w:rsidR="002B35C5" w:rsidRDefault="002B35C5" w:rsidP="009B1056">
                      <w:pPr>
                        <w:jc w:val="center"/>
                        <w:rPr>
                          <w:b/>
                          <w:i/>
                          <w:sz w:val="52"/>
                          <w:szCs w:val="52"/>
                          <w:lang w:val="mk-MK"/>
                        </w:rPr>
                      </w:pPr>
                    </w:p>
                    <w:p w14:paraId="3A2B808E" w14:textId="77777777" w:rsidR="002B35C5" w:rsidRDefault="002B35C5" w:rsidP="009B1056">
                      <w:pPr>
                        <w:jc w:val="center"/>
                        <w:rPr>
                          <w:b/>
                          <w:i/>
                          <w:sz w:val="52"/>
                          <w:szCs w:val="52"/>
                          <w:lang w:val="mk-MK"/>
                        </w:rPr>
                      </w:pPr>
                    </w:p>
                    <w:p w14:paraId="31EF93DD" w14:textId="77777777" w:rsidR="002B35C5" w:rsidRDefault="002B35C5" w:rsidP="009B1056">
                      <w:pPr>
                        <w:jc w:val="center"/>
                        <w:rPr>
                          <w:b/>
                          <w:i/>
                          <w:sz w:val="52"/>
                          <w:szCs w:val="52"/>
                          <w:lang w:val="mk-MK"/>
                        </w:rPr>
                      </w:pPr>
                    </w:p>
                    <w:p w14:paraId="4F085BAD" w14:textId="77777777" w:rsidR="002B35C5" w:rsidRDefault="002B35C5" w:rsidP="009B1056">
                      <w:pPr>
                        <w:jc w:val="center"/>
                        <w:rPr>
                          <w:b/>
                          <w:i/>
                          <w:sz w:val="52"/>
                          <w:szCs w:val="52"/>
                          <w:lang w:val="mk-MK"/>
                        </w:rPr>
                      </w:pPr>
                    </w:p>
                    <w:p w14:paraId="0EB1E640" w14:textId="77777777" w:rsidR="002B35C5" w:rsidRDefault="002B35C5" w:rsidP="009B1056">
                      <w:pPr>
                        <w:jc w:val="center"/>
                        <w:rPr>
                          <w:b/>
                          <w:i/>
                          <w:sz w:val="52"/>
                          <w:szCs w:val="52"/>
                          <w:lang w:val="mk-MK"/>
                        </w:rPr>
                      </w:pPr>
                    </w:p>
                    <w:p w14:paraId="59DAD607" w14:textId="77777777" w:rsidR="002B35C5" w:rsidRDefault="002B35C5" w:rsidP="009B1056">
                      <w:pPr>
                        <w:jc w:val="center"/>
                        <w:rPr>
                          <w:b/>
                          <w:i/>
                          <w:sz w:val="52"/>
                          <w:szCs w:val="52"/>
                          <w:lang w:val="mk-MK"/>
                        </w:rPr>
                      </w:pPr>
                    </w:p>
                    <w:p w14:paraId="3B51ADE6" w14:textId="77777777" w:rsidR="002B35C5" w:rsidRDefault="002B35C5" w:rsidP="009B1056">
                      <w:pPr>
                        <w:jc w:val="center"/>
                        <w:rPr>
                          <w:b/>
                          <w:i/>
                          <w:sz w:val="52"/>
                          <w:szCs w:val="52"/>
                          <w:lang w:val="mk-MK"/>
                        </w:rPr>
                      </w:pPr>
                    </w:p>
                    <w:p w14:paraId="478924D9" w14:textId="77777777" w:rsidR="002B35C5" w:rsidRDefault="002B35C5" w:rsidP="009B1056">
                      <w:pPr>
                        <w:jc w:val="center"/>
                        <w:rPr>
                          <w:b/>
                          <w:i/>
                          <w:sz w:val="52"/>
                          <w:szCs w:val="52"/>
                          <w:lang w:val="mk-MK"/>
                        </w:rPr>
                      </w:pPr>
                    </w:p>
                    <w:p w14:paraId="73577FEE" w14:textId="77777777" w:rsidR="002B35C5" w:rsidRDefault="002B35C5" w:rsidP="009B1056">
                      <w:pPr>
                        <w:jc w:val="center"/>
                        <w:rPr>
                          <w:b/>
                          <w:i/>
                          <w:sz w:val="52"/>
                          <w:szCs w:val="52"/>
                          <w:lang w:val="mk-MK"/>
                        </w:rPr>
                      </w:pPr>
                    </w:p>
                    <w:p w14:paraId="7ED3CB43" w14:textId="77777777" w:rsidR="002B35C5" w:rsidRDefault="002B35C5" w:rsidP="009B1056">
                      <w:pPr>
                        <w:jc w:val="center"/>
                        <w:rPr>
                          <w:b/>
                          <w:i/>
                          <w:sz w:val="52"/>
                          <w:szCs w:val="52"/>
                          <w:lang w:val="mk-MK"/>
                        </w:rPr>
                      </w:pPr>
                    </w:p>
                    <w:p w14:paraId="1E29C8A5" w14:textId="77777777" w:rsidR="002B35C5" w:rsidRDefault="002B35C5" w:rsidP="009B1056">
                      <w:pPr>
                        <w:jc w:val="center"/>
                        <w:rPr>
                          <w:b/>
                          <w:i/>
                          <w:sz w:val="52"/>
                          <w:szCs w:val="52"/>
                          <w:lang w:val="mk-MK"/>
                        </w:rPr>
                      </w:pPr>
                    </w:p>
                    <w:p w14:paraId="44032CCB" w14:textId="77777777" w:rsidR="002B35C5" w:rsidRDefault="002B35C5" w:rsidP="009B1056">
                      <w:pPr>
                        <w:jc w:val="center"/>
                        <w:rPr>
                          <w:b/>
                          <w:i/>
                          <w:sz w:val="52"/>
                          <w:szCs w:val="52"/>
                          <w:lang w:val="mk-MK"/>
                        </w:rPr>
                      </w:pPr>
                    </w:p>
                    <w:p w14:paraId="48DA5331" w14:textId="77777777" w:rsidR="002B35C5" w:rsidRDefault="002B35C5" w:rsidP="009B1056">
                      <w:pPr>
                        <w:jc w:val="center"/>
                        <w:rPr>
                          <w:b/>
                          <w:i/>
                          <w:sz w:val="52"/>
                          <w:szCs w:val="52"/>
                          <w:lang w:val="mk-MK"/>
                        </w:rPr>
                      </w:pPr>
                    </w:p>
                    <w:p w14:paraId="7AB66AC5" w14:textId="77777777" w:rsidR="002B35C5" w:rsidRDefault="002B35C5" w:rsidP="009B1056">
                      <w:pPr>
                        <w:jc w:val="center"/>
                        <w:rPr>
                          <w:b/>
                          <w:i/>
                          <w:sz w:val="52"/>
                          <w:szCs w:val="52"/>
                          <w:lang w:val="mk-MK"/>
                        </w:rPr>
                      </w:pPr>
                    </w:p>
                    <w:p w14:paraId="432AFDF4" w14:textId="77777777" w:rsidR="002B35C5" w:rsidRDefault="002B35C5" w:rsidP="009B1056">
                      <w:pPr>
                        <w:jc w:val="center"/>
                        <w:rPr>
                          <w:b/>
                          <w:i/>
                          <w:sz w:val="52"/>
                          <w:szCs w:val="52"/>
                          <w:lang w:val="mk-MK"/>
                        </w:rPr>
                      </w:pPr>
                    </w:p>
                    <w:p w14:paraId="635D532E" w14:textId="77777777" w:rsidR="002B35C5" w:rsidRDefault="002B35C5" w:rsidP="009B1056">
                      <w:pPr>
                        <w:jc w:val="center"/>
                        <w:rPr>
                          <w:b/>
                          <w:i/>
                          <w:sz w:val="52"/>
                          <w:szCs w:val="52"/>
                          <w:lang w:val="mk-MK"/>
                        </w:rPr>
                      </w:pPr>
                    </w:p>
                    <w:p w14:paraId="0E4CE7E0" w14:textId="77777777" w:rsidR="002B35C5" w:rsidRDefault="002B35C5" w:rsidP="009B1056">
                      <w:pPr>
                        <w:jc w:val="center"/>
                        <w:rPr>
                          <w:b/>
                          <w:i/>
                          <w:sz w:val="52"/>
                          <w:szCs w:val="52"/>
                          <w:lang w:val="mk-MK"/>
                        </w:rPr>
                      </w:pPr>
                    </w:p>
                    <w:p w14:paraId="37683FE3" w14:textId="77777777" w:rsidR="002B35C5" w:rsidRDefault="002B35C5" w:rsidP="009B1056">
                      <w:pPr>
                        <w:jc w:val="center"/>
                        <w:rPr>
                          <w:b/>
                          <w:i/>
                          <w:sz w:val="52"/>
                          <w:szCs w:val="52"/>
                          <w:lang w:val="mk-MK"/>
                        </w:rPr>
                      </w:pPr>
                    </w:p>
                    <w:p w14:paraId="3567B431" w14:textId="77777777" w:rsidR="002B35C5" w:rsidRDefault="002B35C5" w:rsidP="009B1056">
                      <w:pPr>
                        <w:jc w:val="center"/>
                        <w:rPr>
                          <w:b/>
                          <w:i/>
                          <w:sz w:val="52"/>
                          <w:szCs w:val="52"/>
                          <w:lang w:val="mk-MK"/>
                        </w:rPr>
                      </w:pPr>
                    </w:p>
                    <w:p w14:paraId="667895A3" w14:textId="77777777" w:rsidR="002B35C5" w:rsidRDefault="002B35C5" w:rsidP="009B1056">
                      <w:pPr>
                        <w:jc w:val="center"/>
                        <w:rPr>
                          <w:b/>
                          <w:i/>
                          <w:sz w:val="52"/>
                          <w:szCs w:val="52"/>
                          <w:lang w:val="mk-MK"/>
                        </w:rPr>
                      </w:pPr>
                    </w:p>
                    <w:p w14:paraId="3B118640" w14:textId="77777777" w:rsidR="002B35C5" w:rsidRPr="00E25F64" w:rsidRDefault="002B35C5" w:rsidP="009B1056">
                      <w:pPr>
                        <w:jc w:val="center"/>
                        <w:rPr>
                          <w:b/>
                          <w:i/>
                          <w:sz w:val="52"/>
                          <w:szCs w:val="52"/>
                          <w:lang w:val="mk-MK"/>
                        </w:rPr>
                      </w:pPr>
                    </w:p>
                  </w:txbxContent>
                </v:textbox>
              </v:shape>
            </w:pict>
          </mc:Fallback>
        </mc:AlternateContent>
      </w:r>
    </w:p>
    <w:p w14:paraId="6707D518" w14:textId="77777777" w:rsidR="009B1056" w:rsidRPr="008E5BFD" w:rsidRDefault="009B1056" w:rsidP="009B1056">
      <w:pPr>
        <w:spacing w:after="0" w:line="360" w:lineRule="auto"/>
        <w:jc w:val="both"/>
        <w:rPr>
          <w:rFonts w:ascii="Arial" w:hAnsi="Arial" w:cs="Arial"/>
          <w:noProof/>
          <w:sz w:val="24"/>
          <w:szCs w:val="24"/>
          <w:lang w:val="mk-MK"/>
        </w:rPr>
      </w:pPr>
    </w:p>
    <w:p w14:paraId="3286EE4F" w14:textId="77777777" w:rsidR="009B1056" w:rsidRPr="008E5BFD" w:rsidRDefault="009B1056" w:rsidP="009B1056">
      <w:pPr>
        <w:spacing w:after="0" w:line="360" w:lineRule="auto"/>
        <w:jc w:val="both"/>
        <w:rPr>
          <w:rFonts w:ascii="Arial" w:hAnsi="Arial" w:cs="Arial"/>
          <w:noProof/>
          <w:sz w:val="24"/>
          <w:szCs w:val="24"/>
          <w:lang w:val="mk-MK"/>
        </w:rPr>
      </w:pPr>
    </w:p>
    <w:p w14:paraId="7D711873" w14:textId="77777777" w:rsidR="009B1056" w:rsidRPr="008E5BFD" w:rsidRDefault="009B1056" w:rsidP="009B1056">
      <w:pPr>
        <w:spacing w:after="0" w:line="360" w:lineRule="auto"/>
        <w:jc w:val="both"/>
        <w:rPr>
          <w:rFonts w:ascii="Arial" w:hAnsi="Arial" w:cs="Arial"/>
          <w:noProof/>
          <w:sz w:val="24"/>
          <w:szCs w:val="24"/>
          <w:lang w:val="mk-MK"/>
        </w:rPr>
      </w:pPr>
    </w:p>
    <w:p w14:paraId="76C3E61D" w14:textId="77777777" w:rsidR="009B1056" w:rsidRPr="008E5BFD" w:rsidRDefault="009B1056" w:rsidP="009B1056">
      <w:pPr>
        <w:spacing w:after="0" w:line="360" w:lineRule="auto"/>
        <w:jc w:val="both"/>
        <w:rPr>
          <w:rFonts w:ascii="Arial" w:hAnsi="Arial" w:cs="Arial"/>
          <w:noProof/>
          <w:sz w:val="24"/>
          <w:szCs w:val="24"/>
          <w:lang w:val="mk-MK"/>
        </w:rPr>
      </w:pPr>
    </w:p>
    <w:p w14:paraId="545FEDEE" w14:textId="77777777" w:rsidR="009B1056" w:rsidRPr="008E5BFD" w:rsidRDefault="009B1056" w:rsidP="009B1056">
      <w:pPr>
        <w:spacing w:after="0" w:line="360" w:lineRule="auto"/>
        <w:jc w:val="both"/>
        <w:rPr>
          <w:rFonts w:ascii="Arial" w:hAnsi="Arial" w:cs="Arial"/>
          <w:noProof/>
          <w:sz w:val="24"/>
          <w:szCs w:val="24"/>
          <w:lang w:val="mk-MK"/>
        </w:rPr>
      </w:pPr>
    </w:p>
    <w:p w14:paraId="7F37A5FD" w14:textId="77777777" w:rsidR="009B1056" w:rsidRPr="008E5BFD" w:rsidRDefault="009B1056" w:rsidP="009B1056">
      <w:pPr>
        <w:spacing w:after="0" w:line="360" w:lineRule="auto"/>
        <w:jc w:val="both"/>
        <w:rPr>
          <w:rFonts w:ascii="Arial" w:hAnsi="Arial" w:cs="Arial"/>
          <w:noProof/>
          <w:sz w:val="24"/>
          <w:szCs w:val="24"/>
          <w:lang w:val="mk-MK"/>
        </w:rPr>
      </w:pPr>
    </w:p>
    <w:p w14:paraId="14E7D5A5" w14:textId="77777777" w:rsidR="009B1056" w:rsidRPr="008E5BFD" w:rsidRDefault="009B1056" w:rsidP="009B1056">
      <w:pPr>
        <w:spacing w:after="0" w:line="360" w:lineRule="auto"/>
        <w:jc w:val="both"/>
        <w:rPr>
          <w:rFonts w:ascii="Arial" w:hAnsi="Arial" w:cs="Arial"/>
          <w:noProof/>
          <w:sz w:val="24"/>
          <w:szCs w:val="24"/>
          <w:lang w:val="mk-MK"/>
        </w:rPr>
      </w:pPr>
    </w:p>
    <w:p w14:paraId="1CFBE2CD" w14:textId="77777777" w:rsidR="009B1056" w:rsidRPr="008E5BFD" w:rsidRDefault="000265B9" w:rsidP="00474175">
      <w:pPr>
        <w:tabs>
          <w:tab w:val="left" w:pos="3157"/>
          <w:tab w:val="left" w:pos="3270"/>
          <w:tab w:val="center" w:pos="6562"/>
        </w:tabs>
        <w:spacing w:after="0" w:line="360" w:lineRule="auto"/>
        <w:jc w:val="both"/>
        <w:rPr>
          <w:rFonts w:ascii="Arial" w:hAnsi="Arial" w:cs="Arial"/>
          <w:noProof/>
          <w:sz w:val="24"/>
          <w:szCs w:val="24"/>
          <w:lang w:val="mk-MK"/>
        </w:rPr>
      </w:pPr>
      <w:r>
        <w:rPr>
          <w:rFonts w:ascii="Arial" w:hAnsi="Arial" w:cs="Arial"/>
          <w:noProof/>
          <w:sz w:val="24"/>
          <w:szCs w:val="24"/>
          <w:lang w:val="mk-MK"/>
        </w:rPr>
        <w:tab/>
      </w:r>
      <w:r w:rsidR="00474175">
        <w:rPr>
          <w:rFonts w:ascii="Arial" w:hAnsi="Arial" w:cs="Arial"/>
          <w:noProof/>
          <w:sz w:val="24"/>
          <w:szCs w:val="24"/>
          <w:lang w:val="mk-MK"/>
        </w:rPr>
        <w:t>.</w:t>
      </w:r>
      <w:r w:rsidR="00474175">
        <w:rPr>
          <w:rFonts w:ascii="Arial" w:hAnsi="Arial" w:cs="Arial"/>
          <w:noProof/>
          <w:sz w:val="24"/>
          <w:szCs w:val="24"/>
          <w:lang w:val="mk-MK"/>
        </w:rPr>
        <w:tab/>
      </w:r>
      <w:r>
        <w:rPr>
          <w:rFonts w:ascii="Arial" w:hAnsi="Arial" w:cs="Arial"/>
          <w:noProof/>
          <w:sz w:val="24"/>
          <w:szCs w:val="24"/>
          <w:lang w:val="mk-MK"/>
        </w:rPr>
        <w:tab/>
      </w:r>
    </w:p>
    <w:p w14:paraId="06388D5F" w14:textId="77777777" w:rsidR="009B1056" w:rsidRPr="008E5BFD" w:rsidRDefault="000265B9" w:rsidP="000265B9">
      <w:pPr>
        <w:tabs>
          <w:tab w:val="left" w:pos="9570"/>
        </w:tabs>
        <w:spacing w:after="0" w:line="360" w:lineRule="auto"/>
        <w:jc w:val="both"/>
        <w:rPr>
          <w:rFonts w:ascii="Arial" w:hAnsi="Arial" w:cs="Arial"/>
          <w:noProof/>
          <w:sz w:val="24"/>
          <w:szCs w:val="24"/>
          <w:lang w:val="mk-MK"/>
        </w:rPr>
      </w:pPr>
      <w:r>
        <w:rPr>
          <w:rFonts w:ascii="Arial" w:hAnsi="Arial" w:cs="Arial"/>
          <w:noProof/>
          <w:sz w:val="24"/>
          <w:szCs w:val="24"/>
          <w:lang w:val="mk-MK"/>
        </w:rPr>
        <w:tab/>
      </w:r>
    </w:p>
    <w:p w14:paraId="42942025" w14:textId="77777777" w:rsidR="009B1056" w:rsidRPr="008E5BFD" w:rsidRDefault="009B1056" w:rsidP="009B1056">
      <w:pPr>
        <w:spacing w:after="0" w:line="360" w:lineRule="auto"/>
        <w:jc w:val="both"/>
        <w:rPr>
          <w:rFonts w:ascii="Arial" w:hAnsi="Arial" w:cs="Arial"/>
          <w:noProof/>
          <w:sz w:val="24"/>
          <w:szCs w:val="24"/>
          <w:lang w:val="mk-MK"/>
        </w:rPr>
      </w:pPr>
    </w:p>
    <w:p w14:paraId="47A212D8" w14:textId="77777777" w:rsidR="009B1056" w:rsidRPr="008E5BFD" w:rsidRDefault="009B1056" w:rsidP="009B1056">
      <w:pPr>
        <w:spacing w:after="0" w:line="360" w:lineRule="auto"/>
        <w:jc w:val="both"/>
        <w:rPr>
          <w:rFonts w:ascii="Arial" w:hAnsi="Arial" w:cs="Arial"/>
          <w:noProof/>
          <w:sz w:val="24"/>
          <w:szCs w:val="24"/>
          <w:lang w:val="mk-MK"/>
        </w:rPr>
      </w:pPr>
    </w:p>
    <w:p w14:paraId="2FB9B56C" w14:textId="77777777" w:rsidR="009B1056" w:rsidRPr="008E5BFD" w:rsidRDefault="009B1056" w:rsidP="009B1056">
      <w:pPr>
        <w:spacing w:after="0" w:line="360" w:lineRule="auto"/>
        <w:jc w:val="both"/>
        <w:rPr>
          <w:rFonts w:ascii="Arial" w:hAnsi="Arial" w:cs="Arial"/>
          <w:noProof/>
          <w:sz w:val="24"/>
          <w:szCs w:val="24"/>
          <w:lang w:val="mk-MK"/>
        </w:rPr>
      </w:pPr>
    </w:p>
    <w:p w14:paraId="0271B89F" w14:textId="77777777" w:rsidR="009B1056" w:rsidRPr="008E5BFD" w:rsidRDefault="009B1056" w:rsidP="009B1056">
      <w:pPr>
        <w:spacing w:after="0" w:line="360" w:lineRule="auto"/>
        <w:jc w:val="both"/>
        <w:rPr>
          <w:rFonts w:ascii="Arial" w:hAnsi="Arial" w:cs="Arial"/>
          <w:noProof/>
          <w:sz w:val="24"/>
          <w:szCs w:val="24"/>
          <w:lang w:val="mk-MK"/>
        </w:rPr>
      </w:pPr>
    </w:p>
    <w:p w14:paraId="5FC44AB5" w14:textId="77777777" w:rsidR="009B1056" w:rsidRPr="008E5BFD" w:rsidRDefault="009B1056" w:rsidP="009B1056">
      <w:pPr>
        <w:spacing w:after="0" w:line="360" w:lineRule="auto"/>
        <w:jc w:val="both"/>
        <w:rPr>
          <w:rFonts w:ascii="Arial" w:hAnsi="Arial" w:cs="Arial"/>
          <w:noProof/>
          <w:sz w:val="24"/>
          <w:szCs w:val="24"/>
          <w:lang w:val="mk-MK"/>
        </w:rPr>
      </w:pPr>
    </w:p>
    <w:p w14:paraId="0872DC46" w14:textId="77777777" w:rsidR="009B1056" w:rsidRDefault="009B1056" w:rsidP="009B1056">
      <w:pPr>
        <w:spacing w:after="0" w:line="360" w:lineRule="auto"/>
        <w:jc w:val="both"/>
        <w:rPr>
          <w:rFonts w:ascii="Arial" w:hAnsi="Arial" w:cs="Arial"/>
          <w:noProof/>
          <w:sz w:val="24"/>
          <w:szCs w:val="24"/>
        </w:rPr>
      </w:pPr>
    </w:p>
    <w:p w14:paraId="39791DBB" w14:textId="77777777" w:rsidR="009B1056" w:rsidRDefault="009B1056" w:rsidP="009B1056">
      <w:pPr>
        <w:spacing w:after="0" w:line="360" w:lineRule="auto"/>
        <w:jc w:val="both"/>
        <w:rPr>
          <w:rFonts w:ascii="Arial" w:hAnsi="Arial" w:cs="Arial"/>
          <w:noProof/>
          <w:sz w:val="24"/>
          <w:szCs w:val="24"/>
        </w:rPr>
      </w:pPr>
    </w:p>
    <w:p w14:paraId="76766087" w14:textId="77777777" w:rsidR="00366224" w:rsidRPr="009B1056" w:rsidRDefault="00366224" w:rsidP="00C75AC8">
      <w:pPr>
        <w:spacing w:before="240" w:after="0" w:line="240" w:lineRule="auto"/>
        <w:rPr>
          <w:b/>
          <w:sz w:val="28"/>
          <w:szCs w:val="28"/>
        </w:rPr>
      </w:pPr>
    </w:p>
    <w:p w14:paraId="366213D4" w14:textId="77777777" w:rsidR="006B11E0" w:rsidRPr="00126F8B" w:rsidRDefault="006B11E0" w:rsidP="00AB1889">
      <w:pPr>
        <w:jc w:val="both"/>
        <w:rPr>
          <w:sz w:val="18"/>
          <w:szCs w:val="18"/>
          <w:lang w:val="mk-MK"/>
        </w:rPr>
      </w:pPr>
    </w:p>
    <w:p w14:paraId="6B9F7E5C" w14:textId="77777777" w:rsidR="00FA1850" w:rsidRDefault="00FA1850" w:rsidP="00FA1850">
      <w:pPr>
        <w:jc w:val="center"/>
        <w:rPr>
          <w:rFonts w:ascii="Arial" w:hAnsi="Arial" w:cs="Arial"/>
          <w:b/>
          <w:sz w:val="24"/>
          <w:szCs w:val="18"/>
          <w:lang w:val="mk-MK"/>
        </w:rPr>
      </w:pPr>
    </w:p>
    <w:p w14:paraId="60BF8129" w14:textId="77777777" w:rsidR="00F27191" w:rsidRDefault="009B1056" w:rsidP="00FA1850">
      <w:pPr>
        <w:jc w:val="center"/>
        <w:rPr>
          <w:noProof/>
        </w:rPr>
      </w:pPr>
      <w:r>
        <w:rPr>
          <w:rFonts w:ascii="Arial" w:hAnsi="Arial" w:cs="Arial"/>
          <w:b/>
          <w:sz w:val="24"/>
          <w:szCs w:val="18"/>
          <w:lang w:val="mk-MK"/>
        </w:rPr>
        <w:t>përmbajtja</w:t>
      </w:r>
      <w:r w:rsidR="00157258">
        <w:rPr>
          <w:sz w:val="18"/>
          <w:szCs w:val="18"/>
          <w:lang w:val="mk-MK"/>
        </w:rPr>
        <w:fldChar w:fldCharType="begin"/>
      </w:r>
      <w:r w:rsidR="00FA1850">
        <w:rPr>
          <w:sz w:val="18"/>
          <w:szCs w:val="18"/>
          <w:lang w:val="mk-MK"/>
        </w:rPr>
        <w:instrText xml:space="preserve"> TOC \h \z \t "Heading 1;2;Heading 2;3;Heading 3;4;Title;1" </w:instrText>
      </w:r>
      <w:r w:rsidR="00157258">
        <w:rPr>
          <w:sz w:val="18"/>
          <w:szCs w:val="18"/>
          <w:lang w:val="mk-MK"/>
        </w:rPr>
        <w:fldChar w:fldCharType="separate"/>
      </w:r>
    </w:p>
    <w:p w14:paraId="2DCAF7E8" w14:textId="77777777" w:rsidR="00F27191" w:rsidRDefault="00991562">
      <w:pPr>
        <w:pStyle w:val="TOC1"/>
        <w:tabs>
          <w:tab w:val="right" w:leader="dot" w:pos="13114"/>
        </w:tabs>
        <w:rPr>
          <w:noProof/>
          <w:kern w:val="2"/>
          <w:lang w:val="mk-MK" w:eastAsia="mk-MK"/>
        </w:rPr>
      </w:pPr>
      <w:hyperlink w:anchor="_Toc138926198" w:history="1">
        <w:r w:rsidR="00F27191" w:rsidRPr="00C346DE">
          <w:rPr>
            <w:rStyle w:val="Hyperlink"/>
            <w:noProof/>
          </w:rPr>
          <w:t>PREZANTIMI</w:t>
        </w:r>
        <w:r w:rsidR="00F27191">
          <w:rPr>
            <w:noProof/>
            <w:webHidden/>
          </w:rPr>
          <w:tab/>
        </w:r>
        <w:r w:rsidR="00157258">
          <w:rPr>
            <w:noProof/>
            <w:webHidden/>
          </w:rPr>
          <w:fldChar w:fldCharType="begin"/>
        </w:r>
        <w:r w:rsidR="00F27191">
          <w:rPr>
            <w:noProof/>
            <w:webHidden/>
          </w:rPr>
          <w:instrText xml:space="preserve"> PAGEREF _Toc138926198 \h </w:instrText>
        </w:r>
        <w:r w:rsidR="00157258">
          <w:rPr>
            <w:noProof/>
            <w:webHidden/>
          </w:rPr>
        </w:r>
        <w:r w:rsidR="00157258">
          <w:rPr>
            <w:noProof/>
            <w:webHidden/>
          </w:rPr>
          <w:fldChar w:fldCharType="separate"/>
        </w:r>
        <w:r w:rsidR="00F27191">
          <w:rPr>
            <w:noProof/>
            <w:webHidden/>
          </w:rPr>
          <w:t>6</w:t>
        </w:r>
        <w:r w:rsidR="00157258">
          <w:rPr>
            <w:noProof/>
            <w:webHidden/>
          </w:rPr>
          <w:fldChar w:fldCharType="end"/>
        </w:r>
      </w:hyperlink>
    </w:p>
    <w:p w14:paraId="5E955C57" w14:textId="77777777" w:rsidR="00F27191" w:rsidRDefault="00991562">
      <w:pPr>
        <w:pStyle w:val="TOC1"/>
        <w:tabs>
          <w:tab w:val="right" w:leader="dot" w:pos="13114"/>
        </w:tabs>
        <w:rPr>
          <w:noProof/>
          <w:kern w:val="2"/>
          <w:lang w:val="mk-MK" w:eastAsia="mk-MK"/>
        </w:rPr>
      </w:pPr>
      <w:hyperlink w:anchor="_Toc138926199" w:history="1">
        <w:r w:rsidR="00F27191" w:rsidRPr="00C346DE">
          <w:rPr>
            <w:rStyle w:val="Hyperlink"/>
            <w:noProof/>
            <w:w w:val="111"/>
          </w:rPr>
          <w:t>1. PËRGATITJA DHE KUSHTET PËR PUNË</w:t>
        </w:r>
        <w:r w:rsidR="00F27191">
          <w:rPr>
            <w:noProof/>
            <w:webHidden/>
          </w:rPr>
          <w:tab/>
        </w:r>
        <w:r w:rsidR="00157258">
          <w:rPr>
            <w:noProof/>
            <w:webHidden/>
          </w:rPr>
          <w:fldChar w:fldCharType="begin"/>
        </w:r>
        <w:r w:rsidR="00F27191">
          <w:rPr>
            <w:noProof/>
            <w:webHidden/>
          </w:rPr>
          <w:instrText xml:space="preserve"> PAGEREF _Toc138926199 \h </w:instrText>
        </w:r>
        <w:r w:rsidR="00157258">
          <w:rPr>
            <w:noProof/>
            <w:webHidden/>
          </w:rPr>
        </w:r>
        <w:r w:rsidR="00157258">
          <w:rPr>
            <w:noProof/>
            <w:webHidden/>
          </w:rPr>
          <w:fldChar w:fldCharType="separate"/>
        </w:r>
        <w:r w:rsidR="00F27191">
          <w:rPr>
            <w:noProof/>
            <w:webHidden/>
          </w:rPr>
          <w:t>9</w:t>
        </w:r>
        <w:r w:rsidR="00157258">
          <w:rPr>
            <w:noProof/>
            <w:webHidden/>
          </w:rPr>
          <w:fldChar w:fldCharType="end"/>
        </w:r>
      </w:hyperlink>
    </w:p>
    <w:p w14:paraId="23046660" w14:textId="77777777" w:rsidR="00F27191" w:rsidRDefault="00991562">
      <w:pPr>
        <w:pStyle w:val="TOC2"/>
        <w:tabs>
          <w:tab w:val="right" w:leader="dot" w:pos="13114"/>
        </w:tabs>
        <w:rPr>
          <w:noProof/>
          <w:kern w:val="2"/>
          <w:lang w:val="mk-MK" w:eastAsia="mk-MK"/>
        </w:rPr>
      </w:pPr>
      <w:hyperlink w:anchor="_Toc138926200" w:history="1">
        <w:r w:rsidR="00F27191" w:rsidRPr="00C346DE">
          <w:rPr>
            <w:rStyle w:val="Hyperlink"/>
            <w:noProof/>
          </w:rPr>
          <w:t>1.1 Vendndodhja e shkollës</w:t>
        </w:r>
        <w:r w:rsidR="00F27191">
          <w:rPr>
            <w:noProof/>
            <w:webHidden/>
          </w:rPr>
          <w:tab/>
        </w:r>
        <w:r w:rsidR="00157258">
          <w:rPr>
            <w:noProof/>
            <w:webHidden/>
          </w:rPr>
          <w:fldChar w:fldCharType="begin"/>
        </w:r>
        <w:r w:rsidR="00F27191">
          <w:rPr>
            <w:noProof/>
            <w:webHidden/>
          </w:rPr>
          <w:instrText xml:space="preserve"> PAGEREF _Toc138926200 \h </w:instrText>
        </w:r>
        <w:r w:rsidR="00157258">
          <w:rPr>
            <w:noProof/>
            <w:webHidden/>
          </w:rPr>
        </w:r>
        <w:r w:rsidR="00157258">
          <w:rPr>
            <w:noProof/>
            <w:webHidden/>
          </w:rPr>
          <w:fldChar w:fldCharType="separate"/>
        </w:r>
        <w:r w:rsidR="00F27191">
          <w:rPr>
            <w:noProof/>
            <w:webHidden/>
          </w:rPr>
          <w:t>9</w:t>
        </w:r>
        <w:r w:rsidR="00157258">
          <w:rPr>
            <w:noProof/>
            <w:webHidden/>
          </w:rPr>
          <w:fldChar w:fldCharType="end"/>
        </w:r>
      </w:hyperlink>
    </w:p>
    <w:p w14:paraId="7AD83282" w14:textId="77777777" w:rsidR="00F27191" w:rsidRDefault="00991562">
      <w:pPr>
        <w:pStyle w:val="TOC2"/>
        <w:tabs>
          <w:tab w:val="right" w:leader="dot" w:pos="13114"/>
        </w:tabs>
        <w:rPr>
          <w:noProof/>
          <w:kern w:val="2"/>
          <w:lang w:val="mk-MK" w:eastAsia="mk-MK"/>
        </w:rPr>
      </w:pPr>
      <w:hyperlink w:anchor="_Toc138926201" w:history="1">
        <w:r w:rsidR="00F27191" w:rsidRPr="00C346DE">
          <w:rPr>
            <w:rStyle w:val="Hyperlink"/>
            <w:noProof/>
            <w:w w:val="104"/>
          </w:rPr>
          <w:t>1.2 Zhvillimi i shkollës</w:t>
        </w:r>
        <w:r w:rsidR="00F27191">
          <w:rPr>
            <w:noProof/>
            <w:webHidden/>
          </w:rPr>
          <w:tab/>
        </w:r>
        <w:r w:rsidR="00157258">
          <w:rPr>
            <w:noProof/>
            <w:webHidden/>
          </w:rPr>
          <w:fldChar w:fldCharType="begin"/>
        </w:r>
        <w:r w:rsidR="00F27191">
          <w:rPr>
            <w:noProof/>
            <w:webHidden/>
          </w:rPr>
          <w:instrText xml:space="preserve"> PAGEREF _Toc138926201 \h </w:instrText>
        </w:r>
        <w:r w:rsidR="00157258">
          <w:rPr>
            <w:noProof/>
            <w:webHidden/>
          </w:rPr>
        </w:r>
        <w:r w:rsidR="00157258">
          <w:rPr>
            <w:noProof/>
            <w:webHidden/>
          </w:rPr>
          <w:fldChar w:fldCharType="separate"/>
        </w:r>
        <w:r w:rsidR="00F27191">
          <w:rPr>
            <w:noProof/>
            <w:webHidden/>
          </w:rPr>
          <w:t>9</w:t>
        </w:r>
        <w:r w:rsidR="00157258">
          <w:rPr>
            <w:noProof/>
            <w:webHidden/>
          </w:rPr>
          <w:fldChar w:fldCharType="end"/>
        </w:r>
      </w:hyperlink>
    </w:p>
    <w:p w14:paraId="5316A9EC" w14:textId="77777777" w:rsidR="00F27191" w:rsidRDefault="00991562">
      <w:pPr>
        <w:pStyle w:val="TOC2"/>
        <w:tabs>
          <w:tab w:val="right" w:leader="dot" w:pos="13114"/>
        </w:tabs>
        <w:rPr>
          <w:noProof/>
          <w:kern w:val="2"/>
          <w:lang w:val="mk-MK" w:eastAsia="mk-MK"/>
        </w:rPr>
      </w:pPr>
      <w:hyperlink w:anchor="_Toc138926202" w:history="1">
        <w:r w:rsidR="00F27191" w:rsidRPr="00C346DE">
          <w:rPr>
            <w:rStyle w:val="Hyperlink"/>
            <w:noProof/>
          </w:rPr>
          <w:t>1.3 Kushtet për punën në shkollë</w:t>
        </w:r>
        <w:r w:rsidR="00F27191">
          <w:rPr>
            <w:noProof/>
            <w:webHidden/>
          </w:rPr>
          <w:tab/>
        </w:r>
        <w:r w:rsidR="00157258">
          <w:rPr>
            <w:noProof/>
            <w:webHidden/>
          </w:rPr>
          <w:fldChar w:fldCharType="begin"/>
        </w:r>
        <w:r w:rsidR="00F27191">
          <w:rPr>
            <w:noProof/>
            <w:webHidden/>
          </w:rPr>
          <w:instrText xml:space="preserve"> PAGEREF _Toc138926202 \h </w:instrText>
        </w:r>
        <w:r w:rsidR="00157258">
          <w:rPr>
            <w:noProof/>
            <w:webHidden/>
          </w:rPr>
        </w:r>
        <w:r w:rsidR="00157258">
          <w:rPr>
            <w:noProof/>
            <w:webHidden/>
          </w:rPr>
          <w:fldChar w:fldCharType="separate"/>
        </w:r>
        <w:r w:rsidR="00F27191">
          <w:rPr>
            <w:noProof/>
            <w:webHidden/>
          </w:rPr>
          <w:t>11</w:t>
        </w:r>
        <w:r w:rsidR="00157258">
          <w:rPr>
            <w:noProof/>
            <w:webHidden/>
          </w:rPr>
          <w:fldChar w:fldCharType="end"/>
        </w:r>
      </w:hyperlink>
    </w:p>
    <w:p w14:paraId="2781B6F3" w14:textId="77777777" w:rsidR="00F27191" w:rsidRDefault="00991562">
      <w:pPr>
        <w:pStyle w:val="TOC2"/>
        <w:tabs>
          <w:tab w:val="right" w:leader="dot" w:pos="13114"/>
        </w:tabs>
        <w:rPr>
          <w:noProof/>
          <w:kern w:val="2"/>
          <w:lang w:val="mk-MK" w:eastAsia="mk-MK"/>
        </w:rPr>
      </w:pPr>
      <w:hyperlink w:anchor="_Toc138926203" w:history="1">
        <w:r w:rsidR="00F27191" w:rsidRPr="00C346DE">
          <w:rPr>
            <w:rStyle w:val="Hyperlink"/>
            <w:noProof/>
          </w:rPr>
          <w:t>1.4 Përgatitja e kushteve hapësinore për vitin akademik 2022/23.</w:t>
        </w:r>
        <w:r w:rsidR="00F27191">
          <w:rPr>
            <w:noProof/>
            <w:webHidden/>
          </w:rPr>
          <w:tab/>
        </w:r>
        <w:r w:rsidR="00157258">
          <w:rPr>
            <w:noProof/>
            <w:webHidden/>
          </w:rPr>
          <w:fldChar w:fldCharType="begin"/>
        </w:r>
        <w:r w:rsidR="00F27191">
          <w:rPr>
            <w:noProof/>
            <w:webHidden/>
          </w:rPr>
          <w:instrText xml:space="preserve"> PAGEREF _Toc138926203 \h </w:instrText>
        </w:r>
        <w:r w:rsidR="00157258">
          <w:rPr>
            <w:noProof/>
            <w:webHidden/>
          </w:rPr>
        </w:r>
        <w:r w:rsidR="00157258">
          <w:rPr>
            <w:noProof/>
            <w:webHidden/>
          </w:rPr>
          <w:fldChar w:fldCharType="separate"/>
        </w:r>
        <w:r w:rsidR="00F27191">
          <w:rPr>
            <w:noProof/>
            <w:webHidden/>
          </w:rPr>
          <w:t>11</w:t>
        </w:r>
        <w:r w:rsidR="00157258">
          <w:rPr>
            <w:noProof/>
            <w:webHidden/>
          </w:rPr>
          <w:fldChar w:fldCharType="end"/>
        </w:r>
      </w:hyperlink>
    </w:p>
    <w:p w14:paraId="3654578D" w14:textId="77777777" w:rsidR="00F27191" w:rsidRDefault="00991562">
      <w:pPr>
        <w:pStyle w:val="TOC1"/>
        <w:tabs>
          <w:tab w:val="right" w:leader="dot" w:pos="13114"/>
        </w:tabs>
        <w:rPr>
          <w:noProof/>
          <w:kern w:val="2"/>
          <w:lang w:val="mk-MK" w:eastAsia="mk-MK"/>
        </w:rPr>
      </w:pPr>
      <w:hyperlink w:anchor="_Toc138926204" w:history="1">
        <w:r w:rsidR="00F27191" w:rsidRPr="00C346DE">
          <w:rPr>
            <w:rStyle w:val="Hyperlink"/>
            <w:noProof/>
          </w:rPr>
          <w:t>2. GATI I SHKOLLES PER PUNE NE FILLIM TE VITIT SHKOLLOR</w:t>
        </w:r>
        <w:r w:rsidR="00F27191">
          <w:rPr>
            <w:noProof/>
            <w:webHidden/>
          </w:rPr>
          <w:tab/>
        </w:r>
        <w:r w:rsidR="00157258">
          <w:rPr>
            <w:noProof/>
            <w:webHidden/>
          </w:rPr>
          <w:fldChar w:fldCharType="begin"/>
        </w:r>
        <w:r w:rsidR="00F27191">
          <w:rPr>
            <w:noProof/>
            <w:webHidden/>
          </w:rPr>
          <w:instrText xml:space="preserve"> PAGEREF _Toc138926204 \h </w:instrText>
        </w:r>
        <w:r w:rsidR="00157258">
          <w:rPr>
            <w:noProof/>
            <w:webHidden/>
          </w:rPr>
        </w:r>
        <w:r w:rsidR="00157258">
          <w:rPr>
            <w:noProof/>
            <w:webHidden/>
          </w:rPr>
          <w:fldChar w:fldCharType="separate"/>
        </w:r>
        <w:r w:rsidR="00F27191">
          <w:rPr>
            <w:noProof/>
            <w:webHidden/>
          </w:rPr>
          <w:t>12</w:t>
        </w:r>
        <w:r w:rsidR="00157258">
          <w:rPr>
            <w:noProof/>
            <w:webHidden/>
          </w:rPr>
          <w:fldChar w:fldCharType="end"/>
        </w:r>
      </w:hyperlink>
    </w:p>
    <w:p w14:paraId="5CAF9CCE" w14:textId="77777777" w:rsidR="00F27191" w:rsidRDefault="00991562">
      <w:pPr>
        <w:pStyle w:val="TOC1"/>
        <w:tabs>
          <w:tab w:val="right" w:leader="dot" w:pos="13114"/>
        </w:tabs>
        <w:rPr>
          <w:noProof/>
          <w:kern w:val="2"/>
          <w:lang w:val="mk-MK" w:eastAsia="mk-MK"/>
        </w:rPr>
      </w:pPr>
      <w:hyperlink w:anchor="_Toc138926205" w:history="1">
        <w:r w:rsidR="00F27191" w:rsidRPr="00C346DE">
          <w:rPr>
            <w:rStyle w:val="Hyperlink"/>
            <w:noProof/>
          </w:rPr>
          <w:t>3. PLANIFIKIMI, ZBATIMI DHE PROMOVIMI I AKTIVITETEVE EDUKIMORE</w:t>
        </w:r>
        <w:r w:rsidR="00F27191">
          <w:rPr>
            <w:noProof/>
            <w:webHidden/>
          </w:rPr>
          <w:tab/>
        </w:r>
        <w:r w:rsidR="00157258">
          <w:rPr>
            <w:noProof/>
            <w:webHidden/>
          </w:rPr>
          <w:fldChar w:fldCharType="begin"/>
        </w:r>
        <w:r w:rsidR="00F27191">
          <w:rPr>
            <w:noProof/>
            <w:webHidden/>
          </w:rPr>
          <w:instrText xml:space="preserve"> PAGEREF _Toc138926205 \h </w:instrText>
        </w:r>
        <w:r w:rsidR="00157258">
          <w:rPr>
            <w:noProof/>
            <w:webHidden/>
          </w:rPr>
        </w:r>
        <w:r w:rsidR="00157258">
          <w:rPr>
            <w:noProof/>
            <w:webHidden/>
          </w:rPr>
          <w:fldChar w:fldCharType="separate"/>
        </w:r>
        <w:r w:rsidR="00F27191">
          <w:rPr>
            <w:noProof/>
            <w:webHidden/>
          </w:rPr>
          <w:t>13</w:t>
        </w:r>
        <w:r w:rsidR="00157258">
          <w:rPr>
            <w:noProof/>
            <w:webHidden/>
          </w:rPr>
          <w:fldChar w:fldCharType="end"/>
        </w:r>
      </w:hyperlink>
    </w:p>
    <w:p w14:paraId="581F69D8" w14:textId="77777777" w:rsidR="00F27191" w:rsidRDefault="00991562">
      <w:pPr>
        <w:pStyle w:val="TOC2"/>
        <w:tabs>
          <w:tab w:val="right" w:leader="dot" w:pos="13114"/>
        </w:tabs>
        <w:rPr>
          <w:noProof/>
          <w:kern w:val="2"/>
          <w:lang w:val="mk-MK" w:eastAsia="mk-MK"/>
        </w:rPr>
      </w:pPr>
      <w:hyperlink w:anchor="_Toc138926206" w:history="1">
        <w:r w:rsidR="00F27191" w:rsidRPr="00C346DE">
          <w:rPr>
            <w:rStyle w:val="Hyperlink"/>
            <w:noProof/>
          </w:rPr>
          <w:t>3.1. Programi vjetor i punës së shkollës</w:t>
        </w:r>
        <w:r w:rsidR="00F27191">
          <w:rPr>
            <w:noProof/>
            <w:webHidden/>
          </w:rPr>
          <w:tab/>
        </w:r>
        <w:r w:rsidR="00157258">
          <w:rPr>
            <w:noProof/>
            <w:webHidden/>
          </w:rPr>
          <w:fldChar w:fldCharType="begin"/>
        </w:r>
        <w:r w:rsidR="00F27191">
          <w:rPr>
            <w:noProof/>
            <w:webHidden/>
          </w:rPr>
          <w:instrText xml:space="preserve"> PAGEREF _Toc138926206 \h </w:instrText>
        </w:r>
        <w:r w:rsidR="00157258">
          <w:rPr>
            <w:noProof/>
            <w:webHidden/>
          </w:rPr>
        </w:r>
        <w:r w:rsidR="00157258">
          <w:rPr>
            <w:noProof/>
            <w:webHidden/>
          </w:rPr>
          <w:fldChar w:fldCharType="separate"/>
        </w:r>
        <w:r w:rsidR="00F27191">
          <w:rPr>
            <w:noProof/>
            <w:webHidden/>
          </w:rPr>
          <w:t>13</w:t>
        </w:r>
        <w:r w:rsidR="00157258">
          <w:rPr>
            <w:noProof/>
            <w:webHidden/>
          </w:rPr>
          <w:fldChar w:fldCharType="end"/>
        </w:r>
      </w:hyperlink>
    </w:p>
    <w:p w14:paraId="482C6999" w14:textId="77777777" w:rsidR="00F27191" w:rsidRDefault="00991562">
      <w:pPr>
        <w:pStyle w:val="TOC2"/>
        <w:tabs>
          <w:tab w:val="right" w:leader="dot" w:pos="13114"/>
        </w:tabs>
        <w:rPr>
          <w:noProof/>
          <w:kern w:val="2"/>
          <w:lang w:val="mk-MK" w:eastAsia="mk-MK"/>
        </w:rPr>
      </w:pPr>
      <w:hyperlink w:anchor="_Toc138926207" w:history="1">
        <w:r w:rsidR="00F27191" w:rsidRPr="00C346DE">
          <w:rPr>
            <w:rStyle w:val="Hyperlink"/>
            <w:noProof/>
          </w:rPr>
          <w:t>3.2. Shkalla e zbatimit të kurrikulave dhe programeve</w:t>
        </w:r>
        <w:r w:rsidR="00F27191">
          <w:rPr>
            <w:noProof/>
            <w:webHidden/>
          </w:rPr>
          <w:tab/>
        </w:r>
        <w:r w:rsidR="00157258">
          <w:rPr>
            <w:noProof/>
            <w:webHidden/>
          </w:rPr>
          <w:fldChar w:fldCharType="begin"/>
        </w:r>
        <w:r w:rsidR="00F27191">
          <w:rPr>
            <w:noProof/>
            <w:webHidden/>
          </w:rPr>
          <w:instrText xml:space="preserve"> PAGEREF _Toc138926207 \h </w:instrText>
        </w:r>
        <w:r w:rsidR="00157258">
          <w:rPr>
            <w:noProof/>
            <w:webHidden/>
          </w:rPr>
        </w:r>
        <w:r w:rsidR="00157258">
          <w:rPr>
            <w:noProof/>
            <w:webHidden/>
          </w:rPr>
          <w:fldChar w:fldCharType="separate"/>
        </w:r>
        <w:r w:rsidR="00F27191">
          <w:rPr>
            <w:noProof/>
            <w:webHidden/>
          </w:rPr>
          <w:t>14</w:t>
        </w:r>
        <w:r w:rsidR="00157258">
          <w:rPr>
            <w:noProof/>
            <w:webHidden/>
          </w:rPr>
          <w:fldChar w:fldCharType="end"/>
        </w:r>
      </w:hyperlink>
    </w:p>
    <w:p w14:paraId="6ADBDC29" w14:textId="77777777" w:rsidR="00F27191" w:rsidRDefault="00991562">
      <w:pPr>
        <w:pStyle w:val="TOC2"/>
        <w:tabs>
          <w:tab w:val="right" w:leader="dot" w:pos="13114"/>
        </w:tabs>
        <w:rPr>
          <w:noProof/>
          <w:kern w:val="2"/>
          <w:lang w:val="mk-MK" w:eastAsia="mk-MK"/>
        </w:rPr>
      </w:pPr>
      <w:hyperlink w:anchor="_Toc138926208" w:history="1">
        <w:r w:rsidR="00F27191" w:rsidRPr="00C346DE">
          <w:rPr>
            <w:rStyle w:val="Hyperlink"/>
            <w:noProof/>
          </w:rPr>
          <w:t>3.3. Mësim i detyrueshëm</w:t>
        </w:r>
        <w:r w:rsidR="00F27191">
          <w:rPr>
            <w:noProof/>
            <w:webHidden/>
          </w:rPr>
          <w:tab/>
        </w:r>
        <w:r w:rsidR="00157258">
          <w:rPr>
            <w:noProof/>
            <w:webHidden/>
          </w:rPr>
          <w:fldChar w:fldCharType="begin"/>
        </w:r>
        <w:r w:rsidR="00F27191">
          <w:rPr>
            <w:noProof/>
            <w:webHidden/>
          </w:rPr>
          <w:instrText xml:space="preserve"> PAGEREF _Toc138926208 \h </w:instrText>
        </w:r>
        <w:r w:rsidR="00157258">
          <w:rPr>
            <w:noProof/>
            <w:webHidden/>
          </w:rPr>
        </w:r>
        <w:r w:rsidR="00157258">
          <w:rPr>
            <w:noProof/>
            <w:webHidden/>
          </w:rPr>
          <w:fldChar w:fldCharType="separate"/>
        </w:r>
        <w:r w:rsidR="00F27191">
          <w:rPr>
            <w:noProof/>
            <w:webHidden/>
          </w:rPr>
          <w:t>16</w:t>
        </w:r>
        <w:r w:rsidR="00157258">
          <w:rPr>
            <w:noProof/>
            <w:webHidden/>
          </w:rPr>
          <w:fldChar w:fldCharType="end"/>
        </w:r>
      </w:hyperlink>
    </w:p>
    <w:p w14:paraId="0F99F8F9" w14:textId="77777777" w:rsidR="00F27191" w:rsidRDefault="00991562">
      <w:pPr>
        <w:pStyle w:val="TOC2"/>
        <w:tabs>
          <w:tab w:val="right" w:leader="dot" w:pos="13114"/>
        </w:tabs>
        <w:rPr>
          <w:noProof/>
          <w:kern w:val="2"/>
          <w:lang w:val="mk-MK" w:eastAsia="mk-MK"/>
        </w:rPr>
      </w:pPr>
      <w:hyperlink w:anchor="_Toc138926209" w:history="1">
        <w:r w:rsidR="00F27191" w:rsidRPr="00C346DE">
          <w:rPr>
            <w:rStyle w:val="Hyperlink"/>
            <w:noProof/>
          </w:rPr>
          <w:t>3.4. Lëndët me zgjedhje</w:t>
        </w:r>
        <w:r w:rsidR="00F27191">
          <w:rPr>
            <w:noProof/>
            <w:webHidden/>
          </w:rPr>
          <w:tab/>
        </w:r>
        <w:r w:rsidR="00157258">
          <w:rPr>
            <w:noProof/>
            <w:webHidden/>
          </w:rPr>
          <w:fldChar w:fldCharType="begin"/>
        </w:r>
        <w:r w:rsidR="00F27191">
          <w:rPr>
            <w:noProof/>
            <w:webHidden/>
          </w:rPr>
          <w:instrText xml:space="preserve"> PAGEREF _Toc138926209 \h </w:instrText>
        </w:r>
        <w:r w:rsidR="00157258">
          <w:rPr>
            <w:noProof/>
            <w:webHidden/>
          </w:rPr>
        </w:r>
        <w:r w:rsidR="00157258">
          <w:rPr>
            <w:noProof/>
            <w:webHidden/>
          </w:rPr>
          <w:fldChar w:fldCharType="separate"/>
        </w:r>
        <w:r w:rsidR="00F27191">
          <w:rPr>
            <w:noProof/>
            <w:webHidden/>
          </w:rPr>
          <w:t>16</w:t>
        </w:r>
        <w:r w:rsidR="00157258">
          <w:rPr>
            <w:noProof/>
            <w:webHidden/>
          </w:rPr>
          <w:fldChar w:fldCharType="end"/>
        </w:r>
      </w:hyperlink>
    </w:p>
    <w:p w14:paraId="20F12779" w14:textId="77777777" w:rsidR="00F27191" w:rsidRDefault="00991562">
      <w:pPr>
        <w:pStyle w:val="TOC2"/>
        <w:tabs>
          <w:tab w:val="right" w:leader="dot" w:pos="13114"/>
        </w:tabs>
        <w:rPr>
          <w:noProof/>
          <w:kern w:val="2"/>
          <w:lang w:val="mk-MK" w:eastAsia="mk-MK"/>
        </w:rPr>
      </w:pPr>
      <w:hyperlink w:anchor="_Toc138926210" w:history="1">
        <w:r w:rsidR="00F27191" w:rsidRPr="00C346DE">
          <w:rPr>
            <w:rStyle w:val="Hyperlink"/>
            <w:noProof/>
          </w:rPr>
          <w:t>3.5. Mësim shtesë dhe mësim shtesë</w:t>
        </w:r>
        <w:r w:rsidR="00F27191">
          <w:rPr>
            <w:noProof/>
            <w:webHidden/>
          </w:rPr>
          <w:tab/>
        </w:r>
        <w:r w:rsidR="00157258">
          <w:rPr>
            <w:noProof/>
            <w:webHidden/>
          </w:rPr>
          <w:fldChar w:fldCharType="begin"/>
        </w:r>
        <w:r w:rsidR="00F27191">
          <w:rPr>
            <w:noProof/>
            <w:webHidden/>
          </w:rPr>
          <w:instrText xml:space="preserve"> PAGEREF _Toc138926210 \h </w:instrText>
        </w:r>
        <w:r w:rsidR="00157258">
          <w:rPr>
            <w:noProof/>
            <w:webHidden/>
          </w:rPr>
        </w:r>
        <w:r w:rsidR="00157258">
          <w:rPr>
            <w:noProof/>
            <w:webHidden/>
          </w:rPr>
          <w:fldChar w:fldCharType="separate"/>
        </w:r>
        <w:r w:rsidR="00F27191">
          <w:rPr>
            <w:noProof/>
            <w:webHidden/>
          </w:rPr>
          <w:t>17</w:t>
        </w:r>
        <w:r w:rsidR="00157258">
          <w:rPr>
            <w:noProof/>
            <w:webHidden/>
          </w:rPr>
          <w:fldChar w:fldCharType="end"/>
        </w:r>
      </w:hyperlink>
    </w:p>
    <w:p w14:paraId="5E841D94" w14:textId="77777777" w:rsidR="00F27191" w:rsidRDefault="00991562">
      <w:pPr>
        <w:pStyle w:val="TOC2"/>
        <w:tabs>
          <w:tab w:val="right" w:leader="dot" w:pos="13114"/>
        </w:tabs>
        <w:rPr>
          <w:noProof/>
          <w:kern w:val="2"/>
          <w:lang w:val="mk-MK" w:eastAsia="mk-MK"/>
        </w:rPr>
      </w:pPr>
      <w:hyperlink w:anchor="_Toc138926211" w:history="1">
        <w:r w:rsidR="00F27191" w:rsidRPr="00C346DE">
          <w:rPr>
            <w:rStyle w:val="Hyperlink"/>
            <w:noProof/>
          </w:rPr>
          <w:t>3.6. Suksesi, rregullsia dhe sjellja e nxënësve</w:t>
        </w:r>
        <w:r w:rsidR="00F27191">
          <w:rPr>
            <w:noProof/>
            <w:webHidden/>
          </w:rPr>
          <w:tab/>
        </w:r>
        <w:r w:rsidR="00157258">
          <w:rPr>
            <w:noProof/>
            <w:webHidden/>
          </w:rPr>
          <w:fldChar w:fldCharType="begin"/>
        </w:r>
        <w:r w:rsidR="00F27191">
          <w:rPr>
            <w:noProof/>
            <w:webHidden/>
          </w:rPr>
          <w:instrText xml:space="preserve"> PAGEREF _Toc138926211 \h </w:instrText>
        </w:r>
        <w:r w:rsidR="00157258">
          <w:rPr>
            <w:noProof/>
            <w:webHidden/>
          </w:rPr>
        </w:r>
        <w:r w:rsidR="00157258">
          <w:rPr>
            <w:noProof/>
            <w:webHidden/>
          </w:rPr>
          <w:fldChar w:fldCharType="separate"/>
        </w:r>
        <w:r w:rsidR="00F27191">
          <w:rPr>
            <w:noProof/>
            <w:webHidden/>
          </w:rPr>
          <w:t>18</w:t>
        </w:r>
        <w:r w:rsidR="00157258">
          <w:rPr>
            <w:noProof/>
            <w:webHidden/>
          </w:rPr>
          <w:fldChar w:fldCharType="end"/>
        </w:r>
      </w:hyperlink>
    </w:p>
    <w:p w14:paraId="0D6FA1B1" w14:textId="77777777" w:rsidR="00F27191" w:rsidRDefault="00991562">
      <w:pPr>
        <w:pStyle w:val="TOC2"/>
        <w:tabs>
          <w:tab w:val="right" w:leader="dot" w:pos="13114"/>
        </w:tabs>
        <w:rPr>
          <w:noProof/>
          <w:kern w:val="2"/>
          <w:lang w:val="mk-MK" w:eastAsia="mk-MK"/>
        </w:rPr>
      </w:pPr>
      <w:hyperlink w:anchor="_Toc138926212" w:history="1">
        <w:r w:rsidR="00F27191" w:rsidRPr="00C346DE">
          <w:rPr>
            <w:rStyle w:val="Hyperlink"/>
            <w:noProof/>
          </w:rPr>
          <w:t>3.6. Planifikimi dhe zbatimi i aktiviteteve jashtëshkollore</w:t>
        </w:r>
        <w:r w:rsidR="00F27191">
          <w:rPr>
            <w:noProof/>
            <w:webHidden/>
          </w:rPr>
          <w:tab/>
        </w:r>
        <w:r w:rsidR="00157258">
          <w:rPr>
            <w:noProof/>
            <w:webHidden/>
          </w:rPr>
          <w:fldChar w:fldCharType="begin"/>
        </w:r>
        <w:r w:rsidR="00F27191">
          <w:rPr>
            <w:noProof/>
            <w:webHidden/>
          </w:rPr>
          <w:instrText xml:space="preserve"> PAGEREF _Toc138926212 \h </w:instrText>
        </w:r>
        <w:r w:rsidR="00157258">
          <w:rPr>
            <w:noProof/>
            <w:webHidden/>
          </w:rPr>
        </w:r>
        <w:r w:rsidR="00157258">
          <w:rPr>
            <w:noProof/>
            <w:webHidden/>
          </w:rPr>
          <w:fldChar w:fldCharType="separate"/>
        </w:r>
        <w:r w:rsidR="00F27191">
          <w:rPr>
            <w:noProof/>
            <w:webHidden/>
          </w:rPr>
          <w:t>21</w:t>
        </w:r>
        <w:r w:rsidR="00157258">
          <w:rPr>
            <w:noProof/>
            <w:webHidden/>
          </w:rPr>
          <w:fldChar w:fldCharType="end"/>
        </w:r>
      </w:hyperlink>
    </w:p>
    <w:p w14:paraId="0E9ABE7F" w14:textId="77777777" w:rsidR="00F27191" w:rsidRDefault="00991562">
      <w:pPr>
        <w:pStyle w:val="TOC3"/>
        <w:tabs>
          <w:tab w:val="left" w:pos="880"/>
          <w:tab w:val="right" w:leader="dot" w:pos="13114"/>
        </w:tabs>
        <w:rPr>
          <w:noProof/>
          <w:kern w:val="2"/>
          <w:lang w:val="mk-MK" w:eastAsia="mk-MK"/>
        </w:rPr>
      </w:pPr>
      <w:hyperlink w:anchor="_Toc138926213"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Aktivitete të lira të studentëve</w:t>
        </w:r>
        <w:r w:rsidR="00F27191">
          <w:rPr>
            <w:noProof/>
            <w:webHidden/>
          </w:rPr>
          <w:tab/>
        </w:r>
        <w:r w:rsidR="00157258">
          <w:rPr>
            <w:noProof/>
            <w:webHidden/>
          </w:rPr>
          <w:fldChar w:fldCharType="begin"/>
        </w:r>
        <w:r w:rsidR="00F27191">
          <w:rPr>
            <w:noProof/>
            <w:webHidden/>
          </w:rPr>
          <w:instrText xml:space="preserve"> PAGEREF _Toc138926213 \h </w:instrText>
        </w:r>
        <w:r w:rsidR="00157258">
          <w:rPr>
            <w:noProof/>
            <w:webHidden/>
          </w:rPr>
        </w:r>
        <w:r w:rsidR="00157258">
          <w:rPr>
            <w:noProof/>
            <w:webHidden/>
          </w:rPr>
          <w:fldChar w:fldCharType="separate"/>
        </w:r>
        <w:r w:rsidR="00F27191">
          <w:rPr>
            <w:noProof/>
            <w:webHidden/>
          </w:rPr>
          <w:t>21</w:t>
        </w:r>
        <w:r w:rsidR="00157258">
          <w:rPr>
            <w:noProof/>
            <w:webHidden/>
          </w:rPr>
          <w:fldChar w:fldCharType="end"/>
        </w:r>
      </w:hyperlink>
    </w:p>
    <w:p w14:paraId="618AD4A4" w14:textId="77777777" w:rsidR="00F27191" w:rsidRDefault="00991562">
      <w:pPr>
        <w:pStyle w:val="TOC3"/>
        <w:tabs>
          <w:tab w:val="left" w:pos="880"/>
          <w:tab w:val="right" w:leader="dot" w:pos="13114"/>
        </w:tabs>
        <w:rPr>
          <w:noProof/>
          <w:kern w:val="2"/>
          <w:lang w:val="mk-MK" w:eastAsia="mk-MK"/>
        </w:rPr>
      </w:pPr>
      <w:hyperlink w:anchor="_Toc138926214"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Konkurse</w:t>
        </w:r>
        <w:r w:rsidR="00F27191">
          <w:rPr>
            <w:noProof/>
            <w:webHidden/>
          </w:rPr>
          <w:tab/>
        </w:r>
        <w:r w:rsidR="00157258">
          <w:rPr>
            <w:noProof/>
            <w:webHidden/>
          </w:rPr>
          <w:fldChar w:fldCharType="begin"/>
        </w:r>
        <w:r w:rsidR="00F27191">
          <w:rPr>
            <w:noProof/>
            <w:webHidden/>
          </w:rPr>
          <w:instrText xml:space="preserve"> PAGEREF _Toc138926214 \h </w:instrText>
        </w:r>
        <w:r w:rsidR="00157258">
          <w:rPr>
            <w:noProof/>
            <w:webHidden/>
          </w:rPr>
        </w:r>
        <w:r w:rsidR="00157258">
          <w:rPr>
            <w:noProof/>
            <w:webHidden/>
          </w:rPr>
          <w:fldChar w:fldCharType="separate"/>
        </w:r>
        <w:r w:rsidR="00F27191">
          <w:rPr>
            <w:noProof/>
            <w:webHidden/>
          </w:rPr>
          <w:t>21</w:t>
        </w:r>
        <w:r w:rsidR="00157258">
          <w:rPr>
            <w:noProof/>
            <w:webHidden/>
          </w:rPr>
          <w:fldChar w:fldCharType="end"/>
        </w:r>
      </w:hyperlink>
    </w:p>
    <w:p w14:paraId="260C94DC" w14:textId="77777777" w:rsidR="00F27191" w:rsidRDefault="00991562">
      <w:pPr>
        <w:pStyle w:val="TOC3"/>
        <w:tabs>
          <w:tab w:val="left" w:pos="880"/>
          <w:tab w:val="right" w:leader="dot" w:pos="13114"/>
        </w:tabs>
        <w:rPr>
          <w:noProof/>
          <w:kern w:val="2"/>
          <w:lang w:val="mk-MK" w:eastAsia="mk-MK"/>
        </w:rPr>
      </w:pPr>
      <w:hyperlink w:anchor="_Toc138926215"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Konkurse dhe seminare</w:t>
        </w:r>
        <w:r w:rsidR="00F27191">
          <w:rPr>
            <w:noProof/>
            <w:webHidden/>
          </w:rPr>
          <w:tab/>
        </w:r>
        <w:r w:rsidR="00157258">
          <w:rPr>
            <w:noProof/>
            <w:webHidden/>
          </w:rPr>
          <w:fldChar w:fldCharType="begin"/>
        </w:r>
        <w:r w:rsidR="00F27191">
          <w:rPr>
            <w:noProof/>
            <w:webHidden/>
          </w:rPr>
          <w:instrText xml:space="preserve"> PAGEREF _Toc138926215 \h </w:instrText>
        </w:r>
        <w:r w:rsidR="00157258">
          <w:rPr>
            <w:noProof/>
            <w:webHidden/>
          </w:rPr>
        </w:r>
        <w:r w:rsidR="00157258">
          <w:rPr>
            <w:noProof/>
            <w:webHidden/>
          </w:rPr>
          <w:fldChar w:fldCharType="separate"/>
        </w:r>
        <w:r w:rsidR="00F27191">
          <w:rPr>
            <w:noProof/>
            <w:webHidden/>
          </w:rPr>
          <w:t>22</w:t>
        </w:r>
        <w:r w:rsidR="00157258">
          <w:rPr>
            <w:noProof/>
            <w:webHidden/>
          </w:rPr>
          <w:fldChar w:fldCharType="end"/>
        </w:r>
      </w:hyperlink>
    </w:p>
    <w:p w14:paraId="4BB78A5F" w14:textId="77777777" w:rsidR="00F27191" w:rsidRDefault="00991562">
      <w:pPr>
        <w:pStyle w:val="TOC1"/>
        <w:tabs>
          <w:tab w:val="right" w:leader="dot" w:pos="13114"/>
        </w:tabs>
        <w:rPr>
          <w:noProof/>
          <w:kern w:val="2"/>
          <w:lang w:val="mk-MK" w:eastAsia="mk-MK"/>
        </w:rPr>
      </w:pPr>
      <w:hyperlink w:anchor="_Toc138926216" w:history="1">
        <w:r w:rsidR="00F27191" w:rsidRPr="00C346DE">
          <w:rPr>
            <w:rStyle w:val="Hyperlink"/>
            <w:noProof/>
          </w:rPr>
          <w:t>4. Puna e komunitetit të klasës dhe shkollës</w:t>
        </w:r>
        <w:r w:rsidR="00F27191">
          <w:rPr>
            <w:noProof/>
            <w:webHidden/>
          </w:rPr>
          <w:tab/>
        </w:r>
        <w:r w:rsidR="00157258">
          <w:rPr>
            <w:noProof/>
            <w:webHidden/>
          </w:rPr>
          <w:fldChar w:fldCharType="begin"/>
        </w:r>
        <w:r w:rsidR="00F27191">
          <w:rPr>
            <w:noProof/>
            <w:webHidden/>
          </w:rPr>
          <w:instrText xml:space="preserve"> PAGEREF _Toc138926216 \h </w:instrText>
        </w:r>
        <w:r w:rsidR="00157258">
          <w:rPr>
            <w:noProof/>
            <w:webHidden/>
          </w:rPr>
        </w:r>
        <w:r w:rsidR="00157258">
          <w:rPr>
            <w:noProof/>
            <w:webHidden/>
          </w:rPr>
          <w:fldChar w:fldCharType="separate"/>
        </w:r>
        <w:r w:rsidR="00F27191">
          <w:rPr>
            <w:noProof/>
            <w:webHidden/>
          </w:rPr>
          <w:t>25</w:t>
        </w:r>
        <w:r w:rsidR="00157258">
          <w:rPr>
            <w:noProof/>
            <w:webHidden/>
          </w:rPr>
          <w:fldChar w:fldCharType="end"/>
        </w:r>
      </w:hyperlink>
    </w:p>
    <w:p w14:paraId="5B443F2B" w14:textId="77777777" w:rsidR="00F27191" w:rsidRDefault="00991562">
      <w:pPr>
        <w:pStyle w:val="TOC2"/>
        <w:tabs>
          <w:tab w:val="right" w:leader="dot" w:pos="13114"/>
        </w:tabs>
        <w:rPr>
          <w:noProof/>
          <w:kern w:val="2"/>
          <w:lang w:val="mk-MK" w:eastAsia="mk-MK"/>
        </w:rPr>
      </w:pPr>
      <w:hyperlink w:anchor="_Toc138926217" w:history="1">
        <w:r w:rsidR="00F27191" w:rsidRPr="00C346DE">
          <w:rPr>
            <w:rStyle w:val="Hyperlink"/>
            <w:noProof/>
          </w:rPr>
          <w:t>4.1. Parlamenti Studentor</w:t>
        </w:r>
        <w:r w:rsidR="00F27191">
          <w:rPr>
            <w:noProof/>
            <w:webHidden/>
          </w:rPr>
          <w:tab/>
        </w:r>
        <w:r w:rsidR="00157258">
          <w:rPr>
            <w:noProof/>
            <w:webHidden/>
          </w:rPr>
          <w:fldChar w:fldCharType="begin"/>
        </w:r>
        <w:r w:rsidR="00F27191">
          <w:rPr>
            <w:noProof/>
            <w:webHidden/>
          </w:rPr>
          <w:instrText xml:space="preserve"> PAGEREF _Toc138926217 \h </w:instrText>
        </w:r>
        <w:r w:rsidR="00157258">
          <w:rPr>
            <w:noProof/>
            <w:webHidden/>
          </w:rPr>
        </w:r>
        <w:r w:rsidR="00157258">
          <w:rPr>
            <w:noProof/>
            <w:webHidden/>
          </w:rPr>
          <w:fldChar w:fldCharType="separate"/>
        </w:r>
        <w:r w:rsidR="00F27191">
          <w:rPr>
            <w:noProof/>
            <w:webHidden/>
          </w:rPr>
          <w:t>25</w:t>
        </w:r>
        <w:r w:rsidR="00157258">
          <w:rPr>
            <w:noProof/>
            <w:webHidden/>
          </w:rPr>
          <w:fldChar w:fldCharType="end"/>
        </w:r>
      </w:hyperlink>
    </w:p>
    <w:p w14:paraId="64383A99" w14:textId="77777777" w:rsidR="00F27191" w:rsidRDefault="00991562">
      <w:pPr>
        <w:pStyle w:val="TOC2"/>
        <w:tabs>
          <w:tab w:val="right" w:leader="dot" w:pos="13114"/>
        </w:tabs>
        <w:rPr>
          <w:noProof/>
          <w:kern w:val="2"/>
          <w:lang w:val="mk-MK" w:eastAsia="mk-MK"/>
        </w:rPr>
      </w:pPr>
      <w:hyperlink w:anchor="_Toc138926218" w:history="1">
        <w:r w:rsidR="00F27191" w:rsidRPr="00C346DE">
          <w:rPr>
            <w:rStyle w:val="Hyperlink"/>
            <w:noProof/>
          </w:rPr>
          <w:t>4.2. Punë e dobishme shoqërore dhe humanitare</w:t>
        </w:r>
        <w:r w:rsidR="00F27191">
          <w:rPr>
            <w:noProof/>
            <w:webHidden/>
          </w:rPr>
          <w:tab/>
        </w:r>
        <w:r w:rsidR="00157258">
          <w:rPr>
            <w:noProof/>
            <w:webHidden/>
          </w:rPr>
          <w:fldChar w:fldCharType="begin"/>
        </w:r>
        <w:r w:rsidR="00F27191">
          <w:rPr>
            <w:noProof/>
            <w:webHidden/>
          </w:rPr>
          <w:instrText xml:space="preserve"> PAGEREF _Toc138926218 \h </w:instrText>
        </w:r>
        <w:r w:rsidR="00157258">
          <w:rPr>
            <w:noProof/>
            <w:webHidden/>
          </w:rPr>
        </w:r>
        <w:r w:rsidR="00157258">
          <w:rPr>
            <w:noProof/>
            <w:webHidden/>
          </w:rPr>
          <w:fldChar w:fldCharType="separate"/>
        </w:r>
        <w:r w:rsidR="00F27191">
          <w:rPr>
            <w:noProof/>
            <w:webHidden/>
          </w:rPr>
          <w:t>25</w:t>
        </w:r>
        <w:r w:rsidR="00157258">
          <w:rPr>
            <w:noProof/>
            <w:webHidden/>
          </w:rPr>
          <w:fldChar w:fldCharType="end"/>
        </w:r>
      </w:hyperlink>
    </w:p>
    <w:p w14:paraId="5C2CE196" w14:textId="77777777" w:rsidR="00F27191" w:rsidRDefault="00991562">
      <w:pPr>
        <w:pStyle w:val="TOC2"/>
        <w:tabs>
          <w:tab w:val="right" w:leader="dot" w:pos="13114"/>
        </w:tabs>
        <w:rPr>
          <w:noProof/>
          <w:kern w:val="2"/>
          <w:lang w:val="mk-MK" w:eastAsia="mk-MK"/>
        </w:rPr>
      </w:pPr>
      <w:hyperlink w:anchor="_Toc138926219" w:history="1">
        <w:r w:rsidR="00F27191" w:rsidRPr="00C346DE">
          <w:rPr>
            <w:rStyle w:val="Hyperlink"/>
            <w:noProof/>
          </w:rPr>
          <w:t>4.3. Mbrojtja shëndetësore e nxënësve</w:t>
        </w:r>
        <w:r w:rsidR="00F27191">
          <w:rPr>
            <w:noProof/>
            <w:webHidden/>
          </w:rPr>
          <w:tab/>
        </w:r>
        <w:r w:rsidR="00157258">
          <w:rPr>
            <w:noProof/>
            <w:webHidden/>
          </w:rPr>
          <w:fldChar w:fldCharType="begin"/>
        </w:r>
        <w:r w:rsidR="00F27191">
          <w:rPr>
            <w:noProof/>
            <w:webHidden/>
          </w:rPr>
          <w:instrText xml:space="preserve"> PAGEREF _Toc138926219 \h </w:instrText>
        </w:r>
        <w:r w:rsidR="00157258">
          <w:rPr>
            <w:noProof/>
            <w:webHidden/>
          </w:rPr>
        </w:r>
        <w:r w:rsidR="00157258">
          <w:rPr>
            <w:noProof/>
            <w:webHidden/>
          </w:rPr>
          <w:fldChar w:fldCharType="separate"/>
        </w:r>
        <w:r w:rsidR="00F27191">
          <w:rPr>
            <w:noProof/>
            <w:webHidden/>
          </w:rPr>
          <w:t>26</w:t>
        </w:r>
        <w:r w:rsidR="00157258">
          <w:rPr>
            <w:noProof/>
            <w:webHidden/>
          </w:rPr>
          <w:fldChar w:fldCharType="end"/>
        </w:r>
      </w:hyperlink>
    </w:p>
    <w:p w14:paraId="40D727CF" w14:textId="77777777" w:rsidR="00F27191" w:rsidRDefault="00991562">
      <w:pPr>
        <w:pStyle w:val="TOC2"/>
        <w:tabs>
          <w:tab w:val="right" w:leader="dot" w:pos="13114"/>
        </w:tabs>
        <w:rPr>
          <w:noProof/>
          <w:kern w:val="2"/>
          <w:lang w:val="mk-MK" w:eastAsia="mk-MK"/>
        </w:rPr>
      </w:pPr>
      <w:hyperlink w:anchor="_Toc138926220" w:history="1">
        <w:r w:rsidR="00F27191" w:rsidRPr="00C346DE">
          <w:rPr>
            <w:rStyle w:val="Hyperlink"/>
            <w:noProof/>
          </w:rPr>
          <w:t>4.4. Bashkëpunimi me mjedisin lokal</w:t>
        </w:r>
        <w:r w:rsidR="00F27191">
          <w:rPr>
            <w:noProof/>
            <w:webHidden/>
          </w:rPr>
          <w:tab/>
        </w:r>
        <w:r w:rsidR="00157258">
          <w:rPr>
            <w:noProof/>
            <w:webHidden/>
          </w:rPr>
          <w:fldChar w:fldCharType="begin"/>
        </w:r>
        <w:r w:rsidR="00F27191">
          <w:rPr>
            <w:noProof/>
            <w:webHidden/>
          </w:rPr>
          <w:instrText xml:space="preserve"> PAGEREF _Toc138926220 \h </w:instrText>
        </w:r>
        <w:r w:rsidR="00157258">
          <w:rPr>
            <w:noProof/>
            <w:webHidden/>
          </w:rPr>
        </w:r>
        <w:r w:rsidR="00157258">
          <w:rPr>
            <w:noProof/>
            <w:webHidden/>
          </w:rPr>
          <w:fldChar w:fldCharType="separate"/>
        </w:r>
        <w:r w:rsidR="00F27191">
          <w:rPr>
            <w:noProof/>
            <w:webHidden/>
          </w:rPr>
          <w:t>27</w:t>
        </w:r>
        <w:r w:rsidR="00157258">
          <w:rPr>
            <w:noProof/>
            <w:webHidden/>
          </w:rPr>
          <w:fldChar w:fldCharType="end"/>
        </w:r>
      </w:hyperlink>
    </w:p>
    <w:p w14:paraId="191F14C1" w14:textId="77777777" w:rsidR="00F27191" w:rsidRDefault="00991562">
      <w:pPr>
        <w:pStyle w:val="TOC2"/>
        <w:tabs>
          <w:tab w:val="right" w:leader="dot" w:pos="13114"/>
        </w:tabs>
        <w:rPr>
          <w:noProof/>
          <w:kern w:val="2"/>
          <w:lang w:val="mk-MK" w:eastAsia="mk-MK"/>
        </w:rPr>
      </w:pPr>
      <w:hyperlink w:anchor="_Toc138926221" w:history="1">
        <w:r w:rsidR="00F27191" w:rsidRPr="00C346DE">
          <w:rPr>
            <w:rStyle w:val="Hyperlink"/>
            <w:noProof/>
          </w:rPr>
          <w:t>4.5. Aktivitetet në kuadër të projekteve:</w:t>
        </w:r>
        <w:r w:rsidR="00F27191">
          <w:rPr>
            <w:noProof/>
            <w:webHidden/>
          </w:rPr>
          <w:tab/>
        </w:r>
        <w:r w:rsidR="00157258">
          <w:rPr>
            <w:noProof/>
            <w:webHidden/>
          </w:rPr>
          <w:fldChar w:fldCharType="begin"/>
        </w:r>
        <w:r w:rsidR="00F27191">
          <w:rPr>
            <w:noProof/>
            <w:webHidden/>
          </w:rPr>
          <w:instrText xml:space="preserve"> PAGEREF _Toc138926221 \h </w:instrText>
        </w:r>
        <w:r w:rsidR="00157258">
          <w:rPr>
            <w:noProof/>
            <w:webHidden/>
          </w:rPr>
        </w:r>
        <w:r w:rsidR="00157258">
          <w:rPr>
            <w:noProof/>
            <w:webHidden/>
          </w:rPr>
          <w:fldChar w:fldCharType="separate"/>
        </w:r>
        <w:r w:rsidR="00F27191">
          <w:rPr>
            <w:noProof/>
            <w:webHidden/>
          </w:rPr>
          <w:t>30</w:t>
        </w:r>
        <w:r w:rsidR="00157258">
          <w:rPr>
            <w:noProof/>
            <w:webHidden/>
          </w:rPr>
          <w:fldChar w:fldCharType="end"/>
        </w:r>
      </w:hyperlink>
    </w:p>
    <w:p w14:paraId="586C00CF" w14:textId="77777777" w:rsidR="00F27191" w:rsidRDefault="00991562">
      <w:pPr>
        <w:pStyle w:val="TOC1"/>
        <w:tabs>
          <w:tab w:val="right" w:leader="dot" w:pos="13114"/>
        </w:tabs>
        <w:rPr>
          <w:noProof/>
          <w:kern w:val="2"/>
          <w:lang w:val="mk-MK" w:eastAsia="mk-MK"/>
        </w:rPr>
      </w:pPr>
      <w:hyperlink w:anchor="_Toc138926222" w:history="1">
        <w:r w:rsidR="00F27191" w:rsidRPr="00C346DE">
          <w:rPr>
            <w:rStyle w:val="Hyperlink"/>
            <w:noProof/>
          </w:rPr>
          <w:t>5. Monitorimi, vlerësimi dhe promovimi i punës edukative-arsimore</w:t>
        </w:r>
        <w:r w:rsidR="00F27191">
          <w:rPr>
            <w:noProof/>
            <w:webHidden/>
          </w:rPr>
          <w:tab/>
        </w:r>
        <w:r w:rsidR="00157258">
          <w:rPr>
            <w:noProof/>
            <w:webHidden/>
          </w:rPr>
          <w:fldChar w:fldCharType="begin"/>
        </w:r>
        <w:r w:rsidR="00F27191">
          <w:rPr>
            <w:noProof/>
            <w:webHidden/>
          </w:rPr>
          <w:instrText xml:space="preserve"> PAGEREF _Toc138926222 \h </w:instrText>
        </w:r>
        <w:r w:rsidR="00157258">
          <w:rPr>
            <w:noProof/>
            <w:webHidden/>
          </w:rPr>
        </w:r>
        <w:r w:rsidR="00157258">
          <w:rPr>
            <w:noProof/>
            <w:webHidden/>
          </w:rPr>
          <w:fldChar w:fldCharType="separate"/>
        </w:r>
        <w:r w:rsidR="00F27191">
          <w:rPr>
            <w:noProof/>
            <w:webHidden/>
          </w:rPr>
          <w:t>31</w:t>
        </w:r>
        <w:r w:rsidR="00157258">
          <w:rPr>
            <w:noProof/>
            <w:webHidden/>
          </w:rPr>
          <w:fldChar w:fldCharType="end"/>
        </w:r>
      </w:hyperlink>
    </w:p>
    <w:p w14:paraId="4267F717" w14:textId="77777777" w:rsidR="00F27191" w:rsidRDefault="00991562">
      <w:pPr>
        <w:pStyle w:val="TOC1"/>
        <w:tabs>
          <w:tab w:val="right" w:leader="dot" w:pos="13114"/>
        </w:tabs>
        <w:rPr>
          <w:noProof/>
          <w:kern w:val="2"/>
          <w:lang w:val="mk-MK" w:eastAsia="mk-MK"/>
        </w:rPr>
      </w:pPr>
      <w:hyperlink w:anchor="_Toc138926223" w:history="1">
        <w:r w:rsidR="00F27191" w:rsidRPr="00C346DE">
          <w:rPr>
            <w:rStyle w:val="Hyperlink"/>
            <w:noProof/>
          </w:rPr>
          <w:t>6. Formimi profesional dhe pedagogjik i mësuesve dhe profesionistëve të tjerë</w:t>
        </w:r>
        <w:r w:rsidR="00F27191">
          <w:rPr>
            <w:noProof/>
            <w:webHidden/>
          </w:rPr>
          <w:tab/>
        </w:r>
        <w:r w:rsidR="00157258">
          <w:rPr>
            <w:noProof/>
            <w:webHidden/>
          </w:rPr>
          <w:fldChar w:fldCharType="begin"/>
        </w:r>
        <w:r w:rsidR="00F27191">
          <w:rPr>
            <w:noProof/>
            <w:webHidden/>
          </w:rPr>
          <w:instrText xml:space="preserve"> PAGEREF _Toc138926223 \h </w:instrText>
        </w:r>
        <w:r w:rsidR="00157258">
          <w:rPr>
            <w:noProof/>
            <w:webHidden/>
          </w:rPr>
        </w:r>
        <w:r w:rsidR="00157258">
          <w:rPr>
            <w:noProof/>
            <w:webHidden/>
          </w:rPr>
          <w:fldChar w:fldCharType="separate"/>
        </w:r>
        <w:r w:rsidR="00F27191">
          <w:rPr>
            <w:noProof/>
            <w:webHidden/>
          </w:rPr>
          <w:t>34</w:t>
        </w:r>
        <w:r w:rsidR="00157258">
          <w:rPr>
            <w:noProof/>
            <w:webHidden/>
          </w:rPr>
          <w:fldChar w:fldCharType="end"/>
        </w:r>
      </w:hyperlink>
    </w:p>
    <w:p w14:paraId="297F0ACB" w14:textId="77777777" w:rsidR="00F27191" w:rsidRDefault="00991562">
      <w:pPr>
        <w:pStyle w:val="TOC3"/>
        <w:tabs>
          <w:tab w:val="left" w:pos="880"/>
          <w:tab w:val="right" w:leader="dot" w:pos="13114"/>
        </w:tabs>
        <w:rPr>
          <w:noProof/>
          <w:kern w:val="2"/>
          <w:lang w:val="mk-MK" w:eastAsia="mk-MK"/>
        </w:rPr>
      </w:pPr>
      <w:hyperlink w:anchor="_Toc138926224"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6.1. Mësues - mentor</w:t>
        </w:r>
        <w:r w:rsidR="00F27191">
          <w:rPr>
            <w:noProof/>
            <w:webHidden/>
          </w:rPr>
          <w:tab/>
        </w:r>
        <w:r w:rsidR="00157258">
          <w:rPr>
            <w:noProof/>
            <w:webHidden/>
          </w:rPr>
          <w:fldChar w:fldCharType="begin"/>
        </w:r>
        <w:r w:rsidR="00F27191">
          <w:rPr>
            <w:noProof/>
            <w:webHidden/>
          </w:rPr>
          <w:instrText xml:space="preserve"> PAGEREF _Toc138926224 \h </w:instrText>
        </w:r>
        <w:r w:rsidR="00157258">
          <w:rPr>
            <w:noProof/>
            <w:webHidden/>
          </w:rPr>
        </w:r>
        <w:r w:rsidR="00157258">
          <w:rPr>
            <w:noProof/>
            <w:webHidden/>
          </w:rPr>
          <w:fldChar w:fldCharType="separate"/>
        </w:r>
        <w:r w:rsidR="00F27191">
          <w:rPr>
            <w:noProof/>
            <w:webHidden/>
          </w:rPr>
          <w:t>35</w:t>
        </w:r>
        <w:r w:rsidR="00157258">
          <w:rPr>
            <w:noProof/>
            <w:webHidden/>
          </w:rPr>
          <w:fldChar w:fldCharType="end"/>
        </w:r>
      </w:hyperlink>
    </w:p>
    <w:p w14:paraId="09CDD4A2" w14:textId="77777777" w:rsidR="00F27191" w:rsidRDefault="00991562">
      <w:pPr>
        <w:pStyle w:val="TOC3"/>
        <w:tabs>
          <w:tab w:val="left" w:pos="880"/>
          <w:tab w:val="right" w:leader="dot" w:pos="13114"/>
        </w:tabs>
        <w:rPr>
          <w:noProof/>
          <w:kern w:val="2"/>
          <w:lang w:val="mk-MK" w:eastAsia="mk-MK"/>
        </w:rPr>
      </w:pPr>
      <w:hyperlink w:anchor="_Toc138926225"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6.2. I pajisur me literaturë profesionale dhe mjete mësimore</w:t>
        </w:r>
        <w:r w:rsidR="00F27191">
          <w:rPr>
            <w:noProof/>
            <w:webHidden/>
          </w:rPr>
          <w:tab/>
        </w:r>
        <w:r w:rsidR="00157258">
          <w:rPr>
            <w:noProof/>
            <w:webHidden/>
          </w:rPr>
          <w:fldChar w:fldCharType="begin"/>
        </w:r>
        <w:r w:rsidR="00F27191">
          <w:rPr>
            <w:noProof/>
            <w:webHidden/>
          </w:rPr>
          <w:instrText xml:space="preserve"> PAGEREF _Toc138926225 \h </w:instrText>
        </w:r>
        <w:r w:rsidR="00157258">
          <w:rPr>
            <w:noProof/>
            <w:webHidden/>
          </w:rPr>
        </w:r>
        <w:r w:rsidR="00157258">
          <w:rPr>
            <w:noProof/>
            <w:webHidden/>
          </w:rPr>
          <w:fldChar w:fldCharType="separate"/>
        </w:r>
        <w:r w:rsidR="00F27191">
          <w:rPr>
            <w:noProof/>
            <w:webHidden/>
          </w:rPr>
          <w:t>35</w:t>
        </w:r>
        <w:r w:rsidR="00157258">
          <w:rPr>
            <w:noProof/>
            <w:webHidden/>
          </w:rPr>
          <w:fldChar w:fldCharType="end"/>
        </w:r>
      </w:hyperlink>
    </w:p>
    <w:p w14:paraId="3862F7E2" w14:textId="77777777" w:rsidR="00F27191" w:rsidRDefault="00991562">
      <w:pPr>
        <w:pStyle w:val="TOC1"/>
        <w:tabs>
          <w:tab w:val="right" w:leader="dot" w:pos="13114"/>
        </w:tabs>
        <w:rPr>
          <w:noProof/>
          <w:kern w:val="2"/>
          <w:lang w:val="mk-MK" w:eastAsia="mk-MK"/>
        </w:rPr>
      </w:pPr>
      <w:hyperlink w:anchor="_Toc138926226" w:history="1">
        <w:r w:rsidR="00F27191" w:rsidRPr="00C346DE">
          <w:rPr>
            <w:rStyle w:val="Hyperlink"/>
            <w:noProof/>
          </w:rPr>
          <w:t>7. Planifikimi dhe zbatimi i veprimtarisë së organeve dhe organeve profesionale, drejtorit dhe punëtorëve profesionistë</w:t>
        </w:r>
        <w:r w:rsidR="00F27191">
          <w:rPr>
            <w:noProof/>
            <w:webHidden/>
          </w:rPr>
          <w:tab/>
        </w:r>
        <w:r w:rsidR="00157258">
          <w:rPr>
            <w:noProof/>
            <w:webHidden/>
          </w:rPr>
          <w:fldChar w:fldCharType="begin"/>
        </w:r>
        <w:r w:rsidR="00F27191">
          <w:rPr>
            <w:noProof/>
            <w:webHidden/>
          </w:rPr>
          <w:instrText xml:space="preserve"> PAGEREF _Toc138926226 \h </w:instrText>
        </w:r>
        <w:r w:rsidR="00157258">
          <w:rPr>
            <w:noProof/>
            <w:webHidden/>
          </w:rPr>
        </w:r>
        <w:r w:rsidR="00157258">
          <w:rPr>
            <w:noProof/>
            <w:webHidden/>
          </w:rPr>
          <w:fldChar w:fldCharType="separate"/>
        </w:r>
        <w:r w:rsidR="00F27191">
          <w:rPr>
            <w:noProof/>
            <w:webHidden/>
          </w:rPr>
          <w:t>36</w:t>
        </w:r>
        <w:r w:rsidR="00157258">
          <w:rPr>
            <w:noProof/>
            <w:webHidden/>
          </w:rPr>
          <w:fldChar w:fldCharType="end"/>
        </w:r>
      </w:hyperlink>
    </w:p>
    <w:p w14:paraId="47CC794F" w14:textId="77777777" w:rsidR="00F27191" w:rsidRDefault="00991562">
      <w:pPr>
        <w:pStyle w:val="TOC3"/>
        <w:tabs>
          <w:tab w:val="left" w:pos="880"/>
          <w:tab w:val="right" w:leader="dot" w:pos="13114"/>
        </w:tabs>
        <w:rPr>
          <w:noProof/>
          <w:kern w:val="2"/>
          <w:lang w:val="mk-MK" w:eastAsia="mk-MK"/>
        </w:rPr>
      </w:pPr>
      <w:hyperlink w:anchor="_Toc138926227"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Këshilli mësimor i shkollës</w:t>
        </w:r>
        <w:r w:rsidR="00F27191">
          <w:rPr>
            <w:noProof/>
            <w:webHidden/>
          </w:rPr>
          <w:tab/>
        </w:r>
        <w:r w:rsidR="00157258">
          <w:rPr>
            <w:noProof/>
            <w:webHidden/>
          </w:rPr>
          <w:fldChar w:fldCharType="begin"/>
        </w:r>
        <w:r w:rsidR="00F27191">
          <w:rPr>
            <w:noProof/>
            <w:webHidden/>
          </w:rPr>
          <w:instrText xml:space="preserve"> PAGEREF _Toc138926227 \h </w:instrText>
        </w:r>
        <w:r w:rsidR="00157258">
          <w:rPr>
            <w:noProof/>
            <w:webHidden/>
          </w:rPr>
        </w:r>
        <w:r w:rsidR="00157258">
          <w:rPr>
            <w:noProof/>
            <w:webHidden/>
          </w:rPr>
          <w:fldChar w:fldCharType="separate"/>
        </w:r>
        <w:r w:rsidR="00F27191">
          <w:rPr>
            <w:noProof/>
            <w:webHidden/>
          </w:rPr>
          <w:t>36</w:t>
        </w:r>
        <w:r w:rsidR="00157258">
          <w:rPr>
            <w:noProof/>
            <w:webHidden/>
          </w:rPr>
          <w:fldChar w:fldCharType="end"/>
        </w:r>
      </w:hyperlink>
    </w:p>
    <w:p w14:paraId="0A56AE3C" w14:textId="77777777" w:rsidR="00F27191" w:rsidRDefault="00991562">
      <w:pPr>
        <w:pStyle w:val="TOC3"/>
        <w:tabs>
          <w:tab w:val="left" w:pos="880"/>
          <w:tab w:val="right" w:leader="dot" w:pos="13114"/>
        </w:tabs>
        <w:rPr>
          <w:noProof/>
          <w:kern w:val="2"/>
          <w:lang w:val="mk-MK" w:eastAsia="mk-MK"/>
        </w:rPr>
      </w:pPr>
      <w:hyperlink w:anchor="_Toc138926228"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Departamentale</w:t>
        </w:r>
        <w:r w:rsidR="00F27191">
          <w:rPr>
            <w:noProof/>
            <w:webHidden/>
          </w:rPr>
          <w:tab/>
        </w:r>
        <w:r w:rsidR="00157258">
          <w:rPr>
            <w:noProof/>
            <w:webHidden/>
          </w:rPr>
          <w:fldChar w:fldCharType="begin"/>
        </w:r>
        <w:r w:rsidR="00F27191">
          <w:rPr>
            <w:noProof/>
            <w:webHidden/>
          </w:rPr>
          <w:instrText xml:space="preserve"> PAGEREF _Toc138926228 \h </w:instrText>
        </w:r>
        <w:r w:rsidR="00157258">
          <w:rPr>
            <w:noProof/>
            <w:webHidden/>
          </w:rPr>
        </w:r>
        <w:r w:rsidR="00157258">
          <w:rPr>
            <w:noProof/>
            <w:webHidden/>
          </w:rPr>
          <w:fldChar w:fldCharType="separate"/>
        </w:r>
        <w:r w:rsidR="00F27191">
          <w:rPr>
            <w:noProof/>
            <w:webHidden/>
          </w:rPr>
          <w:t>38</w:t>
        </w:r>
        <w:r w:rsidR="00157258">
          <w:rPr>
            <w:noProof/>
            <w:webHidden/>
          </w:rPr>
          <w:fldChar w:fldCharType="end"/>
        </w:r>
      </w:hyperlink>
    </w:p>
    <w:p w14:paraId="3A66E1CE" w14:textId="77777777" w:rsidR="00F27191" w:rsidRDefault="00991562">
      <w:pPr>
        <w:pStyle w:val="TOC3"/>
        <w:tabs>
          <w:tab w:val="left" w:pos="880"/>
          <w:tab w:val="right" w:leader="dot" w:pos="13114"/>
        </w:tabs>
        <w:rPr>
          <w:noProof/>
          <w:kern w:val="2"/>
          <w:lang w:val="mk-MK" w:eastAsia="mk-MK"/>
        </w:rPr>
      </w:pPr>
      <w:hyperlink w:anchor="_Toc138926229"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Drejtuesit e departamenteve</w:t>
        </w:r>
        <w:r w:rsidR="00F27191">
          <w:rPr>
            <w:noProof/>
            <w:webHidden/>
          </w:rPr>
          <w:tab/>
        </w:r>
        <w:r w:rsidR="00157258">
          <w:rPr>
            <w:noProof/>
            <w:webHidden/>
          </w:rPr>
          <w:fldChar w:fldCharType="begin"/>
        </w:r>
        <w:r w:rsidR="00F27191">
          <w:rPr>
            <w:noProof/>
            <w:webHidden/>
          </w:rPr>
          <w:instrText xml:space="preserve"> PAGEREF _Toc138926229 \h </w:instrText>
        </w:r>
        <w:r w:rsidR="00157258">
          <w:rPr>
            <w:noProof/>
            <w:webHidden/>
          </w:rPr>
        </w:r>
        <w:r w:rsidR="00157258">
          <w:rPr>
            <w:noProof/>
            <w:webHidden/>
          </w:rPr>
          <w:fldChar w:fldCharType="separate"/>
        </w:r>
        <w:r w:rsidR="00F27191">
          <w:rPr>
            <w:noProof/>
            <w:webHidden/>
          </w:rPr>
          <w:t>38</w:t>
        </w:r>
        <w:r w:rsidR="00157258">
          <w:rPr>
            <w:noProof/>
            <w:webHidden/>
          </w:rPr>
          <w:fldChar w:fldCharType="end"/>
        </w:r>
      </w:hyperlink>
    </w:p>
    <w:p w14:paraId="17F1638C" w14:textId="77777777" w:rsidR="00F27191" w:rsidRDefault="00991562">
      <w:pPr>
        <w:pStyle w:val="TOC3"/>
        <w:tabs>
          <w:tab w:val="left" w:pos="880"/>
          <w:tab w:val="right" w:leader="dot" w:pos="13114"/>
        </w:tabs>
        <w:rPr>
          <w:noProof/>
          <w:kern w:val="2"/>
          <w:lang w:val="mk-MK" w:eastAsia="mk-MK"/>
        </w:rPr>
      </w:pPr>
      <w:hyperlink w:anchor="_Toc138926230"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Asetet profesionale</w:t>
        </w:r>
        <w:r w:rsidR="00F27191">
          <w:rPr>
            <w:noProof/>
            <w:webHidden/>
          </w:rPr>
          <w:tab/>
        </w:r>
        <w:r w:rsidR="00157258">
          <w:rPr>
            <w:noProof/>
            <w:webHidden/>
          </w:rPr>
          <w:fldChar w:fldCharType="begin"/>
        </w:r>
        <w:r w:rsidR="00F27191">
          <w:rPr>
            <w:noProof/>
            <w:webHidden/>
          </w:rPr>
          <w:instrText xml:space="preserve"> PAGEREF _Toc138926230 \h </w:instrText>
        </w:r>
        <w:r w:rsidR="00157258">
          <w:rPr>
            <w:noProof/>
            <w:webHidden/>
          </w:rPr>
        </w:r>
        <w:r w:rsidR="00157258">
          <w:rPr>
            <w:noProof/>
            <w:webHidden/>
          </w:rPr>
          <w:fldChar w:fldCharType="separate"/>
        </w:r>
        <w:r w:rsidR="00F27191">
          <w:rPr>
            <w:noProof/>
            <w:webHidden/>
          </w:rPr>
          <w:t>38</w:t>
        </w:r>
        <w:r w:rsidR="00157258">
          <w:rPr>
            <w:noProof/>
            <w:webHidden/>
          </w:rPr>
          <w:fldChar w:fldCharType="end"/>
        </w:r>
      </w:hyperlink>
    </w:p>
    <w:p w14:paraId="22849ED2" w14:textId="77777777" w:rsidR="00F27191" w:rsidRDefault="00991562">
      <w:pPr>
        <w:pStyle w:val="TOC3"/>
        <w:tabs>
          <w:tab w:val="left" w:pos="880"/>
          <w:tab w:val="right" w:leader="dot" w:pos="13114"/>
        </w:tabs>
        <w:rPr>
          <w:noProof/>
          <w:kern w:val="2"/>
          <w:lang w:val="mk-MK" w:eastAsia="mk-MK"/>
        </w:rPr>
      </w:pPr>
      <w:hyperlink w:anchor="_Toc138926231"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Raport për punën e drejtorit të shkollës</w:t>
        </w:r>
        <w:r w:rsidR="00F27191">
          <w:rPr>
            <w:noProof/>
            <w:webHidden/>
          </w:rPr>
          <w:tab/>
        </w:r>
        <w:r w:rsidR="00157258">
          <w:rPr>
            <w:noProof/>
            <w:webHidden/>
          </w:rPr>
          <w:fldChar w:fldCharType="begin"/>
        </w:r>
        <w:r w:rsidR="00F27191">
          <w:rPr>
            <w:noProof/>
            <w:webHidden/>
          </w:rPr>
          <w:instrText xml:space="preserve"> PAGEREF _Toc138926231 \h </w:instrText>
        </w:r>
        <w:r w:rsidR="00157258">
          <w:rPr>
            <w:noProof/>
            <w:webHidden/>
          </w:rPr>
        </w:r>
        <w:r w:rsidR="00157258">
          <w:rPr>
            <w:noProof/>
            <w:webHidden/>
          </w:rPr>
          <w:fldChar w:fldCharType="separate"/>
        </w:r>
        <w:r w:rsidR="00F27191">
          <w:rPr>
            <w:noProof/>
            <w:webHidden/>
          </w:rPr>
          <w:t>39</w:t>
        </w:r>
        <w:r w:rsidR="00157258">
          <w:rPr>
            <w:noProof/>
            <w:webHidden/>
          </w:rPr>
          <w:fldChar w:fldCharType="end"/>
        </w:r>
      </w:hyperlink>
    </w:p>
    <w:p w14:paraId="54CD912A" w14:textId="77777777" w:rsidR="00F27191" w:rsidRDefault="00991562">
      <w:pPr>
        <w:pStyle w:val="TOC3"/>
        <w:tabs>
          <w:tab w:val="left" w:pos="880"/>
          <w:tab w:val="right" w:leader="dot" w:pos="13114"/>
        </w:tabs>
        <w:rPr>
          <w:noProof/>
          <w:kern w:val="2"/>
          <w:lang w:val="mk-MK" w:eastAsia="mk-MK"/>
        </w:rPr>
      </w:pPr>
      <w:hyperlink w:anchor="_Toc138926232"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Raport mbi punën e mësuesit të shkollës:</w:t>
        </w:r>
        <w:r w:rsidR="00F27191">
          <w:rPr>
            <w:noProof/>
            <w:webHidden/>
          </w:rPr>
          <w:tab/>
        </w:r>
        <w:r w:rsidR="00157258">
          <w:rPr>
            <w:noProof/>
            <w:webHidden/>
          </w:rPr>
          <w:fldChar w:fldCharType="begin"/>
        </w:r>
        <w:r w:rsidR="00F27191">
          <w:rPr>
            <w:noProof/>
            <w:webHidden/>
          </w:rPr>
          <w:instrText xml:space="preserve"> PAGEREF _Toc138926232 \h </w:instrText>
        </w:r>
        <w:r w:rsidR="00157258">
          <w:rPr>
            <w:noProof/>
            <w:webHidden/>
          </w:rPr>
        </w:r>
        <w:r w:rsidR="00157258">
          <w:rPr>
            <w:noProof/>
            <w:webHidden/>
          </w:rPr>
          <w:fldChar w:fldCharType="separate"/>
        </w:r>
        <w:r w:rsidR="00F27191">
          <w:rPr>
            <w:noProof/>
            <w:webHidden/>
          </w:rPr>
          <w:t>41</w:t>
        </w:r>
        <w:r w:rsidR="00157258">
          <w:rPr>
            <w:noProof/>
            <w:webHidden/>
          </w:rPr>
          <w:fldChar w:fldCharType="end"/>
        </w:r>
      </w:hyperlink>
    </w:p>
    <w:p w14:paraId="6D46DEE8" w14:textId="77777777" w:rsidR="00F27191" w:rsidRDefault="00991562">
      <w:pPr>
        <w:pStyle w:val="TOC3"/>
        <w:tabs>
          <w:tab w:val="left" w:pos="880"/>
          <w:tab w:val="right" w:leader="dot" w:pos="13114"/>
        </w:tabs>
        <w:rPr>
          <w:noProof/>
          <w:kern w:val="2"/>
          <w:lang w:val="mk-MK" w:eastAsia="mk-MK"/>
        </w:rPr>
      </w:pPr>
      <w:hyperlink w:anchor="_Toc138926233"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Raport mbi punën e psikologut të shkollës</w:t>
        </w:r>
        <w:r w:rsidR="00F27191">
          <w:rPr>
            <w:noProof/>
            <w:webHidden/>
          </w:rPr>
          <w:tab/>
        </w:r>
        <w:r w:rsidR="00157258">
          <w:rPr>
            <w:noProof/>
            <w:webHidden/>
          </w:rPr>
          <w:fldChar w:fldCharType="begin"/>
        </w:r>
        <w:r w:rsidR="00F27191">
          <w:rPr>
            <w:noProof/>
            <w:webHidden/>
          </w:rPr>
          <w:instrText xml:space="preserve"> PAGEREF _Toc138926233 \h </w:instrText>
        </w:r>
        <w:r w:rsidR="00157258">
          <w:rPr>
            <w:noProof/>
            <w:webHidden/>
          </w:rPr>
        </w:r>
        <w:r w:rsidR="00157258">
          <w:rPr>
            <w:noProof/>
            <w:webHidden/>
          </w:rPr>
          <w:fldChar w:fldCharType="separate"/>
        </w:r>
        <w:r w:rsidR="00F27191">
          <w:rPr>
            <w:noProof/>
            <w:webHidden/>
          </w:rPr>
          <w:t>42</w:t>
        </w:r>
        <w:r w:rsidR="00157258">
          <w:rPr>
            <w:noProof/>
            <w:webHidden/>
          </w:rPr>
          <w:fldChar w:fldCharType="end"/>
        </w:r>
      </w:hyperlink>
    </w:p>
    <w:p w14:paraId="52E264A3" w14:textId="77777777" w:rsidR="00F27191" w:rsidRDefault="00991562">
      <w:pPr>
        <w:pStyle w:val="TOC3"/>
        <w:tabs>
          <w:tab w:val="left" w:pos="880"/>
          <w:tab w:val="right" w:leader="dot" w:pos="13114"/>
        </w:tabs>
        <w:rPr>
          <w:noProof/>
          <w:kern w:val="2"/>
          <w:lang w:val="mk-MK" w:eastAsia="mk-MK"/>
        </w:rPr>
      </w:pPr>
      <w:hyperlink w:anchor="_Toc138926234"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Raport për punën e mësuesit të arsimit special</w:t>
        </w:r>
        <w:r w:rsidR="00F27191">
          <w:rPr>
            <w:noProof/>
            <w:webHidden/>
          </w:rPr>
          <w:tab/>
        </w:r>
        <w:r w:rsidR="00157258">
          <w:rPr>
            <w:noProof/>
            <w:webHidden/>
          </w:rPr>
          <w:fldChar w:fldCharType="begin"/>
        </w:r>
        <w:r w:rsidR="00F27191">
          <w:rPr>
            <w:noProof/>
            <w:webHidden/>
          </w:rPr>
          <w:instrText xml:space="preserve"> PAGEREF _Toc138926234 \h </w:instrText>
        </w:r>
        <w:r w:rsidR="00157258">
          <w:rPr>
            <w:noProof/>
            <w:webHidden/>
          </w:rPr>
        </w:r>
        <w:r w:rsidR="00157258">
          <w:rPr>
            <w:noProof/>
            <w:webHidden/>
          </w:rPr>
          <w:fldChar w:fldCharType="separate"/>
        </w:r>
        <w:r w:rsidR="00F27191">
          <w:rPr>
            <w:noProof/>
            <w:webHidden/>
          </w:rPr>
          <w:t>44</w:t>
        </w:r>
        <w:r w:rsidR="00157258">
          <w:rPr>
            <w:noProof/>
            <w:webHidden/>
          </w:rPr>
          <w:fldChar w:fldCharType="end"/>
        </w:r>
      </w:hyperlink>
    </w:p>
    <w:p w14:paraId="523BB2E1" w14:textId="77777777" w:rsidR="00F27191" w:rsidRDefault="00991562">
      <w:pPr>
        <w:pStyle w:val="TOC3"/>
        <w:tabs>
          <w:tab w:val="left" w:pos="880"/>
          <w:tab w:val="right" w:leader="dot" w:pos="13114"/>
        </w:tabs>
        <w:rPr>
          <w:noProof/>
          <w:kern w:val="2"/>
          <w:lang w:val="mk-MK" w:eastAsia="mk-MK"/>
        </w:rPr>
      </w:pPr>
      <w:hyperlink w:anchor="_Toc138926235" w:history="1">
        <w:r w:rsidR="00F27191" w:rsidRPr="00C346DE">
          <w:rPr>
            <w:rStyle w:val="Hyperlink"/>
            <w:rFonts w:ascii="Wingdings" w:hAnsi="Wingdings"/>
            <w:noProof/>
          </w:rPr>
          <w:t></w:t>
        </w:r>
        <w:r w:rsidR="00F27191">
          <w:rPr>
            <w:noProof/>
            <w:kern w:val="2"/>
            <w:lang w:val="mk-MK" w:eastAsia="mk-MK"/>
          </w:rPr>
          <w:tab/>
        </w:r>
        <w:r w:rsidR="00F27191" w:rsidRPr="00C346DE">
          <w:rPr>
            <w:rStyle w:val="Hyperlink"/>
            <w:noProof/>
          </w:rPr>
          <w:t>Raport mbi punën e bibliotekarit të shkollës</w:t>
        </w:r>
        <w:r w:rsidR="00F27191">
          <w:rPr>
            <w:noProof/>
            <w:webHidden/>
          </w:rPr>
          <w:tab/>
        </w:r>
        <w:r w:rsidR="00157258">
          <w:rPr>
            <w:noProof/>
            <w:webHidden/>
          </w:rPr>
          <w:fldChar w:fldCharType="begin"/>
        </w:r>
        <w:r w:rsidR="00F27191">
          <w:rPr>
            <w:noProof/>
            <w:webHidden/>
          </w:rPr>
          <w:instrText xml:space="preserve"> PAGEREF _Toc138926235 \h </w:instrText>
        </w:r>
        <w:r w:rsidR="00157258">
          <w:rPr>
            <w:noProof/>
            <w:webHidden/>
          </w:rPr>
        </w:r>
        <w:r w:rsidR="00157258">
          <w:rPr>
            <w:noProof/>
            <w:webHidden/>
          </w:rPr>
          <w:fldChar w:fldCharType="separate"/>
        </w:r>
        <w:r w:rsidR="00F27191">
          <w:rPr>
            <w:noProof/>
            <w:webHidden/>
          </w:rPr>
          <w:t>46</w:t>
        </w:r>
        <w:r w:rsidR="00157258">
          <w:rPr>
            <w:noProof/>
            <w:webHidden/>
          </w:rPr>
          <w:fldChar w:fldCharType="end"/>
        </w:r>
      </w:hyperlink>
    </w:p>
    <w:p w14:paraId="574A50A2" w14:textId="77777777" w:rsidR="00F27191" w:rsidRDefault="00991562">
      <w:pPr>
        <w:pStyle w:val="TOC1"/>
        <w:tabs>
          <w:tab w:val="right" w:leader="dot" w:pos="13114"/>
        </w:tabs>
        <w:rPr>
          <w:noProof/>
          <w:kern w:val="2"/>
          <w:lang w:val="mk-MK" w:eastAsia="mk-MK"/>
        </w:rPr>
      </w:pPr>
      <w:hyperlink w:anchor="_Toc138926236" w:history="1">
        <w:r w:rsidR="00F27191" w:rsidRPr="00C346DE">
          <w:rPr>
            <w:rStyle w:val="Hyperlink"/>
            <w:noProof/>
          </w:rPr>
          <w:t>8. TË DHËNAT DHE DOKUMENTACION MËSIMOR</w:t>
        </w:r>
        <w:r w:rsidR="00F27191">
          <w:rPr>
            <w:noProof/>
            <w:webHidden/>
          </w:rPr>
          <w:tab/>
        </w:r>
        <w:r w:rsidR="00157258">
          <w:rPr>
            <w:noProof/>
            <w:webHidden/>
          </w:rPr>
          <w:fldChar w:fldCharType="begin"/>
        </w:r>
        <w:r w:rsidR="00F27191">
          <w:rPr>
            <w:noProof/>
            <w:webHidden/>
          </w:rPr>
          <w:instrText xml:space="preserve"> PAGEREF _Toc138926236 \h </w:instrText>
        </w:r>
        <w:r w:rsidR="00157258">
          <w:rPr>
            <w:noProof/>
            <w:webHidden/>
          </w:rPr>
        </w:r>
        <w:r w:rsidR="00157258">
          <w:rPr>
            <w:noProof/>
            <w:webHidden/>
          </w:rPr>
          <w:fldChar w:fldCharType="separate"/>
        </w:r>
        <w:r w:rsidR="00F27191">
          <w:rPr>
            <w:noProof/>
            <w:webHidden/>
          </w:rPr>
          <w:t>49</w:t>
        </w:r>
        <w:r w:rsidR="00157258">
          <w:rPr>
            <w:noProof/>
            <w:webHidden/>
          </w:rPr>
          <w:fldChar w:fldCharType="end"/>
        </w:r>
      </w:hyperlink>
    </w:p>
    <w:p w14:paraId="59042A18" w14:textId="77777777" w:rsidR="00F27191" w:rsidRDefault="00991562">
      <w:pPr>
        <w:pStyle w:val="TOC1"/>
        <w:tabs>
          <w:tab w:val="right" w:leader="dot" w:pos="13114"/>
        </w:tabs>
        <w:rPr>
          <w:noProof/>
          <w:kern w:val="2"/>
          <w:lang w:val="mk-MK" w:eastAsia="mk-MK"/>
        </w:rPr>
      </w:pPr>
      <w:hyperlink w:anchor="_Toc138926237" w:history="1">
        <w:r w:rsidR="00F27191" w:rsidRPr="00C346DE">
          <w:rPr>
            <w:rStyle w:val="Hyperlink"/>
            <w:noProof/>
          </w:rPr>
          <w:t>9. VLERËSIMI I AKTIVITETEVE DHE DETYRAVE TË PROJEKTIT</w:t>
        </w:r>
        <w:r w:rsidR="00F27191">
          <w:rPr>
            <w:noProof/>
            <w:webHidden/>
          </w:rPr>
          <w:tab/>
        </w:r>
        <w:r w:rsidR="00157258">
          <w:rPr>
            <w:noProof/>
            <w:webHidden/>
          </w:rPr>
          <w:fldChar w:fldCharType="begin"/>
        </w:r>
        <w:r w:rsidR="00F27191">
          <w:rPr>
            <w:noProof/>
            <w:webHidden/>
          </w:rPr>
          <w:instrText xml:space="preserve"> PAGEREF _Toc138926237 \h </w:instrText>
        </w:r>
        <w:r w:rsidR="00157258">
          <w:rPr>
            <w:noProof/>
            <w:webHidden/>
          </w:rPr>
        </w:r>
        <w:r w:rsidR="00157258">
          <w:rPr>
            <w:noProof/>
            <w:webHidden/>
          </w:rPr>
          <w:fldChar w:fldCharType="separate"/>
        </w:r>
        <w:r w:rsidR="00F27191">
          <w:rPr>
            <w:noProof/>
            <w:webHidden/>
          </w:rPr>
          <w:t>50</w:t>
        </w:r>
        <w:r w:rsidR="00157258">
          <w:rPr>
            <w:noProof/>
            <w:webHidden/>
          </w:rPr>
          <w:fldChar w:fldCharType="end"/>
        </w:r>
      </w:hyperlink>
    </w:p>
    <w:p w14:paraId="0FCFD35B" w14:textId="77777777" w:rsidR="00F27191" w:rsidRDefault="00991562">
      <w:pPr>
        <w:pStyle w:val="TOC1"/>
        <w:tabs>
          <w:tab w:val="right" w:leader="dot" w:pos="13114"/>
        </w:tabs>
        <w:rPr>
          <w:noProof/>
          <w:kern w:val="2"/>
          <w:lang w:val="mk-MK" w:eastAsia="mk-MK"/>
        </w:rPr>
      </w:pPr>
      <w:hyperlink w:anchor="_Toc138926238" w:history="1">
        <w:r w:rsidR="00F27191" w:rsidRPr="00C346DE">
          <w:rPr>
            <w:rStyle w:val="Hyperlink"/>
            <w:noProof/>
          </w:rPr>
          <w:t>10. KONKLUZIONET, VËZHGIMET, MASAT E PROPOZUARA DHE PRIORITETET</w:t>
        </w:r>
        <w:r w:rsidR="00F27191">
          <w:rPr>
            <w:noProof/>
            <w:webHidden/>
          </w:rPr>
          <w:tab/>
        </w:r>
        <w:r w:rsidR="00157258">
          <w:rPr>
            <w:noProof/>
            <w:webHidden/>
          </w:rPr>
          <w:fldChar w:fldCharType="begin"/>
        </w:r>
        <w:r w:rsidR="00F27191">
          <w:rPr>
            <w:noProof/>
            <w:webHidden/>
          </w:rPr>
          <w:instrText xml:space="preserve"> PAGEREF _Toc138926238 \h </w:instrText>
        </w:r>
        <w:r w:rsidR="00157258">
          <w:rPr>
            <w:noProof/>
            <w:webHidden/>
          </w:rPr>
        </w:r>
        <w:r w:rsidR="00157258">
          <w:rPr>
            <w:noProof/>
            <w:webHidden/>
          </w:rPr>
          <w:fldChar w:fldCharType="separate"/>
        </w:r>
        <w:r w:rsidR="00F27191">
          <w:rPr>
            <w:noProof/>
            <w:webHidden/>
          </w:rPr>
          <w:t>50</w:t>
        </w:r>
        <w:r w:rsidR="00157258">
          <w:rPr>
            <w:noProof/>
            <w:webHidden/>
          </w:rPr>
          <w:fldChar w:fldCharType="end"/>
        </w:r>
      </w:hyperlink>
    </w:p>
    <w:p w14:paraId="32EC0E78" w14:textId="77777777" w:rsidR="009B1056" w:rsidRPr="00FA1850" w:rsidRDefault="00157258" w:rsidP="00FA1850">
      <w:pPr>
        <w:jc w:val="center"/>
        <w:rPr>
          <w:sz w:val="18"/>
          <w:szCs w:val="18"/>
          <w:lang w:val="mk-MK"/>
        </w:rPr>
      </w:pPr>
      <w:r>
        <w:rPr>
          <w:sz w:val="18"/>
          <w:szCs w:val="18"/>
          <w:lang w:val="mk-MK"/>
        </w:rPr>
        <w:fldChar w:fldCharType="end"/>
      </w:r>
    </w:p>
    <w:p w14:paraId="24F3E537" w14:textId="77777777" w:rsidR="009B1056" w:rsidRDefault="009B1056" w:rsidP="00DC7B6B">
      <w:pPr>
        <w:pStyle w:val="Title"/>
      </w:pPr>
    </w:p>
    <w:p w14:paraId="3BAD3DBB" w14:textId="77777777" w:rsidR="006564C5" w:rsidRDefault="009B1056" w:rsidP="004379C8">
      <w:pPr>
        <w:tabs>
          <w:tab w:val="left" w:pos="5780"/>
        </w:tabs>
      </w:pPr>
      <w:r w:rsidRPr="000A08BA">
        <w:br w:type="page"/>
      </w:r>
      <w:r w:rsidR="00AB606E">
        <w:rPr>
          <w:noProof/>
          <w:lang w:val="en-GB" w:eastAsia="en-GB"/>
        </w:rPr>
        <w:lastRenderedPageBreak/>
        <mc:AlternateContent>
          <mc:Choice Requires="wps">
            <w:drawing>
              <wp:anchor distT="0" distB="0" distL="114300" distR="114300" simplePos="0" relativeHeight="251659776" behindDoc="1" locked="0" layoutInCell="1" allowOverlap="1" wp14:anchorId="3093337C" wp14:editId="1A2AD9CA">
                <wp:simplePos x="0" y="0"/>
                <wp:positionH relativeFrom="margin">
                  <wp:posOffset>1520825</wp:posOffset>
                </wp:positionH>
                <wp:positionV relativeFrom="margin">
                  <wp:posOffset>3284855</wp:posOffset>
                </wp:positionV>
                <wp:extent cx="5686425" cy="1133475"/>
                <wp:effectExtent l="330835" t="8255" r="12065" b="29845"/>
                <wp:wrapSquare wrapText="bothSides"/>
                <wp:docPr id="2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86425" cy="1133475"/>
                        </a:xfrm>
                        <a:prstGeom prst="rect">
                          <a:avLst/>
                        </a:prstGeom>
                      </wps:spPr>
                      <wps:txbx>
                        <w:txbxContent>
                          <w:p w14:paraId="119C47CE" w14:textId="77777777" w:rsidR="00AB606E" w:rsidRDefault="00AB606E" w:rsidP="00AB606E">
                            <w:pPr>
                              <w:pStyle w:val="NormalWeb"/>
                              <w:spacing w:before="0" w:beforeAutospacing="0" w:after="0" w:afterAutospacing="0"/>
                              <w:jc w:val="center"/>
                            </w:pPr>
                            <w:r>
                              <w:rPr>
                                <w:rFonts w:ascii="Calibri" w:hAnsi="Calibri" w:cs="Calibri"/>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SEKSIONI ANALITIK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93337C" id="WordArt 16" o:spid="_x0000_s1029" type="#_x0000_t202" style="position:absolute;margin-left:119.75pt;margin-top:258.65pt;width:447.75pt;height:89.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" filled="f" stroked="f">
                <o:lock v:ext="edit" shapetype="t"/>
                <v:textbox style="mso-fit-shape-to-text:t">
                  <w:txbxContent>
                    <w:p w14:paraId="119C47CE" w14:textId="77777777" w:rsidR="00AB606E" w:rsidRDefault="00AB606E" w:rsidP="00AB606E">
                      <w:pPr>
                        <w:pStyle w:val="NormalWeb"/>
                        <w:spacing w:before="0" w:beforeAutospacing="0" w:after="0" w:afterAutospacing="0"/>
                        <w:jc w:val="center"/>
                      </w:pPr>
                      <w:r>
                        <w:rPr>
                          <w:rFonts w:ascii="Calibri" w:hAnsi="Calibri" w:cs="Calibri"/>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SEKSIONI ANALITIK</w:t>
                      </w:r>
                    </w:p>
                  </w:txbxContent>
                </v:textbox>
                <w10:wrap type="square" anchorx="margin" anchory="margin"/>
              </v:shape>
            </w:pict>
          </mc:Fallback>
        </mc:AlternateContent>
      </w:r>
      <w:r w:rsidR="006564C5">
        <w:rPr>
          <w:noProof/>
          <w:lang w:val="en-GB" w:eastAsia="en-GB"/>
        </w:rPr>
        <w:drawing>
          <wp:anchor distT="0" distB="0" distL="114300" distR="114300" simplePos="0" relativeHeight="251657728" behindDoc="1" locked="0" layoutInCell="1" allowOverlap="1" wp14:anchorId="78F1E7A1" wp14:editId="7350161A">
            <wp:simplePos x="0" y="0"/>
            <wp:positionH relativeFrom="column">
              <wp:posOffset>3358739</wp:posOffset>
            </wp:positionH>
            <wp:positionV relativeFrom="paragraph">
              <wp:posOffset>1167654</wp:posOffset>
            </wp:positionV>
            <wp:extent cx="1630456" cy="1470212"/>
            <wp:effectExtent l="19050" t="0" r="7844"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630456" cy="1470212"/>
                    </a:xfrm>
                    <a:prstGeom prst="rect">
                      <a:avLst/>
                    </a:prstGeom>
                    <a:noFill/>
                    <a:ln w="9525">
                      <a:noFill/>
                      <a:miter lim="800000"/>
                      <a:headEnd/>
                      <a:tailEnd/>
                    </a:ln>
                  </pic:spPr>
                </pic:pic>
              </a:graphicData>
            </a:graphic>
          </wp:anchor>
        </w:drawing>
      </w:r>
      <w:r w:rsidR="006564C5">
        <w:br w:type="page"/>
      </w:r>
    </w:p>
    <w:p w14:paraId="0026051B" w14:textId="77777777" w:rsidR="009B1056" w:rsidRDefault="009B1056" w:rsidP="009B1056">
      <w:pPr>
        <w:rPr>
          <w:sz w:val="28"/>
          <w:szCs w:val="28"/>
          <w:lang w:val="mk-MK"/>
        </w:rPr>
      </w:pPr>
    </w:p>
    <w:p w14:paraId="4D9E8BF0" w14:textId="77777777" w:rsidR="00572B95" w:rsidRPr="00D7259C" w:rsidRDefault="00DF6A38" w:rsidP="00DC7B6B">
      <w:pPr>
        <w:pStyle w:val="Title"/>
        <w:rPr>
          <w:sz w:val="18"/>
          <w:szCs w:val="18"/>
          <w:lang w:val="en-US"/>
        </w:rPr>
      </w:pPr>
      <w:bookmarkStart w:id="0" w:name="_Toc12533896"/>
      <w:bookmarkStart w:id="1" w:name="_Toc12534062"/>
      <w:bookmarkStart w:id="2" w:name="_Toc12610734"/>
      <w:bookmarkStart w:id="3" w:name="_Toc138926198"/>
      <w:r w:rsidRPr="00126F8B">
        <w:t>PREZANTIMI</w:t>
      </w:r>
      <w:bookmarkEnd w:id="0"/>
      <w:bookmarkEnd w:id="1"/>
      <w:bookmarkEnd w:id="2"/>
      <w:bookmarkEnd w:id="3"/>
    </w:p>
    <w:p w14:paraId="566B59B1" w14:textId="77777777" w:rsidR="0025016E" w:rsidRPr="00126F8B" w:rsidRDefault="001B3371" w:rsidP="002A1A1C">
      <w:pPr>
        <w:spacing w:after="0" w:line="360" w:lineRule="auto"/>
        <w:ind w:firstLine="720"/>
        <w:jc w:val="both"/>
        <w:rPr>
          <w:rFonts w:ascii="Arial" w:hAnsi="Arial" w:cs="Arial"/>
          <w:sz w:val="24"/>
          <w:szCs w:val="24"/>
          <w:lang w:val="mk-MK"/>
        </w:rPr>
      </w:pPr>
      <w:r w:rsidRPr="00126F8B">
        <w:rPr>
          <w:rFonts w:ascii="Arial" w:hAnsi="Arial" w:cs="Arial"/>
          <w:sz w:val="24"/>
          <w:szCs w:val="24"/>
          <w:lang w:val="mk-MK"/>
        </w:rPr>
        <w:t>Raporti për punën e O.O.U "Kuzman Josifoski - Pitu" - Kërçovë në fund të vitit shkollor 2023/24 ka bazë normative që është paraparë me Ligjin për arsimin bazë, Ligjin për vetëqeverisje lokale. statutin e shkollës.</w:t>
      </w:r>
    </w:p>
    <w:p w14:paraId="6F5CCBEA" w14:textId="77777777" w:rsidR="0025016E" w:rsidRPr="00126F8B" w:rsidRDefault="0025016E" w:rsidP="002A1A1C">
      <w:pPr>
        <w:spacing w:after="0" w:line="360" w:lineRule="auto"/>
        <w:ind w:firstLine="720"/>
        <w:jc w:val="both"/>
        <w:rPr>
          <w:rFonts w:ascii="Arial" w:hAnsi="Arial" w:cs="Arial"/>
          <w:sz w:val="24"/>
          <w:szCs w:val="24"/>
          <w:lang w:val="mk-MK"/>
        </w:rPr>
      </w:pPr>
      <w:r w:rsidRPr="00126F8B">
        <w:rPr>
          <w:rFonts w:ascii="Arial" w:hAnsi="Arial" w:cs="Arial"/>
          <w:sz w:val="24"/>
          <w:szCs w:val="24"/>
          <w:lang w:val="mk-MK"/>
        </w:rPr>
        <w:t>Raporti është një dokument që përmban të gjitha informatat e rëndësishme për vlerësimin e punës së shkollës dhe realizimin e programit vjetor të punës në vitin akademik 2023/2024. Ai shpreh në thelb me shkrim angazhimin e shkollës (drejtorit, bashkëpunëtorëve profesional dhe mësuesit) në realizimin e veprimtarisë së shkollës. Duke marrë parasysh ndryshimet e reformës, ngritjen e standardeve, fushat e planifikuara dhe aktivitetet prioritare të parashikuara në programin vjetor të punës, ngjarjet e rëndësishme, sigurimin e transparencës në realizimin e aktiviteteve të planifikuara, si dhe dëshirën për të avancuar arsimin. proces, ne jemi munduar që këtë raport ta bëjmë më të detajuar, dmth. të përmbajë më shumë informacion të sintetizuar. Për një pjesë të madhe të informacionit në këtë raport, shkolla ka bashkëngjitje analitike (lista të nxënësve, lista aktivitetesh, regjistrime video, lidhje me bashkëngjitjet e publikuara, raporte, etj.)</w:t>
      </w:r>
    </w:p>
    <w:p w14:paraId="5607D06F" w14:textId="77777777" w:rsidR="0025016E" w:rsidRPr="00DF2B30" w:rsidRDefault="0025016E" w:rsidP="00602CFC">
      <w:pPr>
        <w:spacing w:after="0" w:line="360" w:lineRule="auto"/>
        <w:ind w:firstLine="720"/>
        <w:jc w:val="both"/>
        <w:rPr>
          <w:rFonts w:ascii="Arial" w:hAnsi="Arial" w:cs="Arial"/>
          <w:sz w:val="24"/>
          <w:szCs w:val="24"/>
        </w:rPr>
      </w:pPr>
      <w:r w:rsidRPr="00126F8B">
        <w:rPr>
          <w:rFonts w:ascii="Arial" w:hAnsi="Arial" w:cs="Arial"/>
          <w:sz w:val="24"/>
          <w:szCs w:val="24"/>
          <w:lang w:val="mk-MK"/>
        </w:rPr>
        <w:t>Informacioni në raport është i renditur metodologjikisht dhe kronologjikisht sipas fushave të parashikuara në programin vjetor të punës dhe kryesisht u referohet proceseve në vijim: kushtet hapësinore dhe të tjera të punës, zbatimi i kurrikulave dhe programeve, arritjet e nxënësve në të gjitha fushat kurrikulare dhe jashtëshkollore, bashkëpunimi. me prindërit dhe mjedisin lokal, me vetëqeverisjen lokale dhe institucionet tjera, Ministrinë e Arsimit dhe Shkencës, Byronë e R.</w:t>
      </w:r>
      <w:r w:rsidRPr="00126F8B">
        <w:rPr>
          <w:rFonts w:ascii="Arial" w:eastAsiaTheme="minorHAnsi" w:hAnsi="Arial" w:cs="Arial"/>
          <w:sz w:val="24"/>
          <w:szCs w:val="24"/>
          <w:lang w:val="mk-MK"/>
        </w:rPr>
        <w:t>niveli i arsimimit</w:t>
      </w:r>
      <w:r w:rsidRPr="00126F8B">
        <w:rPr>
          <w:rFonts w:ascii="Arial" w:hAnsi="Arial" w:cs="Arial"/>
          <w:sz w:val="24"/>
          <w:szCs w:val="24"/>
          <w:lang w:val="mk-MK"/>
        </w:rPr>
        <w:t>Qendra Shtetërore e Provimeve, Inspektorati Shtetëror Arsimor, zbatimi i projekteve të brendshme dhe të jashtme etj.</w:t>
      </w:r>
    </w:p>
    <w:p w14:paraId="04D4190E" w14:textId="77777777" w:rsidR="00B524D5" w:rsidRPr="00D7259C" w:rsidRDefault="00B524D5" w:rsidP="0025016E">
      <w:pPr>
        <w:spacing w:after="0" w:line="240" w:lineRule="auto"/>
        <w:jc w:val="both"/>
        <w:rPr>
          <w:sz w:val="24"/>
          <w:szCs w:val="24"/>
        </w:rPr>
      </w:pPr>
    </w:p>
    <w:p w14:paraId="57D1E2AF" w14:textId="77777777" w:rsidR="0025016E" w:rsidRPr="00126F8B" w:rsidRDefault="0025016E" w:rsidP="00CD4912">
      <w:pPr>
        <w:spacing w:after="0" w:line="360" w:lineRule="auto"/>
        <w:ind w:firstLine="360"/>
        <w:jc w:val="both"/>
        <w:rPr>
          <w:rFonts w:ascii="Arial" w:hAnsi="Arial" w:cs="Arial"/>
          <w:sz w:val="24"/>
          <w:szCs w:val="24"/>
          <w:lang w:val="mk-MK"/>
        </w:rPr>
      </w:pPr>
      <w:r w:rsidRPr="00126F8B">
        <w:rPr>
          <w:rFonts w:ascii="Arial" w:hAnsi="Arial" w:cs="Arial"/>
          <w:sz w:val="24"/>
          <w:szCs w:val="24"/>
          <w:lang w:val="mk-MK"/>
        </w:rPr>
        <w:t>Raporti paraqet në mënyrë sasiore angazhimet e mësuesve dhe bashkëpunëtorëve profesional në javën e tyre 40-orëshe të punës dhe pikërisht për këtë përmban fakte dhe informacione nga aspekti i:</w:t>
      </w:r>
    </w:p>
    <w:p w14:paraId="29F2410C" w14:textId="77777777"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Angazhimi i mësuesve në zbatimin e mësimdhënies;</w:t>
      </w:r>
    </w:p>
    <w:p w14:paraId="4DB62B4C" w14:textId="77777777" w:rsidR="0025016E"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lastRenderedPageBreak/>
        <w:t>Angazhimi i mësuesve në realizimin e aktiviteteve të rëndësishme: data të rëndësishme, konkurse nxënësish, ekspozita, konkurse etj.;</w:t>
      </w:r>
    </w:p>
    <w:p w14:paraId="60A7D674" w14:textId="77777777"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Angazhimi i mësimdhënësve në punën e organeve profesionale: udhëheqja e departamenteve, këshillat e departamenteve, asetet profesionale, këshilli i mësimdhënësve dhe ekipet tjera profesionale;</w:t>
      </w:r>
    </w:p>
    <w:p w14:paraId="21DB03CC" w14:textId="77777777"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Angazhimi në zbatimin e programeve të organizatave të tjera: këshilli i prindërve, bordi i shkollës, komunitetet e departamenteve, organizata e fëmijëve, të rinjtë e Kryqit të Kuq, klubet studentore, aktivitetet sportive etj.;</w:t>
      </w:r>
    </w:p>
    <w:p w14:paraId="6A2D72E9" w14:textId="77777777"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Angazhimi në realizimin e programeve të tjera të veçanta nga procesi edukativo-arsimor: kujdesi për shëndetin e nxënësve, mbrojtja e mjedisit, punë e dobishme shoqërore, rregullimi i shkollës.;</w:t>
      </w:r>
    </w:p>
    <w:p w14:paraId="6C9E519F" w14:textId="77777777"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Angazhimi në realizimin e programit për ngritjen profesionale dhe ngritjen profesionale të stafit.;</w:t>
      </w:r>
    </w:p>
    <w:p w14:paraId="10AE4011" w14:textId="77777777"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Angazhimi në realizimin e programit për bashkëpunim me mjedisin social: bashkëpunimi me prindërit, bashkëpunimi me komunën, bashkëpunimi me komunitetin lokal, bashkëpunimi me Ministrinë e Arsimit dhe Shkencës dhe njësitë e saj, bashkëpunimi me organizatat joqeveritare, bashkëpunimi me shkolla të tjera.;</w:t>
      </w:r>
    </w:p>
    <w:p w14:paraId="07DC9708" w14:textId="77777777"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Angazhimi në zbatimin e programeve për përmirësimin e mësimdhënies dhe vlerësimit.;</w:t>
      </w:r>
    </w:p>
    <w:p w14:paraId="349AD2FE" w14:textId="77777777" w:rsidR="00B524D5" w:rsidRPr="00126F8B" w:rsidRDefault="0025016E">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Angazhimi i bashkëpunëtorëve profesional në realizimin e programeve të tyre;</w:t>
      </w:r>
    </w:p>
    <w:p w14:paraId="329D1FE2" w14:textId="77777777" w:rsidR="00B524D5" w:rsidRPr="00126F8B" w:rsidRDefault="004751F2">
      <w:pPr>
        <w:pStyle w:val="ListParagraph"/>
        <w:numPr>
          <w:ilvl w:val="0"/>
          <w:numId w:val="6"/>
        </w:numPr>
        <w:spacing w:after="0" w:line="360" w:lineRule="auto"/>
        <w:jc w:val="both"/>
        <w:rPr>
          <w:rFonts w:ascii="Arial" w:hAnsi="Arial" w:cs="Arial"/>
          <w:i/>
          <w:iCs/>
          <w:sz w:val="24"/>
          <w:szCs w:val="24"/>
          <w:lang w:val="mk-MK"/>
        </w:rPr>
      </w:pPr>
      <w:r w:rsidRPr="00126F8B">
        <w:rPr>
          <w:rFonts w:ascii="Arial" w:hAnsi="Arial" w:cs="Arial"/>
          <w:i/>
          <w:iCs/>
          <w:sz w:val="24"/>
          <w:szCs w:val="24"/>
          <w:lang w:val="mk-MK"/>
        </w:rPr>
        <w:t>Angazhimi i mësuesve dhe bashkëpunëtorëve profesional në afirmimin e shkollës dhe ndërtimin e imazhit të saj.</w:t>
      </w:r>
    </w:p>
    <w:p w14:paraId="50DCF120" w14:textId="77777777" w:rsidR="003C147A" w:rsidRPr="00126F8B" w:rsidRDefault="00B524D5" w:rsidP="004751F2">
      <w:pPr>
        <w:spacing w:line="360" w:lineRule="auto"/>
        <w:ind w:firstLine="720"/>
        <w:jc w:val="both"/>
        <w:rPr>
          <w:rFonts w:ascii="Arial" w:hAnsi="Arial" w:cs="Arial"/>
          <w:sz w:val="24"/>
          <w:szCs w:val="24"/>
          <w:lang w:val="mk-MK"/>
        </w:rPr>
      </w:pPr>
      <w:r w:rsidRPr="00126F8B">
        <w:rPr>
          <w:rFonts w:ascii="Arial" w:hAnsi="Arial" w:cs="Arial"/>
          <w:sz w:val="24"/>
          <w:szCs w:val="24"/>
          <w:lang w:val="mk-MK"/>
        </w:rPr>
        <w:t>Qëllimi i këtij raporti është të ofrojë udhëzime të qarta për përfshirjen e përgjegjshme të të gjitha lëndëve shkollore në krijimin e përcaktimeve programore për punën e shkollës në periudhën e ardhshme.</w:t>
      </w:r>
    </w:p>
    <w:p w14:paraId="471B322A" w14:textId="77777777" w:rsidR="003C147A" w:rsidRPr="002107E9" w:rsidRDefault="004751F2" w:rsidP="004751F2">
      <w:pPr>
        <w:spacing w:line="360" w:lineRule="auto"/>
        <w:jc w:val="center"/>
        <w:rPr>
          <w:rFonts w:ascii="Arial" w:hAnsi="Arial" w:cs="Arial"/>
          <w:b/>
          <w:i/>
          <w:sz w:val="24"/>
          <w:szCs w:val="24"/>
          <w:u w:val="single"/>
          <w:lang w:val="mk-MK"/>
        </w:rPr>
      </w:pPr>
      <w:r w:rsidRPr="002107E9">
        <w:rPr>
          <w:rFonts w:ascii="Arial" w:hAnsi="Arial" w:cs="Arial"/>
          <w:b/>
          <w:i/>
          <w:sz w:val="24"/>
          <w:szCs w:val="24"/>
          <w:u w:val="single"/>
          <w:lang w:val="mk-MK"/>
        </w:rPr>
        <w:t>Raporti vjetor mbulon:</w:t>
      </w:r>
    </w:p>
    <w:p w14:paraId="7960516B" w14:textId="77777777" w:rsidR="001B3371" w:rsidRPr="00126F8B" w:rsidRDefault="000E3E02" w:rsidP="004751F2">
      <w:pPr>
        <w:pStyle w:val="ListParagraph"/>
        <w:numPr>
          <w:ilvl w:val="0"/>
          <w:numId w:val="1"/>
        </w:numPr>
        <w:spacing w:line="360" w:lineRule="auto"/>
        <w:ind w:firstLine="720"/>
        <w:rPr>
          <w:rFonts w:ascii="Arial" w:hAnsi="Arial" w:cs="Arial"/>
          <w:sz w:val="24"/>
          <w:szCs w:val="24"/>
          <w:lang w:val="mk-MK"/>
        </w:rPr>
      </w:pPr>
      <w:r w:rsidRPr="00126F8B">
        <w:rPr>
          <w:rFonts w:ascii="Arial" w:hAnsi="Arial" w:cs="Arial"/>
          <w:sz w:val="24"/>
          <w:szCs w:val="24"/>
          <w:lang w:val="mk-MK"/>
        </w:rPr>
        <w:t>Përgatitjet dhe kushtet e punës së shkollës;</w:t>
      </w:r>
    </w:p>
    <w:p w14:paraId="7F205FBE" w14:textId="77777777" w:rsidR="001B3371" w:rsidRPr="00126F8B" w:rsidRDefault="000E3E0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Planifikimi, zbatimi dhe promovimi i aktiviteteve edukative;</w:t>
      </w:r>
    </w:p>
    <w:p w14:paraId="1805EF31" w14:textId="77777777" w:rsidR="000E3E02" w:rsidRPr="00126F8B" w:rsidRDefault="004751F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Monitorimi, vlerësimi dhe promovimi i punës edukative-arsimore;</w:t>
      </w:r>
    </w:p>
    <w:p w14:paraId="36B5E552" w14:textId="77777777" w:rsidR="000E3E02" w:rsidRPr="00126F8B" w:rsidRDefault="000E3E0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Formimi profesional dhe pedagogjik i mësuesve dhe bashkëpunëtorëve të tjerë profesional;</w:t>
      </w:r>
    </w:p>
    <w:p w14:paraId="7B2B4F4E" w14:textId="77777777" w:rsidR="000E3E02" w:rsidRPr="00126F8B" w:rsidRDefault="000E3E0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Planifikimi dhe realizimi i veprimtarisë së organeve dhe organeve profesionale;</w:t>
      </w:r>
    </w:p>
    <w:p w14:paraId="478E5F58" w14:textId="77777777" w:rsidR="000E3E02" w:rsidRPr="00126F8B" w:rsidRDefault="000E3E0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lastRenderedPageBreak/>
        <w:t>Të dhënat dhe dokumentacioni pedagogjik;</w:t>
      </w:r>
    </w:p>
    <w:p w14:paraId="3BEC7E1F" w14:textId="77777777" w:rsidR="000E3E02" w:rsidRPr="00126F8B" w:rsidRDefault="000E3E0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Vlerësimi i aktiviteteve dhe detyrave të projektit;</w:t>
      </w:r>
    </w:p>
    <w:p w14:paraId="7AAF4C37" w14:textId="77777777" w:rsidR="003D7D01" w:rsidRPr="00126F8B" w:rsidRDefault="000E3E02"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Konkluzionet, vëzhgimet, masat e propozuara;</w:t>
      </w:r>
    </w:p>
    <w:p w14:paraId="320BDBD5" w14:textId="77777777" w:rsidR="00F10F65" w:rsidRPr="00126F8B" w:rsidRDefault="001B3371" w:rsidP="00126F8B">
      <w:pPr>
        <w:pStyle w:val="ListParagraph"/>
        <w:numPr>
          <w:ilvl w:val="0"/>
          <w:numId w:val="1"/>
        </w:numPr>
        <w:spacing w:line="360" w:lineRule="auto"/>
        <w:ind w:firstLine="720"/>
        <w:jc w:val="both"/>
        <w:rPr>
          <w:rFonts w:ascii="Arial" w:hAnsi="Arial" w:cs="Arial"/>
          <w:sz w:val="24"/>
          <w:szCs w:val="24"/>
          <w:lang w:val="mk-MK"/>
        </w:rPr>
      </w:pPr>
      <w:r w:rsidRPr="00126F8B">
        <w:rPr>
          <w:rFonts w:ascii="Arial" w:hAnsi="Arial" w:cs="Arial"/>
          <w:sz w:val="24"/>
          <w:szCs w:val="24"/>
          <w:lang w:val="mk-MK"/>
        </w:rPr>
        <w:t>Shtojcat - shqyrtimet tabelare - Studentët dhe arritjet e tyre, Suksesi sipas klasave, lëndëve, gjinisë dhe përkatësisë etnike, statusi social, mungesat, pasqyra e stafit mësimor, drejtues dhe profesional, suksesi i përgjithshëm i studentëve në fund të vitit akademik 2023/24.</w:t>
      </w:r>
    </w:p>
    <w:p w14:paraId="0BFD4BFB" w14:textId="77777777" w:rsidR="00D21971" w:rsidRDefault="00D21971">
      <w:pPr>
        <w:rPr>
          <w:rFonts w:ascii="Times New Roman" w:hAnsi="Times New Roman"/>
          <w:b/>
          <w:color w:val="000000"/>
          <w:w w:val="111"/>
          <w:sz w:val="28"/>
          <w:szCs w:val="28"/>
          <w:lang w:val="mk-MK"/>
        </w:rPr>
      </w:pPr>
      <w:r>
        <w:rPr>
          <w:rFonts w:ascii="Times New Roman" w:hAnsi="Times New Roman"/>
          <w:b/>
          <w:color w:val="000000"/>
          <w:w w:val="111"/>
          <w:sz w:val="28"/>
          <w:szCs w:val="28"/>
          <w:lang w:val="mk-MK"/>
        </w:rPr>
        <w:br w:type="page"/>
      </w:r>
    </w:p>
    <w:p w14:paraId="0F58883F" w14:textId="77777777" w:rsidR="001B3371" w:rsidRPr="00D7259C" w:rsidRDefault="00FA1850" w:rsidP="00DC7B6B">
      <w:pPr>
        <w:pStyle w:val="Title"/>
        <w:rPr>
          <w:w w:val="111"/>
          <w:lang w:val="en-US"/>
        </w:rPr>
      </w:pPr>
      <w:bookmarkStart w:id="4" w:name="_Toc12533897"/>
      <w:bookmarkStart w:id="5" w:name="_Toc12534063"/>
      <w:bookmarkStart w:id="6" w:name="_Toc12610735"/>
      <w:bookmarkStart w:id="7" w:name="_Toc138926199"/>
      <w:r>
        <w:rPr>
          <w:w w:val="111"/>
        </w:rPr>
        <w:lastRenderedPageBreak/>
        <w:t>1. PËRGATITJA DHE KUSHTET PËR PUNË</w:t>
      </w:r>
      <w:bookmarkEnd w:id="4"/>
      <w:bookmarkEnd w:id="5"/>
      <w:bookmarkEnd w:id="6"/>
      <w:bookmarkEnd w:id="7"/>
    </w:p>
    <w:p w14:paraId="526F84DE" w14:textId="77777777" w:rsidR="00EB225A" w:rsidRPr="00D21971" w:rsidRDefault="00363890" w:rsidP="00D21971">
      <w:pPr>
        <w:pStyle w:val="Heading1"/>
        <w:rPr>
          <w:szCs w:val="28"/>
        </w:rPr>
      </w:pPr>
      <w:bookmarkStart w:id="8" w:name="_Toc12533898"/>
      <w:bookmarkStart w:id="9" w:name="_Toc12534064"/>
      <w:bookmarkStart w:id="10" w:name="_Toc12610736"/>
      <w:bookmarkStart w:id="11" w:name="_Toc138926200"/>
      <w:r w:rsidRPr="00D21971">
        <w:t>1.1 Vendndodhja e shkollës</w:t>
      </w:r>
      <w:bookmarkEnd w:id="8"/>
      <w:bookmarkEnd w:id="9"/>
      <w:bookmarkEnd w:id="10"/>
      <w:bookmarkEnd w:id="11"/>
      <w:r w:rsidR="00EF47C2" w:rsidRPr="00D21971">
        <w:rPr>
          <w:szCs w:val="28"/>
        </w:rPr>
        <w:tab/>
      </w:r>
    </w:p>
    <w:p w14:paraId="1B492A64" w14:textId="77777777" w:rsidR="00EF47C2" w:rsidRPr="00D21971" w:rsidRDefault="00D7259C" w:rsidP="00D21971">
      <w:pPr>
        <w:widowControl w:val="0"/>
        <w:autoSpaceDE w:val="0"/>
        <w:autoSpaceDN w:val="0"/>
        <w:adjustRightInd w:val="0"/>
        <w:spacing w:after="0" w:line="360" w:lineRule="auto"/>
        <w:rPr>
          <w:rFonts w:ascii="Arial" w:hAnsi="Arial" w:cs="Arial"/>
          <w:b/>
          <w:i/>
          <w:w w:val="111"/>
          <w:sz w:val="24"/>
          <w:szCs w:val="24"/>
          <w:lang w:val="mk-MK"/>
        </w:rPr>
      </w:pPr>
      <w:r>
        <w:rPr>
          <w:rFonts w:ascii="Arial" w:hAnsi="Arial" w:cs="Arial"/>
          <w:b/>
          <w:noProof/>
          <w:sz w:val="24"/>
          <w:szCs w:val="24"/>
          <w:lang w:val="en-GB" w:eastAsia="en-GB"/>
        </w:rPr>
        <w:drawing>
          <wp:anchor distT="0" distB="0" distL="114300" distR="114300" simplePos="0" relativeHeight="251653632" behindDoc="0" locked="0" layoutInCell="1" allowOverlap="1" wp14:anchorId="626CE525" wp14:editId="069FA678">
            <wp:simplePos x="0" y="0"/>
            <wp:positionH relativeFrom="margin">
              <wp:posOffset>5288280</wp:posOffset>
            </wp:positionH>
            <wp:positionV relativeFrom="margin">
              <wp:posOffset>659130</wp:posOffset>
            </wp:positionV>
            <wp:extent cx="2885440" cy="1805305"/>
            <wp:effectExtent l="95250" t="76200" r="67310" b="61595"/>
            <wp:wrapSquare wrapText="bothSides"/>
            <wp:docPr id="21" name="Picture 14" descr="IMG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50"/>
                    <pic:cNvPicPr>
                      <a:picLocks noChangeAspect="1" noChangeArrowheads="1"/>
                    </pic:cNvPicPr>
                  </pic:nvPicPr>
                  <pic:blipFill>
                    <a:blip r:embed="rId14" cstate="print"/>
                    <a:srcRect/>
                    <a:stretch>
                      <a:fillRect/>
                    </a:stretch>
                  </pic:blipFill>
                  <pic:spPr bwMode="auto">
                    <a:xfrm>
                      <a:off x="0" y="0"/>
                      <a:ext cx="2885440" cy="1805305"/>
                    </a:xfrm>
                    <a:prstGeom prst="rect">
                      <a:avLst/>
                    </a:prstGeom>
                    <a:solidFill>
                      <a:srgbClr val="0000FF"/>
                    </a:solidFill>
                    <a:ln w="76200" cmpd="tri">
                      <a:solidFill>
                        <a:srgbClr val="0000FF"/>
                      </a:solidFill>
                      <a:miter lim="800000"/>
                      <a:headEnd/>
                      <a:tailEnd/>
                    </a:ln>
                    <a:effectLst/>
                  </pic:spPr>
                </pic:pic>
              </a:graphicData>
            </a:graphic>
          </wp:anchor>
        </w:drawing>
      </w:r>
      <w:r w:rsidR="00EF47C2" w:rsidRPr="00D21971">
        <w:rPr>
          <w:rFonts w:ascii="Arial" w:hAnsi="Arial" w:cs="Arial"/>
          <w:b/>
          <w:noProof/>
          <w:sz w:val="24"/>
          <w:szCs w:val="24"/>
          <w:lang w:val="mk-MK"/>
        </w:rPr>
        <w:tab/>
      </w:r>
    </w:p>
    <w:p w14:paraId="60EC0DD3" w14:textId="77777777" w:rsidR="001B3371" w:rsidRPr="00D21971" w:rsidRDefault="00DF2B30" w:rsidP="00D21971">
      <w:pPr>
        <w:widowControl w:val="0"/>
        <w:autoSpaceDE w:val="0"/>
        <w:autoSpaceDN w:val="0"/>
        <w:adjustRightInd w:val="0"/>
        <w:spacing w:after="0" w:line="360" w:lineRule="auto"/>
        <w:ind w:left="180" w:firstLine="540"/>
        <w:jc w:val="both"/>
        <w:rPr>
          <w:rFonts w:ascii="Arial" w:hAnsi="Arial" w:cs="Arial"/>
          <w:w w:val="111"/>
          <w:sz w:val="24"/>
          <w:szCs w:val="24"/>
          <w:lang w:val="mk-MK"/>
        </w:rPr>
      </w:pPr>
      <w:r>
        <w:rPr>
          <w:rFonts w:ascii="Arial" w:hAnsi="Arial" w:cs="Arial"/>
          <w:w w:val="111"/>
          <w:sz w:val="24"/>
          <w:szCs w:val="24"/>
        </w:rPr>
        <w:t xml:space="preserve">OOU "Kuzman </w:t>
      </w:r>
      <w:proofErr w:type="spellStart"/>
      <w:r>
        <w:rPr>
          <w:rFonts w:ascii="Arial" w:hAnsi="Arial" w:cs="Arial"/>
          <w:w w:val="111"/>
          <w:sz w:val="24"/>
          <w:szCs w:val="24"/>
        </w:rPr>
        <w:t>Josifoski-Pitu</w:t>
      </w:r>
      <w:proofErr w:type="spellEnd"/>
      <w:r>
        <w:rPr>
          <w:rFonts w:ascii="Arial" w:hAnsi="Arial" w:cs="Arial"/>
          <w:w w:val="111"/>
          <w:sz w:val="24"/>
          <w:szCs w:val="24"/>
        </w:rPr>
        <w:t xml:space="preserve">" - </w:t>
      </w:r>
      <w:proofErr w:type="spellStart"/>
      <w:r>
        <w:rPr>
          <w:rFonts w:ascii="Arial" w:hAnsi="Arial" w:cs="Arial"/>
          <w:w w:val="111"/>
          <w:sz w:val="24"/>
          <w:szCs w:val="24"/>
        </w:rPr>
        <w:t>Kërçovë</w:t>
      </w:r>
      <w:proofErr w:type="spellEnd"/>
      <w:r>
        <w:rPr>
          <w:rFonts w:ascii="Arial" w:hAnsi="Arial" w:cs="Arial"/>
          <w:w w:val="111"/>
          <w:sz w:val="24"/>
          <w:szCs w:val="24"/>
        </w:rPr>
        <w:t xml:space="preserve"> </w:t>
      </w:r>
      <w:proofErr w:type="spellStart"/>
      <w:r>
        <w:rPr>
          <w:rFonts w:ascii="Arial" w:hAnsi="Arial" w:cs="Arial"/>
          <w:w w:val="111"/>
          <w:sz w:val="24"/>
          <w:szCs w:val="24"/>
        </w:rPr>
        <w:t>është</w:t>
      </w:r>
      <w:proofErr w:type="spellEnd"/>
      <w:r>
        <w:rPr>
          <w:rFonts w:ascii="Arial" w:hAnsi="Arial" w:cs="Arial"/>
          <w:w w:val="111"/>
          <w:sz w:val="24"/>
          <w:szCs w:val="24"/>
        </w:rPr>
        <w:t xml:space="preserve"> </w:t>
      </w:r>
      <w:proofErr w:type="spellStart"/>
      <w:r>
        <w:rPr>
          <w:rFonts w:ascii="Arial" w:hAnsi="Arial" w:cs="Arial"/>
          <w:w w:val="111"/>
          <w:sz w:val="24"/>
          <w:szCs w:val="24"/>
        </w:rPr>
        <w:t>institucion</w:t>
      </w:r>
      <w:proofErr w:type="spellEnd"/>
      <w:r>
        <w:rPr>
          <w:rFonts w:ascii="Arial" w:hAnsi="Arial" w:cs="Arial"/>
          <w:w w:val="111"/>
          <w:sz w:val="24"/>
          <w:szCs w:val="24"/>
        </w:rPr>
        <w:t xml:space="preserve"> </w:t>
      </w:r>
      <w:proofErr w:type="spellStart"/>
      <w:r>
        <w:rPr>
          <w:rFonts w:ascii="Arial" w:hAnsi="Arial" w:cs="Arial"/>
          <w:w w:val="111"/>
          <w:sz w:val="24"/>
          <w:szCs w:val="24"/>
        </w:rPr>
        <w:t>arsimor</w:t>
      </w:r>
      <w:proofErr w:type="spellEnd"/>
      <w:r>
        <w:rPr>
          <w:rFonts w:ascii="Arial" w:hAnsi="Arial" w:cs="Arial"/>
          <w:w w:val="111"/>
          <w:sz w:val="24"/>
          <w:szCs w:val="24"/>
        </w:rPr>
        <w:t xml:space="preserve"> </w:t>
      </w:r>
      <w:proofErr w:type="spellStart"/>
      <w:r>
        <w:rPr>
          <w:rFonts w:ascii="Arial" w:hAnsi="Arial" w:cs="Arial"/>
          <w:w w:val="111"/>
          <w:sz w:val="24"/>
          <w:szCs w:val="24"/>
        </w:rPr>
        <w:t>për</w:t>
      </w:r>
      <w:proofErr w:type="spellEnd"/>
      <w:r>
        <w:rPr>
          <w:rFonts w:ascii="Arial" w:hAnsi="Arial" w:cs="Arial"/>
          <w:w w:val="111"/>
          <w:sz w:val="24"/>
          <w:szCs w:val="24"/>
        </w:rPr>
        <w:t xml:space="preserve"> </w:t>
      </w:r>
      <w:proofErr w:type="spellStart"/>
      <w:r>
        <w:rPr>
          <w:rFonts w:ascii="Arial" w:hAnsi="Arial" w:cs="Arial"/>
          <w:w w:val="111"/>
          <w:sz w:val="24"/>
          <w:szCs w:val="24"/>
        </w:rPr>
        <w:t>arsimin</w:t>
      </w:r>
      <w:proofErr w:type="spellEnd"/>
      <w:r>
        <w:rPr>
          <w:rFonts w:ascii="Arial" w:hAnsi="Arial" w:cs="Arial"/>
          <w:w w:val="111"/>
          <w:sz w:val="24"/>
          <w:szCs w:val="24"/>
        </w:rPr>
        <w:t xml:space="preserve"> </w:t>
      </w:r>
      <w:proofErr w:type="spellStart"/>
      <w:r>
        <w:rPr>
          <w:rFonts w:ascii="Arial" w:hAnsi="Arial" w:cs="Arial"/>
          <w:w w:val="111"/>
          <w:sz w:val="24"/>
          <w:szCs w:val="24"/>
        </w:rPr>
        <w:t>fillor</w:t>
      </w:r>
      <w:proofErr w:type="spellEnd"/>
      <w:r>
        <w:rPr>
          <w:rFonts w:ascii="Arial" w:hAnsi="Arial" w:cs="Arial"/>
          <w:w w:val="111"/>
          <w:sz w:val="24"/>
          <w:szCs w:val="24"/>
        </w:rPr>
        <w:t xml:space="preserve"> </w:t>
      </w:r>
      <w:proofErr w:type="spellStart"/>
      <w:r>
        <w:rPr>
          <w:rFonts w:ascii="Arial" w:hAnsi="Arial" w:cs="Arial"/>
          <w:w w:val="111"/>
          <w:sz w:val="24"/>
          <w:szCs w:val="24"/>
        </w:rPr>
        <w:t>të</w:t>
      </w:r>
      <w:proofErr w:type="spellEnd"/>
      <w:r>
        <w:rPr>
          <w:rFonts w:ascii="Arial" w:hAnsi="Arial" w:cs="Arial"/>
          <w:w w:val="111"/>
          <w:sz w:val="24"/>
          <w:szCs w:val="24"/>
        </w:rPr>
        <w:t xml:space="preserve"> </w:t>
      </w:r>
      <w:proofErr w:type="spellStart"/>
      <w:r>
        <w:rPr>
          <w:rFonts w:ascii="Arial" w:hAnsi="Arial" w:cs="Arial"/>
          <w:w w:val="111"/>
          <w:sz w:val="24"/>
          <w:szCs w:val="24"/>
        </w:rPr>
        <w:t>fëmijëve</w:t>
      </w:r>
      <w:proofErr w:type="spellEnd"/>
      <w:r>
        <w:rPr>
          <w:rFonts w:ascii="Arial" w:hAnsi="Arial" w:cs="Arial"/>
          <w:w w:val="111"/>
          <w:sz w:val="24"/>
          <w:szCs w:val="24"/>
        </w:rPr>
        <w:t xml:space="preserve">, me </w:t>
      </w:r>
      <w:proofErr w:type="spellStart"/>
      <w:r>
        <w:rPr>
          <w:rFonts w:ascii="Arial" w:hAnsi="Arial" w:cs="Arial"/>
          <w:w w:val="111"/>
          <w:sz w:val="24"/>
          <w:szCs w:val="24"/>
        </w:rPr>
        <w:t>seli</w:t>
      </w:r>
      <w:proofErr w:type="spellEnd"/>
      <w:r>
        <w:rPr>
          <w:rFonts w:ascii="Arial" w:hAnsi="Arial" w:cs="Arial"/>
          <w:w w:val="111"/>
          <w:sz w:val="24"/>
          <w:szCs w:val="24"/>
        </w:rPr>
        <w:t xml:space="preserve"> </w:t>
      </w:r>
      <w:proofErr w:type="spellStart"/>
      <w:r>
        <w:rPr>
          <w:rFonts w:ascii="Arial" w:hAnsi="Arial" w:cs="Arial"/>
          <w:w w:val="111"/>
          <w:sz w:val="24"/>
          <w:szCs w:val="24"/>
        </w:rPr>
        <w:t>në</w:t>
      </w:r>
      <w:proofErr w:type="spellEnd"/>
      <w:r>
        <w:rPr>
          <w:rFonts w:ascii="Arial" w:hAnsi="Arial" w:cs="Arial"/>
          <w:w w:val="111"/>
          <w:sz w:val="24"/>
          <w:szCs w:val="24"/>
        </w:rPr>
        <w:t xml:space="preserve"> </w:t>
      </w:r>
      <w:proofErr w:type="spellStart"/>
      <w:r>
        <w:rPr>
          <w:rFonts w:ascii="Arial" w:hAnsi="Arial" w:cs="Arial"/>
          <w:w w:val="111"/>
          <w:sz w:val="24"/>
          <w:szCs w:val="24"/>
        </w:rPr>
        <w:t>rrugën</w:t>
      </w:r>
      <w:proofErr w:type="spellEnd"/>
      <w:r>
        <w:rPr>
          <w:rFonts w:ascii="Arial" w:hAnsi="Arial" w:cs="Arial"/>
          <w:w w:val="111"/>
          <w:sz w:val="24"/>
          <w:szCs w:val="24"/>
        </w:rPr>
        <w:t xml:space="preserve"> "4-ti Juli" bb-</w:t>
      </w:r>
      <w:proofErr w:type="spellStart"/>
      <w:r>
        <w:rPr>
          <w:rFonts w:ascii="Arial" w:hAnsi="Arial" w:cs="Arial"/>
          <w:w w:val="111"/>
          <w:sz w:val="24"/>
          <w:szCs w:val="24"/>
        </w:rPr>
        <w:t>Kërçovë</w:t>
      </w:r>
      <w:proofErr w:type="spellEnd"/>
      <w:r>
        <w:rPr>
          <w:rFonts w:ascii="Arial" w:hAnsi="Arial" w:cs="Arial"/>
          <w:w w:val="111"/>
          <w:sz w:val="24"/>
          <w:szCs w:val="24"/>
        </w:rPr>
        <w:t xml:space="preserve">. </w:t>
      </w:r>
      <w:proofErr w:type="spellStart"/>
      <w:r>
        <w:rPr>
          <w:rFonts w:ascii="Arial" w:hAnsi="Arial" w:cs="Arial"/>
          <w:w w:val="111"/>
          <w:sz w:val="24"/>
          <w:szCs w:val="24"/>
        </w:rPr>
        <w:t>Hyrja</w:t>
      </w:r>
      <w:proofErr w:type="spellEnd"/>
      <w:r>
        <w:rPr>
          <w:rFonts w:ascii="Arial" w:hAnsi="Arial" w:cs="Arial"/>
          <w:w w:val="111"/>
          <w:sz w:val="24"/>
          <w:szCs w:val="24"/>
        </w:rPr>
        <w:t xml:space="preserve"> </w:t>
      </w:r>
      <w:proofErr w:type="spellStart"/>
      <w:r>
        <w:rPr>
          <w:rFonts w:ascii="Arial" w:hAnsi="Arial" w:cs="Arial"/>
          <w:w w:val="111"/>
          <w:sz w:val="24"/>
          <w:szCs w:val="24"/>
        </w:rPr>
        <w:t>kryesore</w:t>
      </w:r>
      <w:proofErr w:type="spellEnd"/>
      <w:r>
        <w:rPr>
          <w:rFonts w:ascii="Arial" w:hAnsi="Arial" w:cs="Arial"/>
          <w:w w:val="111"/>
          <w:sz w:val="24"/>
          <w:szCs w:val="24"/>
        </w:rPr>
        <w:t xml:space="preserve"> </w:t>
      </w:r>
      <w:proofErr w:type="spellStart"/>
      <w:r>
        <w:rPr>
          <w:rFonts w:ascii="Arial" w:hAnsi="Arial" w:cs="Arial"/>
          <w:w w:val="111"/>
          <w:sz w:val="24"/>
          <w:szCs w:val="24"/>
        </w:rPr>
        <w:t>është</w:t>
      </w:r>
      <w:proofErr w:type="spellEnd"/>
      <w:r>
        <w:rPr>
          <w:rFonts w:ascii="Arial" w:hAnsi="Arial" w:cs="Arial"/>
          <w:w w:val="111"/>
          <w:sz w:val="24"/>
          <w:szCs w:val="24"/>
        </w:rPr>
        <w:t xml:space="preserve"> </w:t>
      </w:r>
      <w:proofErr w:type="spellStart"/>
      <w:r>
        <w:rPr>
          <w:rFonts w:ascii="Arial" w:hAnsi="Arial" w:cs="Arial"/>
          <w:w w:val="111"/>
          <w:sz w:val="24"/>
          <w:szCs w:val="24"/>
        </w:rPr>
        <w:t>në</w:t>
      </w:r>
      <w:proofErr w:type="spellEnd"/>
      <w:r>
        <w:rPr>
          <w:rFonts w:ascii="Arial" w:hAnsi="Arial" w:cs="Arial"/>
          <w:w w:val="111"/>
          <w:sz w:val="24"/>
          <w:szCs w:val="24"/>
        </w:rPr>
        <w:t xml:space="preserve"> </w:t>
      </w:r>
      <w:proofErr w:type="spellStart"/>
      <w:r>
        <w:rPr>
          <w:rFonts w:ascii="Arial" w:hAnsi="Arial" w:cs="Arial"/>
          <w:w w:val="111"/>
          <w:sz w:val="24"/>
          <w:szCs w:val="24"/>
        </w:rPr>
        <w:t>anën</w:t>
      </w:r>
      <w:proofErr w:type="spellEnd"/>
      <w:r>
        <w:rPr>
          <w:rFonts w:ascii="Arial" w:hAnsi="Arial" w:cs="Arial"/>
          <w:w w:val="111"/>
          <w:sz w:val="24"/>
          <w:szCs w:val="24"/>
        </w:rPr>
        <w:t xml:space="preserve"> </w:t>
      </w:r>
      <w:proofErr w:type="spellStart"/>
      <w:r>
        <w:rPr>
          <w:rFonts w:ascii="Arial" w:hAnsi="Arial" w:cs="Arial"/>
          <w:w w:val="111"/>
          <w:sz w:val="24"/>
          <w:szCs w:val="24"/>
        </w:rPr>
        <w:t>veriore</w:t>
      </w:r>
      <w:proofErr w:type="spellEnd"/>
      <w:r>
        <w:rPr>
          <w:rFonts w:ascii="Arial" w:hAnsi="Arial" w:cs="Arial"/>
          <w:w w:val="111"/>
          <w:sz w:val="24"/>
          <w:szCs w:val="24"/>
        </w:rPr>
        <w:t xml:space="preserve"> </w:t>
      </w:r>
      <w:proofErr w:type="spellStart"/>
      <w:r>
        <w:rPr>
          <w:rFonts w:ascii="Arial" w:hAnsi="Arial" w:cs="Arial"/>
          <w:w w:val="111"/>
          <w:sz w:val="24"/>
          <w:szCs w:val="24"/>
        </w:rPr>
        <w:t>ku</w:t>
      </w:r>
      <w:proofErr w:type="spellEnd"/>
      <w:r>
        <w:rPr>
          <w:rFonts w:ascii="Arial" w:hAnsi="Arial" w:cs="Arial"/>
          <w:w w:val="111"/>
          <w:sz w:val="24"/>
          <w:szCs w:val="24"/>
        </w:rPr>
        <w:t xml:space="preserve"> </w:t>
      </w:r>
      <w:proofErr w:type="spellStart"/>
      <w:r>
        <w:rPr>
          <w:rFonts w:ascii="Arial" w:hAnsi="Arial" w:cs="Arial"/>
          <w:w w:val="111"/>
          <w:sz w:val="24"/>
          <w:szCs w:val="24"/>
        </w:rPr>
        <w:t>nuk</w:t>
      </w:r>
      <w:proofErr w:type="spellEnd"/>
      <w:r>
        <w:rPr>
          <w:rFonts w:ascii="Arial" w:hAnsi="Arial" w:cs="Arial"/>
          <w:w w:val="111"/>
          <w:sz w:val="24"/>
          <w:szCs w:val="24"/>
        </w:rPr>
        <w:t xml:space="preserve"> ka </w:t>
      </w:r>
      <w:proofErr w:type="spellStart"/>
      <w:r>
        <w:rPr>
          <w:rFonts w:ascii="Arial" w:hAnsi="Arial" w:cs="Arial"/>
          <w:w w:val="111"/>
          <w:sz w:val="24"/>
          <w:szCs w:val="24"/>
        </w:rPr>
        <w:t>komunikacion</w:t>
      </w:r>
      <w:proofErr w:type="spellEnd"/>
      <w:r>
        <w:rPr>
          <w:rFonts w:ascii="Arial" w:hAnsi="Arial" w:cs="Arial"/>
          <w:w w:val="111"/>
          <w:sz w:val="24"/>
          <w:szCs w:val="24"/>
        </w:rPr>
        <w:t xml:space="preserve"> </w:t>
      </w:r>
      <w:proofErr w:type="spellStart"/>
      <w:r>
        <w:rPr>
          <w:rFonts w:ascii="Arial" w:hAnsi="Arial" w:cs="Arial"/>
          <w:w w:val="111"/>
          <w:sz w:val="24"/>
          <w:szCs w:val="24"/>
        </w:rPr>
        <w:t>aktiv</w:t>
      </w:r>
      <w:proofErr w:type="spellEnd"/>
      <w:r>
        <w:rPr>
          <w:rFonts w:ascii="Arial" w:hAnsi="Arial" w:cs="Arial"/>
          <w:w w:val="111"/>
          <w:sz w:val="24"/>
          <w:szCs w:val="24"/>
        </w:rPr>
        <w:t xml:space="preserve">. </w:t>
      </w:r>
      <w:proofErr w:type="spellStart"/>
      <w:r>
        <w:rPr>
          <w:rFonts w:ascii="Arial" w:hAnsi="Arial" w:cs="Arial"/>
          <w:w w:val="111"/>
          <w:sz w:val="24"/>
          <w:szCs w:val="24"/>
        </w:rPr>
        <w:t>gjë</w:t>
      </w:r>
      <w:proofErr w:type="spellEnd"/>
      <w:r>
        <w:rPr>
          <w:rFonts w:ascii="Arial" w:hAnsi="Arial" w:cs="Arial"/>
          <w:w w:val="111"/>
          <w:sz w:val="24"/>
          <w:szCs w:val="24"/>
        </w:rPr>
        <w:t xml:space="preserve"> </w:t>
      </w:r>
      <w:proofErr w:type="spellStart"/>
      <w:r>
        <w:rPr>
          <w:rFonts w:ascii="Arial" w:hAnsi="Arial" w:cs="Arial"/>
          <w:w w:val="111"/>
          <w:sz w:val="24"/>
          <w:szCs w:val="24"/>
        </w:rPr>
        <w:t>që</w:t>
      </w:r>
      <w:proofErr w:type="spellEnd"/>
      <w:r>
        <w:rPr>
          <w:rFonts w:ascii="Arial" w:hAnsi="Arial" w:cs="Arial"/>
          <w:w w:val="111"/>
          <w:sz w:val="24"/>
          <w:szCs w:val="24"/>
        </w:rPr>
        <w:t xml:space="preserve"> </w:t>
      </w:r>
      <w:proofErr w:type="spellStart"/>
      <w:r>
        <w:rPr>
          <w:rFonts w:ascii="Arial" w:hAnsi="Arial" w:cs="Arial"/>
          <w:w w:val="111"/>
          <w:sz w:val="24"/>
          <w:szCs w:val="24"/>
        </w:rPr>
        <w:t>rrit</w:t>
      </w:r>
      <w:proofErr w:type="spellEnd"/>
      <w:r>
        <w:rPr>
          <w:rFonts w:ascii="Arial" w:hAnsi="Arial" w:cs="Arial"/>
          <w:w w:val="111"/>
          <w:sz w:val="24"/>
          <w:szCs w:val="24"/>
        </w:rPr>
        <w:t xml:space="preserve"> </w:t>
      </w:r>
      <w:proofErr w:type="spellStart"/>
      <w:r>
        <w:rPr>
          <w:rFonts w:ascii="Arial" w:hAnsi="Arial" w:cs="Arial"/>
          <w:w w:val="111"/>
          <w:sz w:val="24"/>
          <w:szCs w:val="24"/>
        </w:rPr>
        <w:t>sigurinë</w:t>
      </w:r>
      <w:proofErr w:type="spellEnd"/>
      <w:r>
        <w:rPr>
          <w:rFonts w:ascii="Arial" w:hAnsi="Arial" w:cs="Arial"/>
          <w:w w:val="111"/>
          <w:sz w:val="24"/>
          <w:szCs w:val="24"/>
        </w:rPr>
        <w:t xml:space="preserve"> e </w:t>
      </w:r>
      <w:proofErr w:type="spellStart"/>
      <w:r>
        <w:rPr>
          <w:rFonts w:ascii="Arial" w:hAnsi="Arial" w:cs="Arial"/>
          <w:w w:val="111"/>
          <w:sz w:val="24"/>
          <w:szCs w:val="24"/>
        </w:rPr>
        <w:t>nxënësve</w:t>
      </w:r>
      <w:proofErr w:type="spellEnd"/>
      <w:r>
        <w:rPr>
          <w:rFonts w:ascii="Arial" w:hAnsi="Arial" w:cs="Arial"/>
          <w:w w:val="111"/>
          <w:sz w:val="24"/>
          <w:szCs w:val="24"/>
        </w:rPr>
        <w:t xml:space="preserve"> </w:t>
      </w:r>
      <w:proofErr w:type="spellStart"/>
      <w:r>
        <w:rPr>
          <w:rFonts w:ascii="Arial" w:hAnsi="Arial" w:cs="Arial"/>
          <w:w w:val="111"/>
          <w:sz w:val="24"/>
          <w:szCs w:val="24"/>
        </w:rPr>
        <w:t>gjatë</w:t>
      </w:r>
      <w:proofErr w:type="spellEnd"/>
      <w:r>
        <w:rPr>
          <w:rFonts w:ascii="Arial" w:hAnsi="Arial" w:cs="Arial"/>
          <w:w w:val="111"/>
          <w:sz w:val="24"/>
          <w:szCs w:val="24"/>
        </w:rPr>
        <w:t xml:space="preserve"> </w:t>
      </w:r>
      <w:proofErr w:type="spellStart"/>
      <w:r>
        <w:rPr>
          <w:rFonts w:ascii="Arial" w:hAnsi="Arial" w:cs="Arial"/>
          <w:w w:val="111"/>
          <w:sz w:val="24"/>
          <w:szCs w:val="24"/>
        </w:rPr>
        <w:t>mbërritjes</w:t>
      </w:r>
      <w:proofErr w:type="spellEnd"/>
      <w:r>
        <w:rPr>
          <w:rFonts w:ascii="Arial" w:hAnsi="Arial" w:cs="Arial"/>
          <w:w w:val="111"/>
          <w:sz w:val="24"/>
          <w:szCs w:val="24"/>
        </w:rPr>
        <w:t xml:space="preserve"> </w:t>
      </w:r>
      <w:proofErr w:type="spellStart"/>
      <w:r>
        <w:rPr>
          <w:rFonts w:ascii="Arial" w:hAnsi="Arial" w:cs="Arial"/>
          <w:w w:val="111"/>
          <w:sz w:val="24"/>
          <w:szCs w:val="24"/>
        </w:rPr>
        <w:t>dhe</w:t>
      </w:r>
      <w:proofErr w:type="spellEnd"/>
      <w:r>
        <w:rPr>
          <w:rFonts w:ascii="Arial" w:hAnsi="Arial" w:cs="Arial"/>
          <w:w w:val="111"/>
          <w:sz w:val="24"/>
          <w:szCs w:val="24"/>
        </w:rPr>
        <w:t xml:space="preserve"> </w:t>
      </w:r>
      <w:proofErr w:type="spellStart"/>
      <w:r>
        <w:rPr>
          <w:rFonts w:ascii="Arial" w:hAnsi="Arial" w:cs="Arial"/>
          <w:w w:val="111"/>
          <w:sz w:val="24"/>
          <w:szCs w:val="24"/>
        </w:rPr>
        <w:t>daljes</w:t>
      </w:r>
      <w:proofErr w:type="spellEnd"/>
      <w:r>
        <w:rPr>
          <w:rFonts w:ascii="Arial" w:hAnsi="Arial" w:cs="Arial"/>
          <w:w w:val="111"/>
          <w:sz w:val="24"/>
          <w:szCs w:val="24"/>
        </w:rPr>
        <w:t xml:space="preserve"> </w:t>
      </w:r>
      <w:proofErr w:type="spellStart"/>
      <w:r>
        <w:rPr>
          <w:rFonts w:ascii="Arial" w:hAnsi="Arial" w:cs="Arial"/>
          <w:w w:val="111"/>
          <w:sz w:val="24"/>
          <w:szCs w:val="24"/>
        </w:rPr>
        <w:t>nga</w:t>
      </w:r>
      <w:proofErr w:type="spellEnd"/>
      <w:r>
        <w:rPr>
          <w:rFonts w:ascii="Arial" w:hAnsi="Arial" w:cs="Arial"/>
          <w:w w:val="111"/>
          <w:sz w:val="24"/>
          <w:szCs w:val="24"/>
        </w:rPr>
        <w:t xml:space="preserve"> </w:t>
      </w:r>
      <w:proofErr w:type="spellStart"/>
      <w:r>
        <w:rPr>
          <w:rFonts w:ascii="Arial" w:hAnsi="Arial" w:cs="Arial"/>
          <w:w w:val="111"/>
          <w:sz w:val="24"/>
          <w:szCs w:val="24"/>
        </w:rPr>
        <w:t>shkolla</w:t>
      </w:r>
      <w:proofErr w:type="spellEnd"/>
      <w:r>
        <w:rPr>
          <w:rFonts w:ascii="Arial" w:hAnsi="Arial" w:cs="Arial"/>
          <w:w w:val="111"/>
          <w:sz w:val="24"/>
          <w:szCs w:val="24"/>
        </w:rPr>
        <w:t>.</w:t>
      </w:r>
    </w:p>
    <w:p w14:paraId="5ADB4D23" w14:textId="77777777" w:rsidR="00831641" w:rsidRPr="00D21971" w:rsidRDefault="0060063C" w:rsidP="00D21971">
      <w:pPr>
        <w:spacing w:line="360" w:lineRule="auto"/>
        <w:rPr>
          <w:rFonts w:ascii="Arial" w:hAnsi="Arial" w:cs="Arial"/>
          <w:color w:val="000000"/>
          <w:w w:val="104"/>
          <w:sz w:val="24"/>
          <w:szCs w:val="24"/>
          <w:lang w:val="mk-MK"/>
        </w:rPr>
      </w:pPr>
      <w:r w:rsidRPr="00D21971">
        <w:rPr>
          <w:rFonts w:ascii="Arial" w:hAnsi="Arial" w:cs="Arial"/>
          <w:noProof/>
          <w:sz w:val="24"/>
          <w:szCs w:val="24"/>
          <w:lang w:val="en-GB" w:eastAsia="en-GB"/>
        </w:rPr>
        <w:drawing>
          <wp:anchor distT="0" distB="0" distL="114300" distR="114300" simplePos="0" relativeHeight="251649536" behindDoc="1" locked="0" layoutInCell="0" allowOverlap="1" wp14:anchorId="35C1FDE5" wp14:editId="6E360BC9">
            <wp:simplePos x="0" y="0"/>
            <wp:positionH relativeFrom="page">
              <wp:posOffset>9525</wp:posOffset>
            </wp:positionH>
            <wp:positionV relativeFrom="page">
              <wp:posOffset>6838950</wp:posOffset>
            </wp:positionV>
            <wp:extent cx="10877550" cy="619125"/>
            <wp:effectExtent l="1905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0877550" cy="619125"/>
                    </a:xfrm>
                    <a:prstGeom prst="rect">
                      <a:avLst/>
                    </a:prstGeom>
                    <a:noFill/>
                  </pic:spPr>
                </pic:pic>
              </a:graphicData>
            </a:graphic>
          </wp:anchor>
        </w:drawing>
      </w:r>
      <w:r w:rsidR="00C92EE9" w:rsidRPr="00D21971">
        <w:rPr>
          <w:rFonts w:ascii="Arial" w:hAnsi="Arial" w:cs="Arial"/>
          <w:noProof/>
          <w:color w:val="000000"/>
          <w:sz w:val="24"/>
          <w:szCs w:val="24"/>
          <w:lang w:val="en-GB" w:eastAsia="en-GB"/>
        </w:rPr>
        <w:drawing>
          <wp:anchor distT="0" distB="0" distL="114300" distR="114300" simplePos="0" relativeHeight="251651584" behindDoc="1" locked="0" layoutInCell="0" allowOverlap="1" wp14:anchorId="2A6F16CE" wp14:editId="02CAAF30">
            <wp:simplePos x="0" y="0"/>
            <wp:positionH relativeFrom="page">
              <wp:posOffset>7274560</wp:posOffset>
            </wp:positionH>
            <wp:positionV relativeFrom="page">
              <wp:posOffset>6709410</wp:posOffset>
            </wp:positionV>
            <wp:extent cx="1714500" cy="486410"/>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714500" cy="486410"/>
                    </a:xfrm>
                    <a:prstGeom prst="rect">
                      <a:avLst/>
                    </a:prstGeom>
                    <a:noFill/>
                  </pic:spPr>
                </pic:pic>
              </a:graphicData>
            </a:graphic>
          </wp:anchor>
        </w:drawing>
      </w:r>
    </w:p>
    <w:p w14:paraId="2A2B30BA" w14:textId="77777777" w:rsidR="005E51DB" w:rsidRPr="00D21971" w:rsidRDefault="00363890" w:rsidP="00D21971">
      <w:pPr>
        <w:pStyle w:val="Heading1"/>
        <w:rPr>
          <w:w w:val="104"/>
        </w:rPr>
      </w:pPr>
      <w:bookmarkStart w:id="12" w:name="_Toc12533899"/>
      <w:bookmarkStart w:id="13" w:name="_Toc12534065"/>
      <w:bookmarkStart w:id="14" w:name="_Toc12610737"/>
      <w:bookmarkStart w:id="15" w:name="_Toc138926201"/>
      <w:r w:rsidRPr="00D21971">
        <w:rPr>
          <w:w w:val="104"/>
        </w:rPr>
        <w:t>1.2 Zhvillimi i shkollës</w:t>
      </w:r>
      <w:bookmarkEnd w:id="12"/>
      <w:bookmarkEnd w:id="13"/>
      <w:bookmarkEnd w:id="14"/>
      <w:bookmarkEnd w:id="15"/>
    </w:p>
    <w:p w14:paraId="55F91075" w14:textId="77777777" w:rsidR="003C2AEB" w:rsidRDefault="00D21971" w:rsidP="003C2AEB">
      <w:pPr>
        <w:widowControl w:val="0"/>
        <w:tabs>
          <w:tab w:val="left" w:pos="90"/>
          <w:tab w:val="left" w:pos="900"/>
        </w:tabs>
        <w:autoSpaceDE w:val="0"/>
        <w:autoSpaceDN w:val="0"/>
        <w:adjustRightInd w:val="0"/>
        <w:spacing w:after="0" w:line="360" w:lineRule="auto"/>
        <w:jc w:val="both"/>
        <w:rPr>
          <w:rFonts w:ascii="Arial" w:hAnsi="Arial" w:cs="Arial"/>
          <w:color w:val="000000"/>
          <w:w w:val="104"/>
          <w:sz w:val="24"/>
          <w:szCs w:val="24"/>
          <w:lang w:val="mk-MK"/>
        </w:rPr>
      </w:pPr>
      <w:r>
        <w:rPr>
          <w:rFonts w:ascii="Arial" w:hAnsi="Arial" w:cs="Arial"/>
          <w:color w:val="000000"/>
          <w:w w:val="104"/>
          <w:sz w:val="24"/>
          <w:szCs w:val="24"/>
          <w:lang w:val="mk-MK"/>
        </w:rPr>
        <w:tab/>
      </w:r>
      <w:r>
        <w:rPr>
          <w:rFonts w:ascii="Arial" w:hAnsi="Arial" w:cs="Arial"/>
          <w:color w:val="000000"/>
          <w:w w:val="104"/>
          <w:sz w:val="24"/>
          <w:szCs w:val="24"/>
          <w:lang w:val="mk-MK"/>
        </w:rPr>
        <w:tab/>
      </w:r>
      <w:r w:rsidR="005E51DB" w:rsidRPr="00D21971">
        <w:rPr>
          <w:rFonts w:ascii="Arial" w:hAnsi="Arial" w:cs="Arial"/>
          <w:color w:val="000000"/>
          <w:w w:val="104"/>
          <w:sz w:val="24"/>
          <w:szCs w:val="24"/>
          <w:lang w:val="mk-MK"/>
        </w:rPr>
        <w:t>Në fillim të vitit shkollor me orë të rregullta u mbuluan</w:t>
      </w:r>
      <w:r w:rsidR="0081635D" w:rsidRPr="0081635D">
        <w:rPr>
          <w:rFonts w:ascii="Arial" w:hAnsi="Arial" w:cs="Arial"/>
          <w:b/>
          <w:color w:val="000000" w:themeColor="text1"/>
          <w:w w:val="104"/>
          <w:sz w:val="24"/>
          <w:szCs w:val="24"/>
        </w:rPr>
        <w:t xml:space="preserve">608 </w:t>
      </w:r>
      <w:proofErr w:type="spellStart"/>
      <w:r w:rsidR="0081635D" w:rsidRPr="0081635D">
        <w:rPr>
          <w:rFonts w:ascii="Arial" w:hAnsi="Arial" w:cs="Arial"/>
          <w:b/>
          <w:color w:val="000000" w:themeColor="text1"/>
          <w:w w:val="104"/>
          <w:sz w:val="24"/>
          <w:szCs w:val="24"/>
        </w:rPr>
        <w:t>studentë</w:t>
      </w:r>
      <w:proofErr w:type="spellEnd"/>
      <w:r w:rsidR="004E4810" w:rsidRPr="00D21971">
        <w:rPr>
          <w:rFonts w:ascii="Arial" w:hAnsi="Arial" w:cs="Arial"/>
          <w:color w:val="000000"/>
          <w:w w:val="104"/>
          <w:sz w:val="24"/>
          <w:szCs w:val="24"/>
          <w:lang w:val="mk-MK"/>
        </w:rPr>
        <w:t>nga I-IX dep. shpërndarë në 31 klasa. Mësimi zhvillohet në dy ndërrime në gjuhën mësimore maqedonase. Për realizimin e aktivitetit objekti i shkollës ka këtë hapësirë ​​shkollore:</w:t>
      </w:r>
    </w:p>
    <w:p w14:paraId="4EF93DE2" w14:textId="77777777" w:rsidR="005E51DB" w:rsidRPr="00D21971" w:rsidRDefault="005E51DB" w:rsidP="00DC6816">
      <w:pPr>
        <w:widowControl w:val="0"/>
        <w:tabs>
          <w:tab w:val="left" w:pos="90"/>
          <w:tab w:val="left" w:pos="900"/>
        </w:tabs>
        <w:autoSpaceDE w:val="0"/>
        <w:autoSpaceDN w:val="0"/>
        <w:adjustRightInd w:val="0"/>
        <w:spacing w:after="0" w:line="360" w:lineRule="auto"/>
        <w:ind w:firstLine="3600"/>
        <w:jc w:val="both"/>
        <w:rPr>
          <w:rFonts w:ascii="Arial" w:hAnsi="Arial" w:cs="Arial"/>
          <w:color w:val="000000"/>
          <w:w w:val="104"/>
          <w:sz w:val="24"/>
          <w:szCs w:val="24"/>
          <w:lang w:val="mk-MK"/>
        </w:rPr>
      </w:pPr>
      <w:r w:rsidRPr="003C2AEB">
        <w:rPr>
          <w:rFonts w:ascii="Arial" w:hAnsi="Arial" w:cs="Arial"/>
          <w:i/>
          <w:color w:val="000000"/>
          <w:w w:val="104"/>
          <w:sz w:val="24"/>
          <w:szCs w:val="24"/>
          <w:lang w:val="mk-MK"/>
        </w:rPr>
        <w:t>I Kati përdhe</w:t>
      </w:r>
      <w:r w:rsidR="00F21D20" w:rsidRPr="00D21971">
        <w:rPr>
          <w:rFonts w:ascii="Arial" w:hAnsi="Arial" w:cs="Arial"/>
          <w:color w:val="000000"/>
          <w:w w:val="104"/>
          <w:sz w:val="24"/>
          <w:szCs w:val="24"/>
          <w:lang w:val="mk-MK"/>
        </w:rPr>
        <w:t>-1746.52 m2</w:t>
      </w:r>
    </w:p>
    <w:p w14:paraId="4AC7D7B9" w14:textId="77777777" w:rsidR="005E51DB" w:rsidRPr="00D21971" w:rsidRDefault="005E51DB" w:rsidP="00DC6816">
      <w:pPr>
        <w:widowControl w:val="0"/>
        <w:autoSpaceDE w:val="0"/>
        <w:autoSpaceDN w:val="0"/>
        <w:adjustRightInd w:val="0"/>
        <w:spacing w:after="0" w:line="360" w:lineRule="auto"/>
        <w:ind w:firstLine="3600"/>
        <w:rPr>
          <w:rFonts w:ascii="Arial" w:hAnsi="Arial" w:cs="Arial"/>
          <w:color w:val="000000"/>
          <w:w w:val="104"/>
          <w:sz w:val="24"/>
          <w:szCs w:val="24"/>
          <w:vertAlign w:val="superscript"/>
          <w:lang w:val="mk-MK"/>
        </w:rPr>
      </w:pPr>
      <w:r w:rsidRPr="003C2AEB">
        <w:rPr>
          <w:rFonts w:ascii="Arial" w:hAnsi="Arial" w:cs="Arial"/>
          <w:i/>
          <w:color w:val="000000"/>
          <w:w w:val="104"/>
          <w:sz w:val="24"/>
          <w:szCs w:val="24"/>
          <w:lang w:val="mk-MK"/>
        </w:rPr>
        <w:t>Kati II</w:t>
      </w:r>
      <w:r w:rsidR="00F21D20" w:rsidRPr="00D21971">
        <w:rPr>
          <w:rFonts w:ascii="Arial" w:hAnsi="Arial" w:cs="Arial"/>
          <w:color w:val="000000"/>
          <w:w w:val="104"/>
          <w:sz w:val="24"/>
          <w:szCs w:val="24"/>
          <w:lang w:val="mk-MK"/>
        </w:rPr>
        <w:t>– 1559.89 m2</w:t>
      </w:r>
    </w:p>
    <w:p w14:paraId="6FABBF21" w14:textId="77777777" w:rsidR="005E51DB" w:rsidRPr="00D21971" w:rsidRDefault="00F21D20" w:rsidP="00DC6816">
      <w:pPr>
        <w:widowControl w:val="0"/>
        <w:autoSpaceDE w:val="0"/>
        <w:autoSpaceDN w:val="0"/>
        <w:adjustRightInd w:val="0"/>
        <w:spacing w:after="0" w:line="360" w:lineRule="auto"/>
        <w:ind w:firstLine="3600"/>
        <w:rPr>
          <w:rFonts w:ascii="Arial" w:hAnsi="Arial" w:cs="Arial"/>
          <w:color w:val="000000"/>
          <w:w w:val="104"/>
          <w:sz w:val="24"/>
          <w:szCs w:val="24"/>
          <w:vertAlign w:val="superscript"/>
          <w:lang w:val="mk-MK"/>
        </w:rPr>
      </w:pPr>
      <w:r w:rsidRPr="00DC6816">
        <w:rPr>
          <w:rFonts w:ascii="Arial" w:hAnsi="Arial" w:cs="Arial"/>
          <w:i/>
          <w:color w:val="000000"/>
          <w:w w:val="104"/>
          <w:sz w:val="24"/>
          <w:szCs w:val="24"/>
          <w:lang w:val="mk-MK"/>
        </w:rPr>
        <w:t>III Oborri i shkollës</w:t>
      </w:r>
      <w:r w:rsidRPr="00D21971">
        <w:rPr>
          <w:rFonts w:ascii="Arial" w:hAnsi="Arial" w:cs="Arial"/>
          <w:color w:val="000000"/>
          <w:w w:val="104"/>
          <w:sz w:val="24"/>
          <w:szCs w:val="24"/>
          <w:lang w:val="mk-MK"/>
        </w:rPr>
        <w:t>– 358,75 m2</w:t>
      </w:r>
    </w:p>
    <w:p w14:paraId="2AD0368C" w14:textId="77777777" w:rsidR="005E51DB" w:rsidRPr="002F5A86" w:rsidRDefault="00DC6816" w:rsidP="00DC6816">
      <w:pPr>
        <w:widowControl w:val="0"/>
        <w:autoSpaceDE w:val="0"/>
        <w:autoSpaceDN w:val="0"/>
        <w:adjustRightInd w:val="0"/>
        <w:spacing w:after="0" w:line="360" w:lineRule="auto"/>
        <w:jc w:val="both"/>
        <w:rPr>
          <w:rFonts w:ascii="Arial" w:hAnsi="Arial" w:cs="Arial"/>
          <w:color w:val="000000"/>
          <w:w w:val="104"/>
          <w:sz w:val="24"/>
          <w:szCs w:val="24"/>
          <w:lang w:val="mk-MK"/>
        </w:rPr>
      </w:pPr>
      <w:r>
        <w:rPr>
          <w:rFonts w:ascii="Arial" w:hAnsi="Arial" w:cs="Arial"/>
          <w:color w:val="000000"/>
          <w:w w:val="104"/>
          <w:sz w:val="24"/>
          <w:szCs w:val="24"/>
          <w:lang w:val="mk-MK"/>
        </w:rPr>
        <w:tab/>
      </w:r>
      <w:r w:rsidR="005E51DB" w:rsidRPr="00D21971">
        <w:rPr>
          <w:rFonts w:ascii="Arial" w:hAnsi="Arial" w:cs="Arial"/>
          <w:color w:val="000000"/>
          <w:w w:val="104"/>
          <w:sz w:val="24"/>
          <w:szCs w:val="24"/>
          <w:lang w:val="mk-MK"/>
        </w:rPr>
        <w:t>Shkolla ka klasa të bollshme dhe të pajisura për edukim artistik, teknik, informatikë dhe shkenca natyrore. Gjithashtu, nga ky vit shkollor, shkolla ka një dhomë të pajisur plotësisht për qëndrim të zgjatur të nxënësve, e cila do të fillojë punën nga viti i ardhshëm. /viti akademik 2025.</w:t>
      </w:r>
    </w:p>
    <w:p w14:paraId="10C95F85" w14:textId="77777777" w:rsidR="007D232D" w:rsidRPr="008915C7" w:rsidRDefault="007D232D" w:rsidP="008915C7">
      <w:pPr>
        <w:widowControl w:val="0"/>
        <w:autoSpaceDE w:val="0"/>
        <w:autoSpaceDN w:val="0"/>
        <w:adjustRightInd w:val="0"/>
        <w:spacing w:after="0" w:line="360" w:lineRule="auto"/>
        <w:jc w:val="both"/>
        <w:rPr>
          <w:rFonts w:ascii="Arial" w:hAnsi="Arial" w:cs="Arial"/>
          <w:color w:val="000000"/>
          <w:w w:val="104"/>
          <w:sz w:val="24"/>
          <w:szCs w:val="24"/>
          <w:lang w:val="mk-M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9"/>
        <w:gridCol w:w="6615"/>
      </w:tblGrid>
      <w:tr w:rsidR="007D232D" w14:paraId="2CF11D31" w14:textId="77777777" w:rsidTr="001B726E">
        <w:tc>
          <w:tcPr>
            <w:tcW w:w="6670" w:type="dxa"/>
          </w:tcPr>
          <w:p w14:paraId="18622FCF" w14:textId="77777777" w:rsidR="007D232D" w:rsidRDefault="007D232D" w:rsidP="007D232D">
            <w:pPr>
              <w:widowControl w:val="0"/>
              <w:autoSpaceDE w:val="0"/>
              <w:autoSpaceDN w:val="0"/>
              <w:adjustRightInd w:val="0"/>
              <w:spacing w:line="360" w:lineRule="auto"/>
              <w:jc w:val="center"/>
              <w:rPr>
                <w:rFonts w:ascii="Arial" w:hAnsi="Arial" w:cs="Arial"/>
                <w:color w:val="000000"/>
                <w:w w:val="104"/>
                <w:sz w:val="24"/>
                <w:szCs w:val="24"/>
                <w:lang w:val="mk-MK"/>
              </w:rPr>
            </w:pPr>
            <w:r>
              <w:rPr>
                <w:rFonts w:ascii="Arial" w:hAnsi="Arial" w:cs="Arial"/>
                <w:noProof/>
                <w:color w:val="000000"/>
                <w:w w:val="104"/>
                <w:sz w:val="24"/>
                <w:szCs w:val="24"/>
                <w:lang w:val="en-GB" w:eastAsia="en-GB"/>
              </w:rPr>
              <w:lastRenderedPageBreak/>
              <w:drawing>
                <wp:inline distT="0" distB="0" distL="0" distR="0" wp14:anchorId="34AF6974" wp14:editId="486D56A4">
                  <wp:extent cx="2110154" cy="1406394"/>
                  <wp:effectExtent l="133350" t="114300" r="118745" b="137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522026_879303550663991_7816527574704227626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9807" cy="1406163"/>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670" w:type="dxa"/>
          </w:tcPr>
          <w:p w14:paraId="09D0DE69" w14:textId="77777777" w:rsidR="007D232D" w:rsidRDefault="001B726E" w:rsidP="001B726E">
            <w:pPr>
              <w:widowControl w:val="0"/>
              <w:autoSpaceDE w:val="0"/>
              <w:autoSpaceDN w:val="0"/>
              <w:adjustRightInd w:val="0"/>
              <w:spacing w:line="360" w:lineRule="auto"/>
              <w:jc w:val="center"/>
              <w:rPr>
                <w:rFonts w:ascii="Arial" w:hAnsi="Arial" w:cs="Arial"/>
                <w:color w:val="000000"/>
                <w:w w:val="104"/>
                <w:sz w:val="24"/>
                <w:szCs w:val="24"/>
                <w:lang w:val="mk-MK"/>
              </w:rPr>
            </w:pPr>
            <w:r>
              <w:rPr>
                <w:rFonts w:ascii="Arial" w:hAnsi="Arial" w:cs="Arial"/>
                <w:noProof/>
                <w:color w:val="000000"/>
                <w:w w:val="104"/>
                <w:sz w:val="24"/>
                <w:szCs w:val="24"/>
                <w:lang w:val="en-GB" w:eastAsia="en-GB"/>
              </w:rPr>
              <w:drawing>
                <wp:inline distT="0" distB="0" distL="0" distR="0" wp14:anchorId="25A1B7B5" wp14:editId="48116455">
                  <wp:extent cx="2628900" cy="1582615"/>
                  <wp:effectExtent l="133350" t="95250" r="133350" b="151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841692_880387350555611_2463617601081899729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471" cy="1582357"/>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B726E" w14:paraId="5A7DB0AB" w14:textId="77777777" w:rsidTr="001B726E">
        <w:tc>
          <w:tcPr>
            <w:tcW w:w="13340" w:type="dxa"/>
            <w:gridSpan w:val="2"/>
          </w:tcPr>
          <w:p w14:paraId="38F9995F" w14:textId="77777777" w:rsidR="001B726E" w:rsidRDefault="001B726E" w:rsidP="001B726E">
            <w:pPr>
              <w:widowControl w:val="0"/>
              <w:autoSpaceDE w:val="0"/>
              <w:autoSpaceDN w:val="0"/>
              <w:adjustRightInd w:val="0"/>
              <w:spacing w:line="360" w:lineRule="auto"/>
              <w:jc w:val="center"/>
              <w:rPr>
                <w:rFonts w:ascii="Arial" w:hAnsi="Arial" w:cs="Arial"/>
                <w:color w:val="000000"/>
                <w:w w:val="104"/>
                <w:sz w:val="24"/>
                <w:szCs w:val="24"/>
                <w:lang w:val="mk-MK"/>
              </w:rPr>
            </w:pPr>
            <w:r>
              <w:rPr>
                <w:rFonts w:ascii="Arial" w:hAnsi="Arial" w:cs="Arial"/>
                <w:noProof/>
                <w:color w:val="000000"/>
                <w:w w:val="104"/>
                <w:sz w:val="24"/>
                <w:szCs w:val="24"/>
                <w:lang w:val="en-GB" w:eastAsia="en-GB"/>
              </w:rPr>
              <w:drawing>
                <wp:inline distT="0" distB="0" distL="0" distR="0" wp14:anchorId="5E42F8F4" wp14:editId="4A558DF2">
                  <wp:extent cx="2549769" cy="1424354"/>
                  <wp:effectExtent l="133350" t="95250" r="117475" b="137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093490_876866284241051_1241512821900057029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1242" cy="1425177"/>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D232D" w14:paraId="25D822C2" w14:textId="77777777" w:rsidTr="001B726E">
        <w:tc>
          <w:tcPr>
            <w:tcW w:w="6670" w:type="dxa"/>
          </w:tcPr>
          <w:p w14:paraId="22EF8430" w14:textId="77777777" w:rsidR="007D232D" w:rsidRDefault="001B726E" w:rsidP="001B726E">
            <w:pPr>
              <w:widowControl w:val="0"/>
              <w:autoSpaceDE w:val="0"/>
              <w:autoSpaceDN w:val="0"/>
              <w:adjustRightInd w:val="0"/>
              <w:spacing w:line="360" w:lineRule="auto"/>
              <w:jc w:val="center"/>
              <w:rPr>
                <w:rFonts w:ascii="Arial" w:hAnsi="Arial" w:cs="Arial"/>
                <w:color w:val="000000"/>
                <w:w w:val="104"/>
                <w:sz w:val="24"/>
                <w:szCs w:val="24"/>
                <w:lang w:val="mk-MK"/>
              </w:rPr>
            </w:pPr>
            <w:r>
              <w:rPr>
                <w:rFonts w:ascii="Arial" w:hAnsi="Arial" w:cs="Arial"/>
                <w:noProof/>
                <w:color w:val="000000"/>
                <w:w w:val="104"/>
                <w:sz w:val="24"/>
                <w:szCs w:val="24"/>
                <w:lang w:val="en-GB" w:eastAsia="en-GB"/>
              </w:rPr>
              <w:drawing>
                <wp:inline distT="0" distB="0" distL="0" distR="0" wp14:anchorId="4F334691" wp14:editId="7D2717B7">
                  <wp:extent cx="2110154" cy="1764855"/>
                  <wp:effectExtent l="133350" t="114300" r="118745" b="140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83048_901260628468283_3655240574455934002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1138" cy="1765678"/>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670" w:type="dxa"/>
          </w:tcPr>
          <w:p w14:paraId="59AEE6C6" w14:textId="77777777" w:rsidR="007D232D" w:rsidRDefault="001B726E" w:rsidP="001B726E">
            <w:pPr>
              <w:widowControl w:val="0"/>
              <w:autoSpaceDE w:val="0"/>
              <w:autoSpaceDN w:val="0"/>
              <w:adjustRightInd w:val="0"/>
              <w:spacing w:line="360" w:lineRule="auto"/>
              <w:jc w:val="center"/>
              <w:rPr>
                <w:rFonts w:ascii="Arial" w:hAnsi="Arial" w:cs="Arial"/>
                <w:color w:val="000000"/>
                <w:w w:val="104"/>
                <w:sz w:val="24"/>
                <w:szCs w:val="24"/>
                <w:lang w:val="mk-MK"/>
              </w:rPr>
            </w:pPr>
            <w:r>
              <w:rPr>
                <w:rFonts w:ascii="Arial" w:hAnsi="Arial" w:cs="Arial"/>
                <w:noProof/>
                <w:color w:val="000000"/>
                <w:w w:val="104"/>
                <w:sz w:val="24"/>
                <w:szCs w:val="24"/>
                <w:lang w:val="en-GB" w:eastAsia="en-GB"/>
              </w:rPr>
              <w:drawing>
                <wp:inline distT="0" distB="0" distL="0" distR="0" wp14:anchorId="5FC5CF06" wp14:editId="42A409A6">
                  <wp:extent cx="3244361" cy="1714500"/>
                  <wp:effectExtent l="133350" t="114300" r="127635" b="152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524346_901213605139652_347872216278238246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3831" cy="1714220"/>
                          </a:xfrm>
                          <a:prstGeom prst="rect">
                            <a:avLst/>
                          </a:prstGeom>
                          <a:solidFill>
                            <a:srgbClr val="FFFFFF">
                              <a:shade val="85000"/>
                            </a:srgbClr>
                          </a:solidFill>
                          <a:ln w="88900" cap="sq">
                            <a:solidFill>
                              <a:schemeClr val="accent6">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6FBA245F" w14:textId="77777777" w:rsidR="00EF3E29" w:rsidRPr="008915C7" w:rsidRDefault="00EF3E29" w:rsidP="008915C7">
      <w:pPr>
        <w:widowControl w:val="0"/>
        <w:autoSpaceDE w:val="0"/>
        <w:autoSpaceDN w:val="0"/>
        <w:adjustRightInd w:val="0"/>
        <w:spacing w:after="0" w:line="360" w:lineRule="auto"/>
        <w:jc w:val="both"/>
        <w:rPr>
          <w:rFonts w:ascii="Arial" w:hAnsi="Arial" w:cs="Arial"/>
          <w:color w:val="000000"/>
          <w:w w:val="104"/>
          <w:sz w:val="24"/>
          <w:szCs w:val="24"/>
          <w:lang w:val="mk-MK"/>
        </w:rPr>
      </w:pPr>
    </w:p>
    <w:p w14:paraId="53123DAE" w14:textId="77777777" w:rsidR="003434A1" w:rsidRDefault="003434A1">
      <w:pPr>
        <w:rPr>
          <w:rFonts w:ascii="Arial" w:hAnsi="Arial" w:cs="Arial"/>
          <w:b/>
          <w:i/>
          <w:noProof/>
          <w:w w:val="111"/>
          <w:sz w:val="24"/>
          <w:szCs w:val="24"/>
          <w:lang w:val="mk-MK"/>
        </w:rPr>
      </w:pPr>
      <w:bookmarkStart w:id="16" w:name="_Toc12533900"/>
      <w:bookmarkStart w:id="17" w:name="_Toc12534066"/>
      <w:r>
        <w:rPr>
          <w:noProof/>
        </w:rPr>
        <w:br w:type="page"/>
      </w:r>
    </w:p>
    <w:p w14:paraId="7DD52F13" w14:textId="77777777" w:rsidR="00363890" w:rsidRPr="00D21971" w:rsidRDefault="00363890" w:rsidP="00EF3E29">
      <w:pPr>
        <w:pStyle w:val="Heading1"/>
        <w:rPr>
          <w:noProof/>
        </w:rPr>
      </w:pPr>
      <w:bookmarkStart w:id="18" w:name="_Toc12610738"/>
      <w:bookmarkStart w:id="19" w:name="_Toc138926202"/>
      <w:r w:rsidRPr="00D21971">
        <w:rPr>
          <w:noProof/>
        </w:rPr>
        <w:lastRenderedPageBreak/>
        <w:t>1.3.</w:t>
      </w:r>
      <w:r w:rsidR="003434A1" w:rsidRPr="00D21971">
        <w:t>Kushtet e punës së shkollës</w:t>
      </w:r>
      <w:bookmarkEnd w:id="16"/>
      <w:bookmarkEnd w:id="17"/>
      <w:bookmarkEnd w:id="18"/>
      <w:bookmarkEnd w:id="19"/>
    </w:p>
    <w:p w14:paraId="767BD732" w14:textId="77777777" w:rsidR="00363890" w:rsidRPr="00D21971" w:rsidRDefault="00363890" w:rsidP="008915C7">
      <w:pPr>
        <w:spacing w:after="0" w:line="360" w:lineRule="auto"/>
        <w:ind w:firstLine="720"/>
        <w:jc w:val="both"/>
        <w:rPr>
          <w:rFonts w:ascii="Arial" w:hAnsi="Arial" w:cs="Arial"/>
          <w:sz w:val="24"/>
          <w:szCs w:val="24"/>
          <w:lang w:val="mk-MK"/>
        </w:rPr>
      </w:pPr>
      <w:r w:rsidRPr="00D21971">
        <w:rPr>
          <w:rFonts w:ascii="Arial" w:hAnsi="Arial" w:cs="Arial"/>
          <w:sz w:val="24"/>
          <w:szCs w:val="24"/>
          <w:lang w:val="mk-MK"/>
        </w:rPr>
        <w:t>Me fillimin e punimeve në godinën e re të shkollës, kushtet e punës janë përmirësuar, por godina e re nuk është plotësisht e pajisur me inventar mësimor në klasë, me mjete mësimore dhe pamore. Shkolla është e rrethuar, por nuk ka një oborr shkolle të rregulluar plotësisht nga hortikultura.</w:t>
      </w:r>
    </w:p>
    <w:p w14:paraId="07FB9D91" w14:textId="77777777" w:rsidR="00363890" w:rsidRPr="00D21971" w:rsidRDefault="00363890" w:rsidP="008915C7">
      <w:pPr>
        <w:spacing w:after="0" w:line="360" w:lineRule="auto"/>
        <w:ind w:firstLine="720"/>
        <w:jc w:val="both"/>
        <w:rPr>
          <w:rFonts w:ascii="Arial" w:hAnsi="Arial" w:cs="Arial"/>
          <w:sz w:val="24"/>
          <w:szCs w:val="24"/>
          <w:lang w:val="mk-MK"/>
        </w:rPr>
      </w:pPr>
      <w:r w:rsidRPr="00D21971">
        <w:rPr>
          <w:rFonts w:ascii="Arial" w:hAnsi="Arial" w:cs="Arial"/>
          <w:sz w:val="24"/>
          <w:szCs w:val="24"/>
          <w:lang w:val="mk-MK"/>
        </w:rPr>
        <w:t>Për kompletimin e shkollës si institucion arsimor, mungon ende gjimnazi dhe oborri i plotë i shkollës.</w:t>
      </w:r>
    </w:p>
    <w:p w14:paraId="5AD875A7" w14:textId="77777777" w:rsidR="00D13EFC" w:rsidRPr="00D21971" w:rsidRDefault="00363890" w:rsidP="008534EB">
      <w:pPr>
        <w:spacing w:after="0" w:line="360" w:lineRule="auto"/>
        <w:ind w:firstLine="720"/>
        <w:jc w:val="both"/>
        <w:rPr>
          <w:rFonts w:ascii="Arial" w:hAnsi="Arial" w:cs="Arial"/>
          <w:sz w:val="24"/>
          <w:szCs w:val="24"/>
          <w:lang w:val="mk-MK"/>
        </w:rPr>
      </w:pPr>
      <w:r w:rsidRPr="00D21971">
        <w:rPr>
          <w:rFonts w:ascii="Arial" w:hAnsi="Arial" w:cs="Arial"/>
          <w:sz w:val="24"/>
          <w:szCs w:val="24"/>
          <w:lang w:val="mk-MK"/>
        </w:rPr>
        <w:t>Me pajisjen e plotë të shkollës, ndërtimin e sallës sportive dhe rregullimin e oborrit të shkollës, ajo do të shndërrohet në një institucion arsimor modern që përfshin nxënës nga zona qendrore e qytetit.</w:t>
      </w:r>
    </w:p>
    <w:p w14:paraId="3D26676D" w14:textId="77777777" w:rsidR="001E6247" w:rsidRPr="00D21971" w:rsidRDefault="00363890" w:rsidP="009E5C7E">
      <w:pPr>
        <w:pStyle w:val="Heading1"/>
        <w:spacing w:before="240"/>
        <w:rPr>
          <w:noProof/>
        </w:rPr>
      </w:pPr>
      <w:bookmarkStart w:id="20" w:name="_Toc12533901"/>
      <w:bookmarkStart w:id="21" w:name="_Toc12534067"/>
      <w:bookmarkStart w:id="22" w:name="_Toc12610739"/>
      <w:bookmarkStart w:id="23" w:name="_Toc138926203"/>
      <w:r w:rsidRPr="00D21971">
        <w:rPr>
          <w:noProof/>
        </w:rPr>
        <w:t>1.4 Përgatitja e kushteve hapësinore për vitin akademik 2023/24.</w:t>
      </w:r>
      <w:bookmarkEnd w:id="20"/>
      <w:bookmarkEnd w:id="21"/>
      <w:bookmarkEnd w:id="22"/>
      <w:bookmarkEnd w:id="23"/>
    </w:p>
    <w:p w14:paraId="055A9FB0" w14:textId="77777777" w:rsidR="00926148" w:rsidRPr="00D21971" w:rsidRDefault="00DF2B30" w:rsidP="009E5C7E">
      <w:pPr>
        <w:spacing w:line="360" w:lineRule="auto"/>
        <w:ind w:firstLine="720"/>
        <w:jc w:val="both"/>
        <w:rPr>
          <w:rFonts w:ascii="Arial" w:hAnsi="Arial" w:cs="Arial"/>
          <w:noProof/>
          <w:sz w:val="24"/>
          <w:szCs w:val="24"/>
          <w:lang w:val="mk-MK"/>
        </w:rPr>
      </w:pPr>
      <w:r>
        <w:rPr>
          <w:rFonts w:ascii="Arial" w:hAnsi="Arial" w:cs="Arial"/>
          <w:noProof/>
          <w:sz w:val="24"/>
          <w:szCs w:val="24"/>
          <w:lang w:val="mk-MK"/>
        </w:rPr>
        <w:t>Në fillim të vitit akademik 2023/24, në muajin gusht, me qëllim të përgatitjes së kushteve hapësinore për punë, në shkollë janë bërë këto ndërhyrje:</w:t>
      </w:r>
    </w:p>
    <w:p w14:paraId="00ACC350" w14:textId="77777777" w:rsidR="00E90254" w:rsidRPr="00D21971" w:rsidRDefault="00E90254">
      <w:pPr>
        <w:numPr>
          <w:ilvl w:val="0"/>
          <w:numId w:val="13"/>
        </w:numPr>
        <w:suppressAutoHyphens/>
        <w:spacing w:after="0" w:line="360" w:lineRule="auto"/>
        <w:rPr>
          <w:rFonts w:ascii="Arial" w:hAnsi="Arial" w:cs="Arial"/>
          <w:sz w:val="24"/>
          <w:szCs w:val="24"/>
          <w:lang w:val="mk-MK"/>
        </w:rPr>
      </w:pPr>
      <w:r w:rsidRPr="00D21971">
        <w:rPr>
          <w:rFonts w:ascii="Arial" w:hAnsi="Arial" w:cs="Arial"/>
          <w:sz w:val="24"/>
          <w:szCs w:val="24"/>
          <w:lang w:val="mk-MK"/>
        </w:rPr>
        <w:t>Pastrim i përgjithshëm i të gjitha dhomave;</w:t>
      </w:r>
    </w:p>
    <w:p w14:paraId="7ECD7327" w14:textId="77777777" w:rsidR="00E90254" w:rsidRPr="00D21971" w:rsidRDefault="00E90254">
      <w:pPr>
        <w:numPr>
          <w:ilvl w:val="0"/>
          <w:numId w:val="13"/>
        </w:numPr>
        <w:suppressAutoHyphens/>
        <w:spacing w:after="0" w:line="360" w:lineRule="auto"/>
        <w:rPr>
          <w:rFonts w:ascii="Arial" w:hAnsi="Arial" w:cs="Arial"/>
          <w:sz w:val="24"/>
          <w:szCs w:val="24"/>
          <w:lang w:val="mk-MK"/>
        </w:rPr>
      </w:pPr>
      <w:r w:rsidRPr="00D21971">
        <w:rPr>
          <w:rFonts w:ascii="Arial" w:hAnsi="Arial" w:cs="Arial"/>
          <w:sz w:val="24"/>
          <w:szCs w:val="24"/>
          <w:lang w:val="mk-MK"/>
        </w:rPr>
        <w:t>Klasa dhe korridore pjesërisht të zbardhura;</w:t>
      </w:r>
    </w:p>
    <w:p w14:paraId="2AC7ADFC" w14:textId="77777777" w:rsidR="002F5A86" w:rsidRDefault="00E90254">
      <w:pPr>
        <w:numPr>
          <w:ilvl w:val="0"/>
          <w:numId w:val="12"/>
        </w:numPr>
        <w:tabs>
          <w:tab w:val="left" w:pos="720"/>
        </w:tabs>
        <w:suppressAutoHyphens/>
        <w:spacing w:after="0" w:line="360" w:lineRule="auto"/>
        <w:jc w:val="both"/>
        <w:rPr>
          <w:rFonts w:ascii="Arial" w:hAnsi="Arial" w:cs="Arial"/>
          <w:sz w:val="24"/>
          <w:szCs w:val="24"/>
          <w:lang w:val="mk-MK"/>
        </w:rPr>
      </w:pPr>
      <w:r w:rsidRPr="002F5A86">
        <w:rPr>
          <w:rFonts w:ascii="Arial" w:hAnsi="Arial" w:cs="Arial"/>
          <w:sz w:val="24"/>
          <w:szCs w:val="24"/>
          <w:lang w:val="mk-MK"/>
        </w:rPr>
        <w:t>Dezinfektimi i klasave dhe njësive sanitare;</w:t>
      </w:r>
    </w:p>
    <w:p w14:paraId="496A6381" w14:textId="77777777" w:rsidR="002F5A86" w:rsidRPr="002107E9" w:rsidRDefault="00E90254" w:rsidP="002107E9">
      <w:pPr>
        <w:numPr>
          <w:ilvl w:val="0"/>
          <w:numId w:val="12"/>
        </w:numPr>
        <w:tabs>
          <w:tab w:val="left" w:pos="720"/>
        </w:tabs>
        <w:suppressAutoHyphens/>
        <w:spacing w:after="0" w:line="360" w:lineRule="auto"/>
        <w:jc w:val="both"/>
        <w:rPr>
          <w:rFonts w:ascii="Arial" w:hAnsi="Arial" w:cs="Arial"/>
          <w:sz w:val="24"/>
          <w:szCs w:val="24"/>
          <w:lang w:val="mk-MK"/>
        </w:rPr>
      </w:pPr>
      <w:r w:rsidRPr="002F5A86">
        <w:rPr>
          <w:rFonts w:ascii="Arial" w:hAnsi="Arial" w:cs="Arial"/>
          <w:sz w:val="24"/>
          <w:szCs w:val="24"/>
          <w:lang w:val="mk-MK"/>
        </w:rPr>
        <w:t>Shpërndarja e klasave sipas klasave dhe klasave;</w:t>
      </w:r>
    </w:p>
    <w:p w14:paraId="1178263B" w14:textId="77777777" w:rsidR="00E90254" w:rsidRPr="00D21971" w:rsidRDefault="00E90254">
      <w:pPr>
        <w:numPr>
          <w:ilvl w:val="0"/>
          <w:numId w:val="12"/>
        </w:numPr>
        <w:tabs>
          <w:tab w:val="left" w:pos="720"/>
        </w:tabs>
        <w:suppressAutoHyphens/>
        <w:spacing w:after="0" w:line="360" w:lineRule="auto"/>
        <w:jc w:val="both"/>
        <w:rPr>
          <w:rFonts w:ascii="Arial" w:hAnsi="Arial" w:cs="Arial"/>
          <w:sz w:val="24"/>
          <w:szCs w:val="24"/>
          <w:lang w:val="mk-MK"/>
        </w:rPr>
      </w:pPr>
      <w:r w:rsidRPr="00D21971">
        <w:rPr>
          <w:rFonts w:ascii="Arial" w:hAnsi="Arial" w:cs="Arial"/>
          <w:sz w:val="24"/>
          <w:szCs w:val="24"/>
          <w:lang w:val="mk-MK"/>
        </w:rPr>
        <w:t>Oborri i shkollës i pastruar dhe i niveluar;</w:t>
      </w:r>
    </w:p>
    <w:p w14:paraId="495F5B28" w14:textId="77777777" w:rsidR="002F5A86" w:rsidRPr="002F5A86" w:rsidRDefault="00E90254">
      <w:pPr>
        <w:numPr>
          <w:ilvl w:val="0"/>
          <w:numId w:val="12"/>
        </w:numPr>
        <w:tabs>
          <w:tab w:val="left" w:pos="720"/>
        </w:tabs>
        <w:suppressAutoHyphens/>
        <w:spacing w:after="0" w:line="360" w:lineRule="auto"/>
        <w:jc w:val="both"/>
        <w:rPr>
          <w:rFonts w:ascii="Arial" w:hAnsi="Arial" w:cs="Arial"/>
          <w:sz w:val="24"/>
          <w:szCs w:val="24"/>
          <w:lang w:val="mk-MK"/>
        </w:rPr>
      </w:pPr>
      <w:r w:rsidRPr="00D21971">
        <w:rPr>
          <w:rFonts w:ascii="Arial" w:hAnsi="Arial" w:cs="Arial"/>
          <w:sz w:val="24"/>
          <w:szCs w:val="24"/>
          <w:lang w:val="mk-MK"/>
        </w:rPr>
        <w:t>Largohen vazhdimisht defektet (dyert e dëmtuara dhe të thyera, rubinetat, dritat neoni...);</w:t>
      </w:r>
    </w:p>
    <w:p w14:paraId="6A38F06F" w14:textId="77777777" w:rsidR="00CD74AD" w:rsidRPr="00D21971" w:rsidRDefault="00CD74AD" w:rsidP="00D21971">
      <w:pPr>
        <w:spacing w:line="360" w:lineRule="auto"/>
        <w:ind w:left="360"/>
        <w:rPr>
          <w:rFonts w:ascii="Arial" w:hAnsi="Arial" w:cs="Arial"/>
          <w:noProof/>
          <w:sz w:val="24"/>
          <w:szCs w:val="24"/>
          <w:lang w:val="mk-MK"/>
        </w:rPr>
      </w:pPr>
    </w:p>
    <w:p w14:paraId="256CC989" w14:textId="77777777" w:rsidR="003434A1" w:rsidRDefault="003434A1">
      <w:pPr>
        <w:rPr>
          <w:b/>
          <w:noProof/>
          <w:sz w:val="28"/>
          <w:szCs w:val="28"/>
        </w:rPr>
      </w:pPr>
      <w:bookmarkStart w:id="24" w:name="_Toc12533902"/>
      <w:bookmarkStart w:id="25" w:name="_Toc12534068"/>
    </w:p>
    <w:p w14:paraId="597C663C" w14:textId="77777777" w:rsidR="003053CE" w:rsidRPr="008E5BFD" w:rsidRDefault="00D13EFC" w:rsidP="00DC7B6B">
      <w:pPr>
        <w:pStyle w:val="Title"/>
      </w:pPr>
      <w:bookmarkStart w:id="26" w:name="_Toc12610740"/>
      <w:bookmarkStart w:id="27" w:name="_Toc138926204"/>
      <w:r w:rsidRPr="00D21971">
        <w:t>2. GATI I SHKOLLES PER PUNE NE FILLIM TE VITIT SHKOLLOR</w:t>
      </w:r>
      <w:bookmarkEnd w:id="24"/>
      <w:bookmarkEnd w:id="25"/>
      <w:bookmarkEnd w:id="26"/>
      <w:bookmarkEnd w:id="27"/>
    </w:p>
    <w:p w14:paraId="146AE0FE" w14:textId="77777777" w:rsidR="00F75E78" w:rsidRPr="00D21971" w:rsidRDefault="00F75E78" w:rsidP="008E5BFD">
      <w:pPr>
        <w:spacing w:after="0" w:line="360" w:lineRule="auto"/>
        <w:ind w:firstLine="720"/>
        <w:jc w:val="both"/>
        <w:rPr>
          <w:rFonts w:ascii="Arial" w:hAnsi="Arial" w:cs="Arial"/>
          <w:sz w:val="24"/>
          <w:szCs w:val="24"/>
          <w:lang w:val="mk-MK"/>
        </w:rPr>
      </w:pPr>
      <w:r w:rsidRPr="00D21971">
        <w:rPr>
          <w:rFonts w:ascii="Arial" w:hAnsi="Arial" w:cs="Arial"/>
          <w:sz w:val="24"/>
          <w:szCs w:val="24"/>
          <w:lang w:val="mk-MK"/>
        </w:rPr>
        <w:t xml:space="preserve">Për realizimin e punës edukativo-arsimore në shkollë: drejtori, shërbimi dhe mësuesit planifikuan punën e tyre sipas planprogrameve dhe programeve të planifikuara, u hartua një program vjetor për punën e shkollës dhe mësuesit parashtruan </w:t>
      </w:r>
      <w:r w:rsidRPr="00D21971">
        <w:rPr>
          <w:rFonts w:ascii="Arial" w:hAnsi="Arial" w:cs="Arial"/>
          <w:sz w:val="24"/>
          <w:szCs w:val="24"/>
          <w:lang w:val="mk-MK"/>
        </w:rPr>
        <w:lastRenderedPageBreak/>
        <w:t>global, tematik planifikimi (procesor) dhe vazhdoi me dorëzimin me kohë të planifikimit tematik (procesor) dhe javor gjatë vitit akademik 2023/24.</w:t>
      </w:r>
    </w:p>
    <w:p w14:paraId="634637E7" w14:textId="77777777" w:rsidR="00F75E78" w:rsidRPr="00C4642F" w:rsidRDefault="00F75E78" w:rsidP="008E5BFD">
      <w:pPr>
        <w:spacing w:after="0" w:line="360" w:lineRule="auto"/>
        <w:jc w:val="both"/>
        <w:rPr>
          <w:rFonts w:ascii="Arial" w:hAnsi="Arial" w:cs="Arial"/>
          <w:sz w:val="24"/>
          <w:szCs w:val="24"/>
          <w:lang w:val="mk-MK"/>
        </w:rPr>
      </w:pPr>
      <w:r w:rsidRPr="00D21971">
        <w:rPr>
          <w:rFonts w:ascii="Arial" w:hAnsi="Arial" w:cs="Arial"/>
          <w:sz w:val="24"/>
          <w:szCs w:val="24"/>
          <w:lang w:val="mk-MK"/>
        </w:rPr>
        <w:tab/>
        <w:t>Në fillim të vitit shkollor 20</w:t>
      </w:r>
      <w:proofErr w:type="spellStart"/>
      <w:r w:rsidR="00DF2B30">
        <w:rPr>
          <w:rFonts w:ascii="Arial" w:hAnsi="Arial" w:cs="Arial"/>
          <w:sz w:val="24"/>
          <w:szCs w:val="24"/>
        </w:rPr>
        <w:t>Në</w:t>
      </w:r>
      <w:proofErr w:type="spellEnd"/>
      <w:r w:rsidR="00DF2B30">
        <w:rPr>
          <w:rFonts w:ascii="Arial" w:hAnsi="Arial" w:cs="Arial"/>
          <w:sz w:val="24"/>
          <w:szCs w:val="24"/>
        </w:rPr>
        <w:t xml:space="preserve"> </w:t>
      </w:r>
      <w:proofErr w:type="spellStart"/>
      <w:r w:rsidR="00DF2B30">
        <w:rPr>
          <w:rFonts w:ascii="Arial" w:hAnsi="Arial" w:cs="Arial"/>
          <w:sz w:val="24"/>
          <w:szCs w:val="24"/>
        </w:rPr>
        <w:t>shkollë</w:t>
      </w:r>
      <w:proofErr w:type="spellEnd"/>
      <w:r w:rsidR="00DF2B30">
        <w:rPr>
          <w:rFonts w:ascii="Arial" w:hAnsi="Arial" w:cs="Arial"/>
          <w:sz w:val="24"/>
          <w:szCs w:val="24"/>
        </w:rPr>
        <w:t xml:space="preserve"> </w:t>
      </w:r>
      <w:proofErr w:type="spellStart"/>
      <w:r w:rsidR="00DF2B30">
        <w:rPr>
          <w:rFonts w:ascii="Arial" w:hAnsi="Arial" w:cs="Arial"/>
          <w:sz w:val="24"/>
          <w:szCs w:val="24"/>
        </w:rPr>
        <w:t>janë</w:t>
      </w:r>
      <w:proofErr w:type="spellEnd"/>
      <w:r w:rsidR="00DF2B30">
        <w:rPr>
          <w:rFonts w:ascii="Arial" w:hAnsi="Arial" w:cs="Arial"/>
          <w:sz w:val="24"/>
          <w:szCs w:val="24"/>
        </w:rPr>
        <w:t xml:space="preserve"> </w:t>
      </w:r>
      <w:proofErr w:type="spellStart"/>
      <w:r w:rsidR="00DF2B30">
        <w:rPr>
          <w:rFonts w:ascii="Arial" w:hAnsi="Arial" w:cs="Arial"/>
          <w:sz w:val="24"/>
          <w:szCs w:val="24"/>
        </w:rPr>
        <w:t>regjistruar</w:t>
      </w:r>
      <w:proofErr w:type="spellEnd"/>
      <w:r w:rsidR="00DF2B30">
        <w:rPr>
          <w:rFonts w:ascii="Arial" w:hAnsi="Arial" w:cs="Arial"/>
          <w:sz w:val="24"/>
          <w:szCs w:val="24"/>
        </w:rPr>
        <w:t xml:space="preserve"> 23/24 </w:t>
      </w:r>
      <w:proofErr w:type="spellStart"/>
      <w:r w:rsidR="00DF2B30">
        <w:rPr>
          <w:rFonts w:ascii="Arial" w:hAnsi="Arial" w:cs="Arial"/>
          <w:sz w:val="24"/>
          <w:szCs w:val="24"/>
        </w:rPr>
        <w:t>vjeç</w:t>
      </w:r>
      <w:proofErr w:type="spellEnd"/>
      <w:r w:rsidR="00DF2B30" w:rsidRPr="001B726E">
        <w:rPr>
          <w:rFonts w:ascii="Arial" w:hAnsi="Arial" w:cs="Arial"/>
          <w:color w:val="000000" w:themeColor="text1"/>
          <w:sz w:val="24"/>
          <w:szCs w:val="24"/>
          <w:lang w:val="mk-MK"/>
        </w:rPr>
        <w:t>608 studentë</w:t>
      </w:r>
      <w:r w:rsidR="00DA453F" w:rsidRPr="00D21971">
        <w:rPr>
          <w:rFonts w:ascii="Arial" w:hAnsi="Arial" w:cs="Arial"/>
          <w:sz w:val="24"/>
          <w:szCs w:val="24"/>
          <w:lang w:val="mk-MK"/>
        </w:rPr>
        <w:t>nga klasa e parë deri në klasën e nëntë dhe janë të shpërndara në 31 paralele, në mësimdhënie klasore dhe lëndore, prej tyre.</w:t>
      </w:r>
      <w:r w:rsidR="00016B21" w:rsidRPr="001B726E">
        <w:rPr>
          <w:rFonts w:ascii="Arial" w:hAnsi="Arial" w:cs="Arial"/>
          <w:color w:val="000000" w:themeColor="text1"/>
          <w:sz w:val="24"/>
          <w:szCs w:val="24"/>
          <w:lang w:val="mk-MK"/>
        </w:rPr>
        <w:t>303 studentë</w:t>
      </w:r>
      <w:r w:rsidR="00E7629C" w:rsidRPr="00D21971">
        <w:rPr>
          <w:rFonts w:ascii="Arial" w:hAnsi="Arial" w:cs="Arial"/>
          <w:sz w:val="24"/>
          <w:szCs w:val="24"/>
          <w:lang w:val="mk-MK"/>
        </w:rPr>
        <w:t>në 15 paralele në arsimin fillor dhe</w:t>
      </w:r>
      <w:r w:rsidR="00016B21" w:rsidRPr="001B726E">
        <w:rPr>
          <w:rFonts w:ascii="Arial" w:hAnsi="Arial" w:cs="Arial"/>
          <w:color w:val="000000" w:themeColor="text1"/>
          <w:sz w:val="24"/>
          <w:szCs w:val="24"/>
          <w:lang w:val="mk-MK"/>
        </w:rPr>
        <w:t>305 studentë</w:t>
      </w:r>
      <w:r w:rsidRPr="00D21971">
        <w:rPr>
          <w:rFonts w:ascii="Arial" w:hAnsi="Arial" w:cs="Arial"/>
          <w:sz w:val="24"/>
          <w:szCs w:val="24"/>
          <w:lang w:val="mk-MK"/>
        </w:rPr>
        <w:t>Në 16 paralele në mësimdhënie lëndore përfunduan këtë vit shkollor</w:t>
      </w:r>
      <w:r w:rsidR="00016B21" w:rsidRPr="001B726E">
        <w:rPr>
          <w:rFonts w:ascii="Arial" w:hAnsi="Arial" w:cs="Arial"/>
          <w:color w:val="000000" w:themeColor="text1"/>
          <w:sz w:val="24"/>
          <w:szCs w:val="24"/>
          <w:lang w:val="mk-MK"/>
        </w:rPr>
        <w:t>608 studentë</w:t>
      </w:r>
      <w:r w:rsidR="00DD6814">
        <w:rPr>
          <w:rFonts w:ascii="Arial" w:hAnsi="Arial" w:cs="Arial"/>
          <w:sz w:val="24"/>
          <w:szCs w:val="24"/>
          <w:lang w:val="mk-MK"/>
        </w:rPr>
        <w:t>.</w:t>
      </w:r>
    </w:p>
    <w:p w14:paraId="17DB8BA3" w14:textId="77777777" w:rsidR="00F75E78" w:rsidRPr="00D21971" w:rsidRDefault="00F75E78" w:rsidP="00D02B4E">
      <w:pPr>
        <w:spacing w:after="0" w:line="360" w:lineRule="auto"/>
        <w:ind w:firstLine="720"/>
        <w:jc w:val="both"/>
        <w:rPr>
          <w:rFonts w:ascii="Arial" w:hAnsi="Arial" w:cs="Arial"/>
          <w:sz w:val="24"/>
          <w:szCs w:val="24"/>
          <w:lang w:val="mk-MK"/>
        </w:rPr>
      </w:pPr>
      <w:r w:rsidRPr="00D21971">
        <w:rPr>
          <w:rFonts w:ascii="Arial" w:hAnsi="Arial" w:cs="Arial"/>
          <w:sz w:val="24"/>
          <w:szCs w:val="24"/>
          <w:lang w:val="mk-MK"/>
        </w:rPr>
        <w:t>Mësimi zhvillohet në gjuhën maqedonase.</w:t>
      </w:r>
    </w:p>
    <w:p w14:paraId="5C88A336" w14:textId="77777777" w:rsidR="00D13EFC" w:rsidRPr="00D02B4E" w:rsidRDefault="00D02B4E" w:rsidP="00D02B4E">
      <w:pPr>
        <w:spacing w:after="0" w:line="360" w:lineRule="auto"/>
        <w:jc w:val="both"/>
        <w:rPr>
          <w:rFonts w:ascii="Arial" w:hAnsi="Arial" w:cs="Arial"/>
          <w:sz w:val="24"/>
          <w:szCs w:val="24"/>
          <w:lang w:val="mk-MK"/>
        </w:rPr>
      </w:pPr>
      <w:r>
        <w:rPr>
          <w:rFonts w:ascii="Arial" w:hAnsi="Arial" w:cs="Arial"/>
          <w:sz w:val="24"/>
          <w:szCs w:val="24"/>
          <w:lang w:val="mk-MK"/>
        </w:rPr>
        <w:tab/>
        <w:t>Shkolla fillore</w:t>
      </w:r>
      <w:r w:rsidR="00F75E78" w:rsidRPr="00D21971">
        <w:rPr>
          <w:rFonts w:ascii="Arial" w:hAnsi="Arial" w:cs="Arial"/>
          <w:sz w:val="24"/>
          <w:szCs w:val="24"/>
          <w:lang w:val="mk-MK"/>
        </w:rPr>
        <w:t>Kuzman Josifoski-Pitu" ka personel dhe i plotëson nevojat e shkollës. Shkolla përveç drejtorit ka edhe shërbim profesional, kurse mësimin e zhvillojnë mësimdhënës me përgatitje përkatëse profesionale.</w:t>
      </w:r>
    </w:p>
    <w:tbl>
      <w:tblPr>
        <w:tblW w:w="0" w:type="auto"/>
        <w:tblInd w:w="1972" w:type="dxa"/>
        <w:tblLook w:val="04A0" w:firstRow="1" w:lastRow="0" w:firstColumn="1" w:lastColumn="0" w:noHBand="0" w:noVBand="1"/>
      </w:tblPr>
      <w:tblGrid>
        <w:gridCol w:w="3510"/>
        <w:gridCol w:w="1985"/>
        <w:gridCol w:w="1889"/>
        <w:gridCol w:w="1655"/>
      </w:tblGrid>
      <w:tr w:rsidR="00D02B4E" w:rsidRPr="000E7746" w14:paraId="24EB4C95" w14:textId="77777777" w:rsidTr="00D13EFC">
        <w:tc>
          <w:tcPr>
            <w:tcW w:w="3510" w:type="dxa"/>
          </w:tcPr>
          <w:p w14:paraId="00EA34E6" w14:textId="77777777" w:rsidR="00D02B4E" w:rsidRPr="000E7746" w:rsidRDefault="00D02B4E" w:rsidP="008E5BFD">
            <w:pPr>
              <w:jc w:val="both"/>
              <w:rPr>
                <w:b/>
                <w:sz w:val="24"/>
                <w:szCs w:val="24"/>
                <w:lang w:val="mk-MK"/>
              </w:rPr>
            </w:pPr>
            <w:r w:rsidRPr="000E7746">
              <w:rPr>
                <w:b/>
                <w:sz w:val="24"/>
                <w:szCs w:val="24"/>
                <w:lang w:val="mk-MK"/>
              </w:rPr>
              <w:t>Profili i stafit pedagogjik</w:t>
            </w:r>
          </w:p>
        </w:tc>
        <w:tc>
          <w:tcPr>
            <w:tcW w:w="1985" w:type="dxa"/>
          </w:tcPr>
          <w:p w14:paraId="33FC0CB5" w14:textId="77777777" w:rsidR="00D02B4E" w:rsidRPr="000E7746" w:rsidRDefault="00D02B4E" w:rsidP="00C742EE">
            <w:pPr>
              <w:jc w:val="center"/>
              <w:rPr>
                <w:b/>
                <w:sz w:val="24"/>
                <w:szCs w:val="24"/>
                <w:lang w:val="mk-MK"/>
              </w:rPr>
            </w:pPr>
            <w:r w:rsidRPr="000E7746">
              <w:rPr>
                <w:b/>
                <w:sz w:val="24"/>
                <w:szCs w:val="24"/>
                <w:lang w:val="mk-MK"/>
              </w:rPr>
              <w:t>Departamentale</w:t>
            </w:r>
          </w:p>
        </w:tc>
        <w:tc>
          <w:tcPr>
            <w:tcW w:w="1889" w:type="dxa"/>
          </w:tcPr>
          <w:p w14:paraId="67805B96" w14:textId="77777777" w:rsidR="00D02B4E" w:rsidRPr="000E7746" w:rsidRDefault="00D02B4E" w:rsidP="00C742EE">
            <w:pPr>
              <w:jc w:val="center"/>
              <w:rPr>
                <w:b/>
                <w:sz w:val="24"/>
                <w:szCs w:val="24"/>
                <w:lang w:val="mk-MK"/>
              </w:rPr>
            </w:pPr>
            <w:r w:rsidRPr="000E7746">
              <w:rPr>
                <w:b/>
                <w:sz w:val="24"/>
                <w:szCs w:val="24"/>
                <w:lang w:val="mk-MK"/>
              </w:rPr>
              <w:t>Subjekti i</w:t>
            </w:r>
          </w:p>
        </w:tc>
        <w:tc>
          <w:tcPr>
            <w:tcW w:w="1655" w:type="dxa"/>
          </w:tcPr>
          <w:p w14:paraId="42467B0C" w14:textId="77777777" w:rsidR="00D02B4E" w:rsidRPr="000E7746" w:rsidRDefault="00D02B4E" w:rsidP="00C742EE">
            <w:pPr>
              <w:jc w:val="center"/>
              <w:rPr>
                <w:b/>
                <w:sz w:val="24"/>
                <w:szCs w:val="24"/>
                <w:lang w:val="mk-MK"/>
              </w:rPr>
            </w:pPr>
            <w:r w:rsidRPr="000E7746">
              <w:rPr>
                <w:b/>
                <w:sz w:val="24"/>
                <w:szCs w:val="24"/>
                <w:lang w:val="mk-MK"/>
              </w:rPr>
              <w:t>Në total</w:t>
            </w:r>
          </w:p>
        </w:tc>
      </w:tr>
      <w:tr w:rsidR="00F75E78" w:rsidRPr="000E7746" w14:paraId="10120EC3" w14:textId="77777777" w:rsidTr="00D13EFC">
        <w:tc>
          <w:tcPr>
            <w:tcW w:w="3510" w:type="dxa"/>
          </w:tcPr>
          <w:p w14:paraId="71E5C612" w14:textId="77777777" w:rsidR="00F75E78" w:rsidRPr="00855D7A" w:rsidRDefault="00F75E78" w:rsidP="008E5BFD">
            <w:pPr>
              <w:jc w:val="both"/>
              <w:rPr>
                <w:color w:val="000000" w:themeColor="text1"/>
                <w:sz w:val="24"/>
                <w:szCs w:val="24"/>
                <w:lang w:val="mk-MK"/>
              </w:rPr>
            </w:pPr>
            <w:r w:rsidRPr="00855D7A">
              <w:rPr>
                <w:color w:val="000000" w:themeColor="text1"/>
                <w:sz w:val="24"/>
                <w:szCs w:val="24"/>
                <w:lang w:val="mk-MK"/>
              </w:rPr>
              <w:t>Arsimi i lartë</w:t>
            </w:r>
          </w:p>
        </w:tc>
        <w:tc>
          <w:tcPr>
            <w:tcW w:w="1985" w:type="dxa"/>
          </w:tcPr>
          <w:p w14:paraId="16EC877E" w14:textId="77777777" w:rsidR="00F75E78" w:rsidRPr="000E7746" w:rsidRDefault="00855D7A" w:rsidP="00C742EE">
            <w:pPr>
              <w:jc w:val="center"/>
              <w:rPr>
                <w:sz w:val="24"/>
                <w:szCs w:val="24"/>
                <w:lang w:val="mk-MK"/>
              </w:rPr>
            </w:pPr>
            <w:r>
              <w:rPr>
                <w:sz w:val="24"/>
                <w:szCs w:val="24"/>
                <w:lang w:val="mk-MK"/>
              </w:rPr>
              <w:t>14</w:t>
            </w:r>
          </w:p>
        </w:tc>
        <w:tc>
          <w:tcPr>
            <w:tcW w:w="1889" w:type="dxa"/>
          </w:tcPr>
          <w:p w14:paraId="0B16B66E" w14:textId="77777777" w:rsidR="00F75E78" w:rsidRPr="000E7746" w:rsidRDefault="00C23458" w:rsidP="00C742EE">
            <w:pPr>
              <w:jc w:val="center"/>
              <w:rPr>
                <w:sz w:val="24"/>
                <w:szCs w:val="24"/>
                <w:lang w:val="mk-MK"/>
              </w:rPr>
            </w:pPr>
            <w:r w:rsidRPr="000E7746">
              <w:rPr>
                <w:sz w:val="24"/>
                <w:szCs w:val="24"/>
                <w:lang w:val="mk-MK"/>
              </w:rPr>
              <w:t>26</w:t>
            </w:r>
          </w:p>
        </w:tc>
        <w:tc>
          <w:tcPr>
            <w:tcW w:w="1655" w:type="dxa"/>
          </w:tcPr>
          <w:p w14:paraId="016162A5" w14:textId="77777777" w:rsidR="00F75E78" w:rsidRPr="000E7746" w:rsidRDefault="00855D7A" w:rsidP="00C742EE">
            <w:pPr>
              <w:jc w:val="center"/>
              <w:rPr>
                <w:sz w:val="24"/>
                <w:szCs w:val="24"/>
                <w:lang w:val="mk-MK"/>
              </w:rPr>
            </w:pPr>
            <w:r>
              <w:rPr>
                <w:sz w:val="24"/>
                <w:szCs w:val="24"/>
                <w:lang w:val="mk-MK"/>
              </w:rPr>
              <w:t>40</w:t>
            </w:r>
          </w:p>
        </w:tc>
      </w:tr>
      <w:tr w:rsidR="00F75E78" w:rsidRPr="000E7746" w14:paraId="22A11B05" w14:textId="77777777" w:rsidTr="00D13EFC">
        <w:tc>
          <w:tcPr>
            <w:tcW w:w="3510" w:type="dxa"/>
          </w:tcPr>
          <w:p w14:paraId="1FCD18DF" w14:textId="77777777" w:rsidR="00F75E78" w:rsidRPr="00855D7A" w:rsidRDefault="00F75E78" w:rsidP="001640B3">
            <w:pPr>
              <w:jc w:val="both"/>
              <w:rPr>
                <w:color w:val="000000" w:themeColor="text1"/>
                <w:sz w:val="24"/>
                <w:szCs w:val="24"/>
                <w:lang w:val="mk-MK"/>
              </w:rPr>
            </w:pPr>
            <w:r w:rsidRPr="00855D7A">
              <w:rPr>
                <w:color w:val="000000" w:themeColor="text1"/>
                <w:sz w:val="24"/>
                <w:szCs w:val="24"/>
                <w:lang w:val="mk-MK"/>
              </w:rPr>
              <w:t>Arsimi i lartë</w:t>
            </w:r>
          </w:p>
        </w:tc>
        <w:tc>
          <w:tcPr>
            <w:tcW w:w="1985" w:type="dxa"/>
          </w:tcPr>
          <w:p w14:paraId="1A3FF3AD" w14:textId="77777777" w:rsidR="00F75E78" w:rsidRPr="00855D7A" w:rsidRDefault="00855D7A" w:rsidP="00C742EE">
            <w:pPr>
              <w:jc w:val="center"/>
              <w:rPr>
                <w:sz w:val="24"/>
                <w:szCs w:val="24"/>
              </w:rPr>
            </w:pPr>
            <w:r>
              <w:rPr>
                <w:sz w:val="24"/>
                <w:szCs w:val="24"/>
              </w:rPr>
              <w:t>1</w:t>
            </w:r>
          </w:p>
        </w:tc>
        <w:tc>
          <w:tcPr>
            <w:tcW w:w="1889" w:type="dxa"/>
          </w:tcPr>
          <w:p w14:paraId="2273E8B6" w14:textId="77777777" w:rsidR="00F75E78" w:rsidRPr="00855D7A" w:rsidRDefault="00855D7A" w:rsidP="00C742EE">
            <w:pPr>
              <w:jc w:val="center"/>
              <w:rPr>
                <w:sz w:val="24"/>
                <w:szCs w:val="24"/>
              </w:rPr>
            </w:pPr>
            <w:r>
              <w:rPr>
                <w:sz w:val="24"/>
                <w:szCs w:val="24"/>
                <w:lang w:val="mk-MK"/>
              </w:rPr>
              <w:t>1</w:t>
            </w:r>
          </w:p>
        </w:tc>
        <w:tc>
          <w:tcPr>
            <w:tcW w:w="1655" w:type="dxa"/>
          </w:tcPr>
          <w:p w14:paraId="53B35A6E" w14:textId="77777777" w:rsidR="00F75E78" w:rsidRPr="000E7746" w:rsidRDefault="00855D7A" w:rsidP="00C742EE">
            <w:pPr>
              <w:jc w:val="center"/>
              <w:rPr>
                <w:sz w:val="24"/>
                <w:szCs w:val="24"/>
                <w:lang w:val="mk-MK"/>
              </w:rPr>
            </w:pPr>
            <w:r>
              <w:rPr>
                <w:sz w:val="24"/>
                <w:szCs w:val="24"/>
                <w:lang w:val="mk-MK"/>
              </w:rPr>
              <w:t>2</w:t>
            </w:r>
          </w:p>
        </w:tc>
      </w:tr>
      <w:tr w:rsidR="00F75E78" w:rsidRPr="000E7746" w14:paraId="0FA6579C" w14:textId="77777777" w:rsidTr="00D13EFC">
        <w:tc>
          <w:tcPr>
            <w:tcW w:w="3510" w:type="dxa"/>
          </w:tcPr>
          <w:p w14:paraId="199663F0" w14:textId="77777777" w:rsidR="00F75E78" w:rsidRPr="00855D7A" w:rsidRDefault="00F75E78" w:rsidP="001640B3">
            <w:pPr>
              <w:jc w:val="both"/>
              <w:rPr>
                <w:color w:val="000000" w:themeColor="text1"/>
                <w:sz w:val="24"/>
                <w:szCs w:val="24"/>
                <w:lang w:val="mk-MK"/>
              </w:rPr>
            </w:pPr>
            <w:r w:rsidRPr="00855D7A">
              <w:rPr>
                <w:color w:val="000000" w:themeColor="text1"/>
                <w:sz w:val="24"/>
                <w:szCs w:val="24"/>
                <w:lang w:val="mk-MK"/>
              </w:rPr>
              <w:t>Arsimi i mesëm</w:t>
            </w:r>
          </w:p>
        </w:tc>
        <w:tc>
          <w:tcPr>
            <w:tcW w:w="1985" w:type="dxa"/>
          </w:tcPr>
          <w:p w14:paraId="3984AEDA" w14:textId="77777777" w:rsidR="00F75E78" w:rsidRPr="000E7746" w:rsidRDefault="00F75E78" w:rsidP="00C742EE">
            <w:pPr>
              <w:jc w:val="center"/>
              <w:rPr>
                <w:sz w:val="24"/>
                <w:szCs w:val="24"/>
                <w:lang w:val="mk-MK"/>
              </w:rPr>
            </w:pPr>
            <w:r w:rsidRPr="000E7746">
              <w:rPr>
                <w:sz w:val="24"/>
                <w:szCs w:val="24"/>
                <w:lang w:val="mk-MK"/>
              </w:rPr>
              <w:t>/</w:t>
            </w:r>
          </w:p>
        </w:tc>
        <w:tc>
          <w:tcPr>
            <w:tcW w:w="1889" w:type="dxa"/>
          </w:tcPr>
          <w:p w14:paraId="3234B1AB" w14:textId="77777777" w:rsidR="00F75E78" w:rsidRPr="000E7746" w:rsidRDefault="00F75E78" w:rsidP="00C742EE">
            <w:pPr>
              <w:jc w:val="center"/>
              <w:rPr>
                <w:sz w:val="24"/>
                <w:szCs w:val="24"/>
                <w:lang w:val="mk-MK"/>
              </w:rPr>
            </w:pPr>
            <w:r w:rsidRPr="000E7746">
              <w:rPr>
                <w:sz w:val="24"/>
                <w:szCs w:val="24"/>
                <w:lang w:val="mk-MK"/>
              </w:rPr>
              <w:t>/</w:t>
            </w:r>
          </w:p>
        </w:tc>
        <w:tc>
          <w:tcPr>
            <w:tcW w:w="1655" w:type="dxa"/>
          </w:tcPr>
          <w:p w14:paraId="2A90CA1C" w14:textId="77777777" w:rsidR="00F75E78" w:rsidRPr="000E7746" w:rsidRDefault="00F75E78" w:rsidP="00C742EE">
            <w:pPr>
              <w:jc w:val="center"/>
              <w:rPr>
                <w:sz w:val="24"/>
                <w:szCs w:val="24"/>
                <w:lang w:val="mk-MK"/>
              </w:rPr>
            </w:pPr>
            <w:r w:rsidRPr="000E7746">
              <w:rPr>
                <w:sz w:val="24"/>
                <w:szCs w:val="24"/>
                <w:lang w:val="mk-MK"/>
              </w:rPr>
              <w:t>/</w:t>
            </w:r>
          </w:p>
        </w:tc>
      </w:tr>
      <w:tr w:rsidR="00F75E78" w:rsidRPr="000E7746" w14:paraId="6960B089" w14:textId="77777777" w:rsidTr="00D13EFC">
        <w:tc>
          <w:tcPr>
            <w:tcW w:w="3510" w:type="dxa"/>
          </w:tcPr>
          <w:p w14:paraId="7B7BC16D" w14:textId="77777777" w:rsidR="00F75E78" w:rsidRPr="000E7746" w:rsidRDefault="00F75E78" w:rsidP="001640B3">
            <w:pPr>
              <w:jc w:val="both"/>
              <w:rPr>
                <w:b/>
                <w:sz w:val="24"/>
                <w:szCs w:val="24"/>
                <w:lang w:val="mk-MK"/>
              </w:rPr>
            </w:pPr>
            <w:r w:rsidRPr="000E7746">
              <w:rPr>
                <w:b/>
                <w:sz w:val="24"/>
                <w:szCs w:val="24"/>
                <w:lang w:val="mk-MK"/>
              </w:rPr>
              <w:t>TOTAL:</w:t>
            </w:r>
          </w:p>
        </w:tc>
        <w:tc>
          <w:tcPr>
            <w:tcW w:w="1985" w:type="dxa"/>
          </w:tcPr>
          <w:p w14:paraId="55B876EC" w14:textId="77777777" w:rsidR="00F75E78" w:rsidRPr="000E7746" w:rsidRDefault="00F75E78" w:rsidP="00C742EE">
            <w:pPr>
              <w:jc w:val="center"/>
              <w:rPr>
                <w:sz w:val="24"/>
                <w:szCs w:val="24"/>
                <w:lang w:val="mk-MK"/>
              </w:rPr>
            </w:pPr>
            <w:r w:rsidRPr="000E7746">
              <w:rPr>
                <w:sz w:val="24"/>
                <w:szCs w:val="24"/>
                <w:lang w:val="mk-MK"/>
              </w:rPr>
              <w:t>15</w:t>
            </w:r>
          </w:p>
        </w:tc>
        <w:tc>
          <w:tcPr>
            <w:tcW w:w="1889" w:type="dxa"/>
          </w:tcPr>
          <w:p w14:paraId="20B70D2F" w14:textId="77777777" w:rsidR="00F75E78" w:rsidRPr="000E7746" w:rsidRDefault="00F75E78" w:rsidP="00C742EE">
            <w:pPr>
              <w:jc w:val="center"/>
              <w:rPr>
                <w:sz w:val="24"/>
                <w:szCs w:val="24"/>
                <w:lang w:val="mk-MK"/>
              </w:rPr>
            </w:pPr>
            <w:r w:rsidRPr="000E7746">
              <w:rPr>
                <w:sz w:val="24"/>
                <w:szCs w:val="24"/>
                <w:lang w:val="mk-MK"/>
              </w:rPr>
              <w:t>27</w:t>
            </w:r>
          </w:p>
        </w:tc>
        <w:tc>
          <w:tcPr>
            <w:tcW w:w="1655" w:type="dxa"/>
          </w:tcPr>
          <w:p w14:paraId="2981888F" w14:textId="77777777" w:rsidR="00F75E78" w:rsidRPr="000E7746" w:rsidRDefault="00855D7A" w:rsidP="00C742EE">
            <w:pPr>
              <w:jc w:val="center"/>
              <w:rPr>
                <w:sz w:val="24"/>
                <w:szCs w:val="24"/>
                <w:lang w:val="mk-MK"/>
              </w:rPr>
            </w:pPr>
            <w:r>
              <w:rPr>
                <w:sz w:val="24"/>
                <w:szCs w:val="24"/>
                <w:lang w:val="mk-MK"/>
              </w:rPr>
              <w:t>42</w:t>
            </w:r>
          </w:p>
        </w:tc>
      </w:tr>
    </w:tbl>
    <w:p w14:paraId="3D6168C3" w14:textId="77777777" w:rsidR="00F07441" w:rsidRPr="008E5BFD" w:rsidRDefault="00F75E78" w:rsidP="00D02B4E">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Sipas nivelit arsimor, të gjithë mësuesit i plotësojnë dispozitat ligjore për mësimdhënie.</w:t>
      </w:r>
    </w:p>
    <w:p w14:paraId="5CFCD761" w14:textId="77777777" w:rsidR="0004425F" w:rsidRPr="00855D7A" w:rsidRDefault="00F75E78" w:rsidP="008E5BFD">
      <w:pPr>
        <w:spacing w:after="0" w:line="360" w:lineRule="auto"/>
        <w:ind w:firstLine="720"/>
        <w:jc w:val="both"/>
        <w:rPr>
          <w:rFonts w:ascii="Arial" w:hAnsi="Arial" w:cs="Arial"/>
          <w:color w:val="000000" w:themeColor="text1"/>
          <w:sz w:val="24"/>
          <w:szCs w:val="24"/>
          <w:lang w:val="mk-MK"/>
        </w:rPr>
      </w:pPr>
      <w:r w:rsidRPr="008E5BFD">
        <w:rPr>
          <w:rFonts w:ascii="Arial" w:hAnsi="Arial" w:cs="Arial"/>
          <w:sz w:val="24"/>
          <w:szCs w:val="24"/>
          <w:lang w:val="mk-MK"/>
        </w:rPr>
        <w:t>Të gjitha lëndët dhe fushat mësimore ishin të përfaqësuara në mënyrë të duhur. Stafi mësimdhënës ishte i ngarkuar në mënyrë adekuate me orë mësimore (pra brenda kornizës ligjore).</w:t>
      </w:r>
      <w:r w:rsidR="007C5053" w:rsidRPr="00855D7A">
        <w:rPr>
          <w:rFonts w:ascii="Arial" w:hAnsi="Arial" w:cs="Arial"/>
          <w:color w:val="000000" w:themeColor="text1"/>
          <w:sz w:val="24"/>
          <w:szCs w:val="24"/>
          <w:lang w:val="mk-MK"/>
        </w:rPr>
        <w:t>Gjuha Gjermane.</w:t>
      </w:r>
    </w:p>
    <w:p w14:paraId="6ADF9C92" w14:textId="77777777" w:rsidR="00F75E78" w:rsidRPr="008E5BFD" w:rsidRDefault="00F75E78"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Në fillim të vitit shkollor shkolla u përgatit në fushën e: shpërndarjes së mësuesve sipas lëndëve, klasave, fondit të orëve mësimore, drejtuesve të departamenteve, veprimtarive të nxënësve pa pagesë, mësimdhënies plotësuese dhe plotësuese, mjeteve profesionale, planifikimit dhe programimit të mësimdhënies. në të gjitha lëndët dhe fushat, programin vjetor të punës së shkollës dhe të gjitha planet dhe programet e tjera kurrikulare dhe jashtëshkollore për fillimin e suksesshëm të punës së shkollës.</w:t>
      </w:r>
    </w:p>
    <w:p w14:paraId="1F86824E" w14:textId="77777777" w:rsidR="003A0D92" w:rsidRPr="008E5BFD" w:rsidRDefault="00DB669F" w:rsidP="008E5BFD">
      <w:pPr>
        <w:spacing w:after="0" w:line="360" w:lineRule="auto"/>
        <w:ind w:firstLine="720"/>
        <w:jc w:val="both"/>
        <w:rPr>
          <w:rFonts w:ascii="Arial" w:hAnsi="Arial" w:cs="Arial"/>
          <w:sz w:val="24"/>
          <w:szCs w:val="24"/>
          <w:lang w:val="mk-MK"/>
        </w:rPr>
      </w:pPr>
      <w:r>
        <w:rPr>
          <w:rFonts w:ascii="Arial" w:hAnsi="Arial" w:cs="Arial"/>
          <w:sz w:val="24"/>
          <w:szCs w:val="24"/>
          <w:lang w:val="mk-MK"/>
        </w:rPr>
        <w:lastRenderedPageBreak/>
        <w:t>Në fillim të vitit shkollor u përgatit dhe u shpërnda prindërve një broshurë me informacione lidhur me funksionimin dhe organizimin e shkollës.</w:t>
      </w:r>
    </w:p>
    <w:p w14:paraId="0641A828" w14:textId="77777777" w:rsidR="00DC46FF" w:rsidRPr="008E5BFD" w:rsidRDefault="00DC46FF" w:rsidP="008E5BFD">
      <w:pPr>
        <w:spacing w:after="0" w:line="360" w:lineRule="auto"/>
        <w:ind w:firstLine="720"/>
        <w:jc w:val="both"/>
        <w:rPr>
          <w:rFonts w:ascii="Arial" w:hAnsi="Arial" w:cs="Arial"/>
          <w:sz w:val="24"/>
          <w:szCs w:val="24"/>
          <w:lang w:val="mk-MK"/>
        </w:rPr>
      </w:pPr>
    </w:p>
    <w:p w14:paraId="1FDCB464" w14:textId="77777777" w:rsidR="003A0D92" w:rsidRPr="008E5BFD" w:rsidRDefault="00E1057B" w:rsidP="00DC7B6B">
      <w:pPr>
        <w:pStyle w:val="Title"/>
      </w:pPr>
      <w:bookmarkStart w:id="28" w:name="_Toc12533903"/>
      <w:bookmarkStart w:id="29" w:name="_Toc12534069"/>
      <w:bookmarkStart w:id="30" w:name="_Toc12610741"/>
      <w:bookmarkStart w:id="31" w:name="_Toc138926205"/>
      <w:r w:rsidRPr="008E5BFD">
        <w:t>3. PLANIFIKIMI, ZBATIMI DHE PROMOVIMI I AKTIVITETEVE EDUKIMORE</w:t>
      </w:r>
      <w:bookmarkEnd w:id="28"/>
      <w:bookmarkEnd w:id="29"/>
      <w:bookmarkEnd w:id="30"/>
      <w:bookmarkEnd w:id="31"/>
    </w:p>
    <w:p w14:paraId="71011A18" w14:textId="77777777" w:rsidR="004223E8" w:rsidRPr="00E00B7C" w:rsidRDefault="00E1057B" w:rsidP="00E00B7C">
      <w:pPr>
        <w:pStyle w:val="Heading1"/>
      </w:pPr>
      <w:bookmarkStart w:id="32" w:name="_Toc12533904"/>
      <w:bookmarkStart w:id="33" w:name="_Toc12534070"/>
      <w:bookmarkStart w:id="34" w:name="_Toc12610742"/>
      <w:bookmarkStart w:id="35" w:name="_Toc138926206"/>
      <w:r w:rsidRPr="008E5BFD">
        <w:t>3.1. Programi vjetor i punës së shkollës</w:t>
      </w:r>
      <w:bookmarkEnd w:id="32"/>
      <w:bookmarkEnd w:id="33"/>
      <w:bookmarkEnd w:id="34"/>
      <w:bookmarkEnd w:id="35"/>
    </w:p>
    <w:p w14:paraId="52530CA5" w14:textId="77777777" w:rsidR="003F4EF6" w:rsidRPr="008E5BFD" w:rsidRDefault="00F75E78"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Programi vjetor i punës së shkollës propozohet në mbledhjen e Bordit të Shkollës</w:t>
      </w:r>
      <w:r w:rsidR="002F028C" w:rsidRPr="008F5FC3">
        <w:rPr>
          <w:rFonts w:ascii="Arial" w:hAnsi="Arial" w:cs="Arial"/>
          <w:color w:val="000000" w:themeColor="text1"/>
          <w:sz w:val="24"/>
          <w:szCs w:val="24"/>
          <w:lang w:val="mk-MK"/>
        </w:rPr>
        <w:t>dita 14. 08.2023</w:t>
      </w:r>
      <w:r w:rsidR="00417316" w:rsidRPr="00DD6814">
        <w:rPr>
          <w:rFonts w:ascii="Arial" w:hAnsi="Arial" w:cs="Arial"/>
          <w:b/>
          <w:color w:val="FF0000"/>
          <w:sz w:val="24"/>
          <w:szCs w:val="24"/>
          <w:u w:val="single"/>
        </w:rPr>
        <w:t xml:space="preserve"> </w:t>
      </w:r>
      <w:r w:rsidRPr="008E5BFD">
        <w:rPr>
          <w:rFonts w:ascii="Arial" w:hAnsi="Arial" w:cs="Arial"/>
          <w:sz w:val="24"/>
          <w:szCs w:val="24"/>
          <w:lang w:val="mk-MK"/>
        </w:rPr>
        <w:t>vit dhe përfshin një pjesë tekstuale të punuar sipas Udhëzimit për përgatitjen e programeve vjetore në shkollat ​​fillore të përgatitura nga Byroja për Zhvillimin e Arsimit dhe shqyrtimet, tabelat dhe programet vjetore për punën e organeve dhe organeve profesionale në shkollë, aktivitetet kurrikulare dhe jashtëshkollore.</w:t>
      </w:r>
    </w:p>
    <w:p w14:paraId="5718EE95" w14:textId="77777777" w:rsidR="00137971" w:rsidRDefault="00137971">
      <w:pPr>
        <w:rPr>
          <w:rFonts w:ascii="Arial" w:hAnsi="Arial" w:cs="Arial"/>
          <w:b/>
          <w:noProof/>
          <w:sz w:val="24"/>
          <w:szCs w:val="24"/>
          <w:lang w:val="mk-MK"/>
        </w:rPr>
      </w:pPr>
      <w:r>
        <w:rPr>
          <w:rFonts w:ascii="Arial" w:hAnsi="Arial" w:cs="Arial"/>
          <w:b/>
          <w:noProof/>
          <w:sz w:val="24"/>
          <w:szCs w:val="24"/>
          <w:lang w:val="mk-MK"/>
        </w:rPr>
        <w:br w:type="page"/>
      </w:r>
    </w:p>
    <w:p w14:paraId="72859F65" w14:textId="77777777" w:rsidR="00DD16A8" w:rsidRPr="00137971" w:rsidRDefault="003434A1" w:rsidP="00137971">
      <w:pPr>
        <w:pStyle w:val="Heading1"/>
      </w:pPr>
      <w:bookmarkStart w:id="36" w:name="_Toc12533905"/>
      <w:bookmarkStart w:id="37" w:name="_Toc12534071"/>
      <w:bookmarkStart w:id="38" w:name="_Toc12610743"/>
      <w:bookmarkStart w:id="39" w:name="_Toc138926207"/>
      <w:r w:rsidRPr="008E5BFD">
        <w:lastRenderedPageBreak/>
        <w:t>3.2. Shkalla e zbatimit të kurrikulave dhe programeve</w:t>
      </w:r>
      <w:bookmarkEnd w:id="36"/>
      <w:bookmarkEnd w:id="37"/>
      <w:bookmarkEnd w:id="38"/>
      <w:bookmarkEnd w:id="39"/>
    </w:p>
    <w:p w14:paraId="0B40DAA8" w14:textId="77777777" w:rsidR="00257D15" w:rsidRPr="008E5BFD" w:rsidRDefault="00F75E78"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Planifikimi dhe përgatitja e mësimdhënies në shkollë u krye në bazë të modeleve të planifikimit të propozuara nga Byroja e Zhvillimit të Arsimit.</w:t>
      </w:r>
    </w:p>
    <w:p w14:paraId="52112756" w14:textId="77777777" w:rsidR="00257D15" w:rsidRPr="008E5BFD" w:rsidRDefault="00257D15" w:rsidP="008E5BFD">
      <w:pPr>
        <w:spacing w:after="0" w:line="360" w:lineRule="auto"/>
        <w:ind w:firstLine="709"/>
        <w:jc w:val="both"/>
        <w:rPr>
          <w:rFonts w:ascii="Arial" w:hAnsi="Arial" w:cs="Arial"/>
          <w:sz w:val="24"/>
          <w:szCs w:val="24"/>
          <w:lang w:val="mk-MK"/>
        </w:rPr>
      </w:pPr>
      <w:r w:rsidRPr="008E5BFD">
        <w:rPr>
          <w:rFonts w:ascii="Arial" w:hAnsi="Arial" w:cs="Arial"/>
          <w:sz w:val="24"/>
          <w:szCs w:val="24"/>
          <w:lang w:val="mk-MK"/>
        </w:rPr>
        <w:t>Të gjithë mësuesit e departamenteve dhe lëndëve përgatitën në kohë planet e mësimit për lëndët përkatëse: lëndët e detyrueshme dhe zgjedhore, mësimin plotësues dhe plotësues, aktivitetet e nxënësve falas, edukimin e aftësive jetësore dhe aktivitetet e shënuara në ditarin e departamenteve të klasës , planifikimi mujor dhe javor i materialit mësimor Gjithashtu me planifikimin dhe përgatitjen e mësimit, mësuesit bënë përgatitjet për temat mësimore, si dhe përgatitjet didaktike - metodike të mësimit. Përgatitjet për të gjitha llojet e mësimdhënies janë bërë nga mësuesit me cilësi të lartë, gjë që u ka mundësuar atyre planifikimin dhe realizimin e mësimit në kohën e duhur.</w:t>
      </w:r>
      <w:r w:rsidR="00C2485F" w:rsidRPr="008E5BFD">
        <w:rPr>
          <w:rFonts w:ascii="Arial" w:eastAsia="Times New Roman" w:hAnsi="Arial" w:cs="Arial"/>
          <w:sz w:val="24"/>
          <w:szCs w:val="24"/>
          <w:lang w:val="mk-MK"/>
        </w:rPr>
        <w:t>Ekipi për inspektimin e alokimeve vjetore dhe tematike i inspekton ato dhe rishikohen duke përdorur një instrument të përgatitur më parë për monitorimin dhe vlerësimin e planifikimit vjetor dhe tematik. Vihen në dukje mangësitë në planet, të cilat hiqen menjëherë dhe ri-dorëzohen Prindërit dhe nxënësit përmes broshurës marrin informacion për pjesë të programit të punës, të drejtat dhe detyrimet e nxënësve dhe organizimin e punës në shkollë.</w:t>
      </w:r>
    </w:p>
    <w:p w14:paraId="771EF2F1" w14:textId="77777777" w:rsidR="00C2485F" w:rsidRPr="008E5BFD" w:rsidRDefault="00257D15" w:rsidP="008E5BFD">
      <w:pPr>
        <w:spacing w:after="0" w:line="360" w:lineRule="auto"/>
        <w:ind w:firstLine="709"/>
        <w:jc w:val="both"/>
        <w:rPr>
          <w:rFonts w:ascii="Arial" w:eastAsia="Times New Roman" w:hAnsi="Arial" w:cs="Arial"/>
          <w:sz w:val="24"/>
          <w:szCs w:val="24"/>
          <w:lang w:val="mk-MK"/>
        </w:rPr>
      </w:pPr>
      <w:r w:rsidRPr="008E5BFD">
        <w:rPr>
          <w:rFonts w:ascii="Arial" w:hAnsi="Arial" w:cs="Arial"/>
          <w:sz w:val="24"/>
          <w:szCs w:val="24"/>
          <w:lang w:val="mk-MK"/>
        </w:rPr>
        <w:t>Gjatë përgatitjes së kurrikulës janë respektuar kurrikulat e përgatitura nga ZRSH dhe të miratuara nga Ministria e Arsimit dhe Shkencës. Planet e përmendura mësimore i dorëzohen drejtorit në formë elektronike.</w:t>
      </w:r>
    </w:p>
    <w:p w14:paraId="795B0C8C" w14:textId="77777777" w:rsidR="00257D15" w:rsidRPr="008E5BFD" w:rsidRDefault="00257D15"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Gjatë konceptimit të planprogrameve janë respektuar të gjitha përfitimet arsimore të mësimdhënësve të fituara gjatë mbajtjes së punëtorive në kuadër të aktiviteteve të mëparshme të aseteve profesionale aktivitete programore përmes të cilave do të realizohen:</w:t>
      </w:r>
    </w:p>
    <w:p w14:paraId="34FD4096" w14:textId="77777777" w:rsidR="00257D15" w:rsidRPr="008E5BFD" w:rsidRDefault="00257D15">
      <w:pPr>
        <w:pStyle w:val="ListParagraph"/>
        <w:numPr>
          <w:ilvl w:val="0"/>
          <w:numId w:val="7"/>
        </w:numPr>
        <w:spacing w:after="0" w:line="360" w:lineRule="auto"/>
        <w:jc w:val="both"/>
        <w:rPr>
          <w:rFonts w:ascii="Arial" w:hAnsi="Arial" w:cs="Arial"/>
          <w:sz w:val="24"/>
          <w:szCs w:val="24"/>
          <w:lang w:val="mk-MK"/>
        </w:rPr>
      </w:pPr>
      <w:r w:rsidRPr="008E5BFD">
        <w:rPr>
          <w:rFonts w:ascii="Arial" w:hAnsi="Arial" w:cs="Arial"/>
          <w:sz w:val="24"/>
          <w:szCs w:val="24"/>
          <w:lang w:val="mk-MK"/>
        </w:rPr>
        <w:t>Integrimi i edukimit mjedisor në sistemin arsimor;</w:t>
      </w:r>
    </w:p>
    <w:p w14:paraId="72A3795B" w14:textId="77777777" w:rsidR="00502284" w:rsidRDefault="00502284">
      <w:pPr>
        <w:pStyle w:val="ListParagraph"/>
        <w:numPr>
          <w:ilvl w:val="0"/>
          <w:numId w:val="7"/>
        </w:numPr>
        <w:spacing w:after="0" w:line="360" w:lineRule="auto"/>
        <w:jc w:val="both"/>
        <w:rPr>
          <w:rFonts w:ascii="Arial" w:hAnsi="Arial" w:cs="Arial"/>
          <w:sz w:val="24"/>
          <w:szCs w:val="24"/>
          <w:lang w:val="mk-MK"/>
        </w:rPr>
      </w:pPr>
      <w:r w:rsidRPr="008E5BFD">
        <w:rPr>
          <w:rFonts w:ascii="Arial" w:hAnsi="Arial" w:cs="Arial"/>
          <w:sz w:val="24"/>
          <w:szCs w:val="24"/>
          <w:lang w:val="mk-MK"/>
        </w:rPr>
        <w:t>aktivitetet e MIO;</w:t>
      </w:r>
    </w:p>
    <w:p w14:paraId="0473811D" w14:textId="77777777" w:rsidR="00281CEA" w:rsidRPr="008E5BFD" w:rsidRDefault="00281CEA">
      <w:pPr>
        <w:pStyle w:val="ListParagraph"/>
        <w:numPr>
          <w:ilvl w:val="0"/>
          <w:numId w:val="7"/>
        </w:numPr>
        <w:spacing w:after="0" w:line="360" w:lineRule="auto"/>
        <w:jc w:val="both"/>
        <w:rPr>
          <w:rFonts w:ascii="Arial" w:hAnsi="Arial" w:cs="Arial"/>
          <w:sz w:val="24"/>
          <w:szCs w:val="24"/>
          <w:lang w:val="mk-MK"/>
        </w:rPr>
      </w:pPr>
      <w:r>
        <w:rPr>
          <w:rFonts w:ascii="Arial" w:hAnsi="Arial" w:cs="Arial"/>
          <w:sz w:val="24"/>
          <w:szCs w:val="24"/>
          <w:lang w:val="mk-MK"/>
        </w:rPr>
        <w:t>Aplikimi i TIK-ut në mësimdhënie;</w:t>
      </w:r>
    </w:p>
    <w:p w14:paraId="5E2CDC1F" w14:textId="77777777" w:rsidR="00257D15" w:rsidRPr="008E5BFD" w:rsidRDefault="00257D15">
      <w:pPr>
        <w:pStyle w:val="ListParagraph"/>
        <w:numPr>
          <w:ilvl w:val="0"/>
          <w:numId w:val="7"/>
        </w:numPr>
        <w:spacing w:after="0" w:line="360" w:lineRule="auto"/>
        <w:jc w:val="both"/>
        <w:rPr>
          <w:rFonts w:ascii="Arial" w:hAnsi="Arial" w:cs="Arial"/>
          <w:sz w:val="24"/>
          <w:szCs w:val="24"/>
          <w:lang w:val="mk-MK"/>
        </w:rPr>
      </w:pPr>
      <w:r w:rsidRPr="008E5BFD">
        <w:rPr>
          <w:rFonts w:ascii="Arial" w:hAnsi="Arial" w:cs="Arial"/>
          <w:sz w:val="24"/>
          <w:szCs w:val="24"/>
          <w:lang w:val="mk-MK"/>
        </w:rPr>
        <w:t>Përfshirja e fëmijëve me nevoja të veçanta arsimore;</w:t>
      </w:r>
    </w:p>
    <w:p w14:paraId="7A058001" w14:textId="77777777" w:rsidR="00257D15" w:rsidRDefault="00257D15">
      <w:pPr>
        <w:pStyle w:val="ListParagraph"/>
        <w:numPr>
          <w:ilvl w:val="0"/>
          <w:numId w:val="7"/>
        </w:numPr>
        <w:spacing w:after="0" w:line="360" w:lineRule="auto"/>
        <w:jc w:val="both"/>
        <w:rPr>
          <w:rFonts w:ascii="Arial" w:hAnsi="Arial" w:cs="Arial"/>
          <w:sz w:val="24"/>
          <w:szCs w:val="24"/>
          <w:lang w:val="mk-MK"/>
        </w:rPr>
      </w:pPr>
      <w:r w:rsidRPr="008E5BFD">
        <w:rPr>
          <w:rFonts w:ascii="Arial" w:hAnsi="Arial" w:cs="Arial"/>
          <w:sz w:val="24"/>
          <w:szCs w:val="24"/>
          <w:lang w:val="mk-MK"/>
        </w:rPr>
        <w:t>Vizita mësimore jashtë shkollës.</w:t>
      </w:r>
    </w:p>
    <w:p w14:paraId="400C9209" w14:textId="77777777" w:rsidR="00DD6814" w:rsidRPr="008E5BFD" w:rsidRDefault="00DD6814">
      <w:pPr>
        <w:pStyle w:val="ListParagraph"/>
        <w:numPr>
          <w:ilvl w:val="0"/>
          <w:numId w:val="7"/>
        </w:numPr>
        <w:spacing w:after="0" w:line="360" w:lineRule="auto"/>
        <w:jc w:val="both"/>
        <w:rPr>
          <w:rFonts w:ascii="Arial" w:hAnsi="Arial" w:cs="Arial"/>
          <w:sz w:val="24"/>
          <w:szCs w:val="24"/>
          <w:lang w:val="mk-MK"/>
        </w:rPr>
      </w:pPr>
      <w:r>
        <w:rPr>
          <w:rFonts w:ascii="Arial" w:hAnsi="Arial" w:cs="Arial"/>
          <w:sz w:val="24"/>
          <w:szCs w:val="24"/>
          <w:lang w:val="mk-MK"/>
        </w:rPr>
        <w:t>ekskursione studentore;</w:t>
      </w:r>
    </w:p>
    <w:p w14:paraId="3D4B3DDC" w14:textId="77777777" w:rsidR="00F75E78" w:rsidRPr="008E5BFD" w:rsidRDefault="00783274"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lastRenderedPageBreak/>
        <w:t>Mësimi i rregullt ka filluar më 1 shtator 2023 dhe janë realizuar 180 ditë pune sipas dinamikës së përcaktuar në Programin Vjetor të Punës së shkollës. Pushimet dimërore u zgjatën, për nxënësit pati pushim pranveror, por për këtë arsye viti shkollor përfundoi më 17 qershor 2023.</w:t>
      </w:r>
    </w:p>
    <w:p w14:paraId="0A90EB8E" w14:textId="77777777" w:rsidR="00F01D7A" w:rsidRPr="008E5BFD" w:rsidRDefault="00257D15"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Mësimi në shkollë zhvillohet në gjuhën maqedonase, në dy ndërrime. Mësimi për turnin e parë fillon në orën 700h, ndërsa për turnin e dytë në orën 1300h. Mësimi zgjat 40 minuta.</w:t>
      </w:r>
    </w:p>
    <w:p w14:paraId="74A956C3" w14:textId="77777777" w:rsidR="00134B3B" w:rsidRPr="008E5BFD" w:rsidRDefault="00134B3B" w:rsidP="008809E1">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Për të pranuar dhe për t'u kujdesur për nxënësit në shkollë, mësuesit janë në punë një orë (mësuesit e klasave) ose gjysmë ore (mësuesit lëndorë) para fillimit dhe përfundimit të mësimit.</w:t>
      </w:r>
    </w:p>
    <w:p w14:paraId="1F726F2D" w14:textId="77777777" w:rsidR="00593D56" w:rsidRDefault="00F75E78" w:rsidP="00593D56">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Në përputhje me Ligjin për arsimin bazë, në shkollë, përveç mësimit të detyruar, zhvillohet mësimi fakultativ, plotësues dhe plotësues. Nxënësit përfshihen edhe në aktivitete jashtëshkollore dhe projektuese në lëndë të caktuara.</w:t>
      </w:r>
      <w:r w:rsidR="00E901B7" w:rsidRPr="008E5BFD">
        <w:rPr>
          <w:rFonts w:ascii="Arial" w:hAnsi="Arial" w:cs="Arial"/>
          <w:color w:val="221F1F"/>
          <w:kern w:val="24"/>
          <w:sz w:val="24"/>
          <w:szCs w:val="24"/>
          <w:lang w:val="mk-MK"/>
        </w:rPr>
        <w:t>Aktivitetet mësimore (të detyrueshme, fakultative, plotësuese, plotësuese) dhe të lira të nxënësve zhvillohen sipas orarit që është përgatitur me kohë.</w:t>
      </w:r>
      <w:r w:rsidR="00E901B7" w:rsidRPr="008E5BFD">
        <w:rPr>
          <w:rFonts w:ascii="Arial" w:hAnsi="Arial" w:cs="Arial"/>
          <w:sz w:val="24"/>
          <w:szCs w:val="24"/>
          <w:lang w:val="mk-MK"/>
        </w:rPr>
        <w:t>Gjatë mësimdhënies, mësuesit përpiqen të zbatojnë të gjitha përfitimet arsimore në atë kuptim të fituara në seminare dhe punëtori të jashtme, si dhe në punëtori të organizuara të brendshme.</w:t>
      </w:r>
    </w:p>
    <w:p w14:paraId="041FE067" w14:textId="77777777" w:rsidR="00E901B7" w:rsidRPr="008E5BFD" w:rsidRDefault="00E901B7" w:rsidP="00593D56">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Zbatimi ka të bëjë me segmentet e mëposhtme:</w:t>
      </w:r>
    </w:p>
    <w:p w14:paraId="55F074BB" w14:textId="77777777" w:rsidR="00E901B7" w:rsidRPr="008E5BFD" w:rsidRDefault="00E901B7">
      <w:pPr>
        <w:pStyle w:val="ListParagraph"/>
        <w:numPr>
          <w:ilvl w:val="0"/>
          <w:numId w:val="8"/>
        </w:numPr>
        <w:spacing w:after="0" w:line="360" w:lineRule="auto"/>
        <w:jc w:val="both"/>
        <w:rPr>
          <w:rFonts w:ascii="Arial" w:hAnsi="Arial" w:cs="Arial"/>
          <w:sz w:val="24"/>
          <w:szCs w:val="24"/>
          <w:lang w:val="mk-MK"/>
        </w:rPr>
      </w:pPr>
      <w:r w:rsidRPr="008E5BFD">
        <w:rPr>
          <w:rFonts w:ascii="Arial" w:hAnsi="Arial" w:cs="Arial"/>
          <w:sz w:val="24"/>
          <w:szCs w:val="24"/>
          <w:lang w:val="mk-MK"/>
        </w:rPr>
        <w:t>Mësimdhënia ndërvepruese – mësimi aktiv;</w:t>
      </w:r>
    </w:p>
    <w:p w14:paraId="04BB154F" w14:textId="77777777" w:rsidR="00E901B7" w:rsidRPr="008E5BFD" w:rsidRDefault="00E901B7">
      <w:pPr>
        <w:pStyle w:val="ListParagraph"/>
        <w:numPr>
          <w:ilvl w:val="0"/>
          <w:numId w:val="8"/>
        </w:numPr>
        <w:spacing w:after="0" w:line="360" w:lineRule="auto"/>
        <w:jc w:val="both"/>
        <w:rPr>
          <w:rFonts w:ascii="Arial" w:hAnsi="Arial" w:cs="Arial"/>
          <w:sz w:val="24"/>
          <w:szCs w:val="24"/>
          <w:lang w:val="mk-MK"/>
        </w:rPr>
      </w:pPr>
      <w:r w:rsidRPr="008E5BFD">
        <w:rPr>
          <w:rFonts w:ascii="Arial" w:hAnsi="Arial" w:cs="Arial"/>
          <w:sz w:val="24"/>
          <w:szCs w:val="24"/>
          <w:lang w:val="mk-MK"/>
        </w:rPr>
        <w:t>Aplikimi i teknikave dhe metodave krijuese, si dhe teknikave të tjera anësore që nxisin aktivitetin e të gjithë nxënësve;</w:t>
      </w:r>
    </w:p>
    <w:p w14:paraId="182D3658" w14:textId="77777777" w:rsidR="00E901B7" w:rsidRPr="008E5BFD" w:rsidRDefault="00E901B7">
      <w:pPr>
        <w:pStyle w:val="ListParagraph"/>
        <w:numPr>
          <w:ilvl w:val="0"/>
          <w:numId w:val="8"/>
        </w:numPr>
        <w:spacing w:after="0" w:line="360" w:lineRule="auto"/>
        <w:jc w:val="both"/>
        <w:rPr>
          <w:rFonts w:ascii="Arial" w:hAnsi="Arial" w:cs="Arial"/>
          <w:sz w:val="24"/>
          <w:szCs w:val="24"/>
          <w:lang w:val="mk-MK"/>
        </w:rPr>
      </w:pPr>
      <w:r w:rsidRPr="008E5BFD">
        <w:rPr>
          <w:rFonts w:ascii="Arial" w:hAnsi="Arial" w:cs="Arial"/>
          <w:sz w:val="24"/>
          <w:szCs w:val="24"/>
          <w:lang w:val="mk-MK"/>
        </w:rPr>
        <w:t>Përfshirja e aktiviteteve që zhvillojnë elemente sipërmarrëse tek studentët;</w:t>
      </w:r>
    </w:p>
    <w:p w14:paraId="198A7BC1" w14:textId="77777777" w:rsidR="00E901B7" w:rsidRDefault="00C9773C">
      <w:pPr>
        <w:pStyle w:val="ListParagraph"/>
        <w:numPr>
          <w:ilvl w:val="0"/>
          <w:numId w:val="8"/>
        </w:numPr>
        <w:spacing w:after="0" w:line="360" w:lineRule="auto"/>
        <w:jc w:val="both"/>
        <w:rPr>
          <w:rFonts w:ascii="Arial" w:hAnsi="Arial" w:cs="Arial"/>
          <w:sz w:val="24"/>
          <w:szCs w:val="24"/>
          <w:lang w:val="mk-MK"/>
        </w:rPr>
      </w:pPr>
      <w:r>
        <w:rPr>
          <w:rFonts w:ascii="Arial" w:hAnsi="Arial" w:cs="Arial"/>
          <w:sz w:val="24"/>
          <w:szCs w:val="24"/>
          <w:lang w:val="mk-MK"/>
        </w:rPr>
        <w:t>Aplikimi i TIK-ut në mësimdhënie (siguruar dhe vënë në përdorim tabela interaktive dhe kompjuterë të përshtatshëm në të gjitha klasat);</w:t>
      </w:r>
    </w:p>
    <w:p w14:paraId="70BA4DE9" w14:textId="77777777" w:rsidR="007412C2" w:rsidRDefault="007412C2">
      <w:pPr>
        <w:pStyle w:val="ListParagraph"/>
        <w:numPr>
          <w:ilvl w:val="0"/>
          <w:numId w:val="8"/>
        </w:numPr>
        <w:spacing w:after="0" w:line="360" w:lineRule="auto"/>
        <w:jc w:val="both"/>
        <w:rPr>
          <w:rFonts w:ascii="Arial" w:hAnsi="Arial" w:cs="Arial"/>
          <w:sz w:val="24"/>
          <w:szCs w:val="24"/>
          <w:lang w:val="mk-MK"/>
        </w:rPr>
      </w:pPr>
      <w:r>
        <w:rPr>
          <w:rFonts w:ascii="Arial" w:hAnsi="Arial" w:cs="Arial"/>
          <w:sz w:val="24"/>
          <w:szCs w:val="24"/>
          <w:lang w:val="mk-MK"/>
        </w:rPr>
        <w:t>Përfshirja e fëmijëve me nevoja të veçanta dhe bashkëpunimi me ICF dhe ZRDOGGP "Koço Racin" - Manastir;</w:t>
      </w:r>
    </w:p>
    <w:p w14:paraId="364BE9B1" w14:textId="77777777" w:rsidR="007412C2" w:rsidRDefault="007412C2">
      <w:pPr>
        <w:pStyle w:val="ListParagraph"/>
        <w:numPr>
          <w:ilvl w:val="0"/>
          <w:numId w:val="8"/>
        </w:numPr>
        <w:spacing w:after="0" w:line="360" w:lineRule="auto"/>
        <w:jc w:val="both"/>
        <w:rPr>
          <w:rFonts w:ascii="Arial" w:hAnsi="Arial" w:cs="Arial"/>
          <w:sz w:val="24"/>
          <w:szCs w:val="24"/>
          <w:lang w:val="mk-MK"/>
        </w:rPr>
      </w:pPr>
      <w:r>
        <w:rPr>
          <w:rFonts w:ascii="Arial" w:hAnsi="Arial" w:cs="Arial"/>
          <w:sz w:val="24"/>
          <w:szCs w:val="24"/>
          <w:lang w:val="mk-MK"/>
        </w:rPr>
        <w:t>Zbatimi i kurrikulës së re në klasat e para, të dyta, të treta, të katërta, të pesta dhe të gjashta;</w:t>
      </w:r>
    </w:p>
    <w:p w14:paraId="1951037E" w14:textId="77777777" w:rsidR="007412C2" w:rsidRPr="008E5BFD" w:rsidRDefault="007412C2">
      <w:pPr>
        <w:pStyle w:val="ListParagraph"/>
        <w:numPr>
          <w:ilvl w:val="0"/>
          <w:numId w:val="8"/>
        </w:numPr>
        <w:spacing w:after="0" w:line="360" w:lineRule="auto"/>
        <w:jc w:val="both"/>
        <w:rPr>
          <w:rFonts w:ascii="Arial" w:hAnsi="Arial" w:cs="Arial"/>
          <w:sz w:val="24"/>
          <w:szCs w:val="24"/>
          <w:lang w:val="mk-MK"/>
        </w:rPr>
      </w:pPr>
      <w:r>
        <w:rPr>
          <w:rFonts w:ascii="Arial" w:hAnsi="Arial" w:cs="Arial"/>
          <w:sz w:val="24"/>
          <w:szCs w:val="24"/>
          <w:lang w:val="mk-MK"/>
        </w:rPr>
        <w:t>Mësimdhënia paralele në FZO në klasat e para, të dyta, të treta dhe të katërta;</w:t>
      </w:r>
    </w:p>
    <w:p w14:paraId="53FFCA98" w14:textId="77777777" w:rsidR="00E901B7" w:rsidRPr="008E5BFD" w:rsidRDefault="00E901B7">
      <w:pPr>
        <w:pStyle w:val="ListParagraph"/>
        <w:numPr>
          <w:ilvl w:val="0"/>
          <w:numId w:val="8"/>
        </w:numPr>
        <w:spacing w:after="0" w:line="360" w:lineRule="auto"/>
        <w:jc w:val="both"/>
        <w:rPr>
          <w:rFonts w:ascii="Arial" w:hAnsi="Arial" w:cs="Arial"/>
          <w:sz w:val="24"/>
          <w:szCs w:val="24"/>
          <w:lang w:val="mk-MK"/>
        </w:rPr>
      </w:pPr>
      <w:r w:rsidRPr="008E5BFD">
        <w:rPr>
          <w:rFonts w:ascii="Arial" w:hAnsi="Arial" w:cs="Arial"/>
          <w:sz w:val="24"/>
          <w:szCs w:val="24"/>
          <w:lang w:val="mk-MK"/>
        </w:rPr>
        <w:t>Përfaqësimi i përhershëm i metodave, procedurave dhe instrumenteve për vlerësimin e arritjeve të nxënësve;</w:t>
      </w:r>
    </w:p>
    <w:p w14:paraId="170C108C" w14:textId="77777777" w:rsidR="00E901B7" w:rsidRDefault="00E901B7">
      <w:pPr>
        <w:pStyle w:val="ListParagraph"/>
        <w:numPr>
          <w:ilvl w:val="0"/>
          <w:numId w:val="8"/>
        </w:numPr>
        <w:spacing w:after="0" w:line="360" w:lineRule="auto"/>
        <w:jc w:val="both"/>
        <w:rPr>
          <w:rFonts w:ascii="Arial" w:hAnsi="Arial" w:cs="Arial"/>
          <w:sz w:val="24"/>
          <w:szCs w:val="24"/>
          <w:lang w:val="mk-MK"/>
        </w:rPr>
      </w:pPr>
      <w:r w:rsidRPr="008E5BFD">
        <w:rPr>
          <w:rFonts w:ascii="Arial" w:hAnsi="Arial" w:cs="Arial"/>
          <w:sz w:val="24"/>
          <w:szCs w:val="24"/>
          <w:lang w:val="mk-MK"/>
        </w:rPr>
        <w:t>Integrimi i veprimtarive edukative mjedisore në procesin mësimor.</w:t>
      </w:r>
    </w:p>
    <w:p w14:paraId="44E390D8" w14:textId="77777777" w:rsidR="007D3E2F" w:rsidRDefault="007D3E2F">
      <w:pPr>
        <w:pStyle w:val="ListParagraph"/>
        <w:numPr>
          <w:ilvl w:val="0"/>
          <w:numId w:val="8"/>
        </w:numPr>
        <w:spacing w:after="0" w:line="360" w:lineRule="auto"/>
        <w:jc w:val="both"/>
        <w:rPr>
          <w:rFonts w:ascii="Arial" w:hAnsi="Arial" w:cs="Arial"/>
          <w:sz w:val="24"/>
          <w:szCs w:val="24"/>
          <w:lang w:val="mk-MK"/>
        </w:rPr>
      </w:pPr>
      <w:r w:rsidRPr="008E5BFD">
        <w:rPr>
          <w:rFonts w:ascii="Arial" w:hAnsi="Arial" w:cs="Arial"/>
          <w:sz w:val="24"/>
          <w:szCs w:val="24"/>
          <w:lang w:val="mk-MK"/>
        </w:rPr>
        <w:t>Integrimi i aktiviteteve të MAS-it në procesin mësimor.</w:t>
      </w:r>
    </w:p>
    <w:p w14:paraId="69387AF8" w14:textId="77777777" w:rsidR="00EB309C" w:rsidRPr="00C218B1" w:rsidRDefault="00C429C0" w:rsidP="00C9773C">
      <w:pPr>
        <w:spacing w:after="0" w:line="360" w:lineRule="auto"/>
        <w:ind w:firstLine="720"/>
        <w:jc w:val="both"/>
        <w:rPr>
          <w:rFonts w:ascii="Arial" w:hAnsi="Arial" w:cs="Arial"/>
          <w:sz w:val="24"/>
          <w:szCs w:val="24"/>
          <w:lang w:val="mk-MK"/>
        </w:rPr>
      </w:pPr>
      <w:r w:rsidRPr="00C218B1">
        <w:rPr>
          <w:rFonts w:ascii="Arial" w:hAnsi="Arial" w:cs="Arial"/>
          <w:sz w:val="24"/>
          <w:szCs w:val="24"/>
          <w:lang w:val="mk-MK"/>
        </w:rPr>
        <w:lastRenderedPageBreak/>
        <w:t>Për ta bërë procesin arsimor më gjithëpërfshirës, ​​zakonisht organizohen aktivitete shtesë për të mbështetur mësimdhënien në shkollë, si p.sh. leksione etj.</w:t>
      </w:r>
    </w:p>
    <w:p w14:paraId="36D26764" w14:textId="77777777" w:rsidR="002C05A8" w:rsidRPr="008E5BFD" w:rsidRDefault="00265C82" w:rsidP="00C9773C">
      <w:pPr>
        <w:pStyle w:val="Heading1"/>
        <w:spacing w:before="240"/>
      </w:pPr>
      <w:bookmarkStart w:id="40" w:name="_Toc12533906"/>
      <w:bookmarkStart w:id="41" w:name="_Toc12534072"/>
      <w:bookmarkStart w:id="42" w:name="_Toc12610744"/>
      <w:bookmarkStart w:id="43" w:name="_Toc138926208"/>
      <w:r w:rsidRPr="008E5BFD">
        <w:t>3.3. Mësim i detyrueshëm</w:t>
      </w:r>
      <w:bookmarkEnd w:id="40"/>
      <w:bookmarkEnd w:id="41"/>
      <w:bookmarkEnd w:id="42"/>
      <w:bookmarkEnd w:id="43"/>
    </w:p>
    <w:p w14:paraId="40D5455D" w14:textId="77777777" w:rsidR="00EF47C2" w:rsidRPr="008E5BFD" w:rsidRDefault="00C9773C" w:rsidP="008E5BFD">
      <w:pPr>
        <w:spacing w:after="0" w:line="360" w:lineRule="auto"/>
        <w:jc w:val="both"/>
        <w:rPr>
          <w:rFonts w:ascii="Arial" w:hAnsi="Arial" w:cs="Arial"/>
          <w:noProof/>
          <w:sz w:val="24"/>
          <w:szCs w:val="24"/>
          <w:lang w:val="mk-MK"/>
        </w:rPr>
      </w:pPr>
      <w:r>
        <w:rPr>
          <w:rFonts w:ascii="Arial" w:hAnsi="Arial" w:cs="Arial"/>
          <w:noProof/>
          <w:sz w:val="24"/>
          <w:szCs w:val="24"/>
          <w:lang w:val="mk-MK"/>
        </w:rPr>
        <w:tab/>
      </w:r>
      <w:r w:rsidR="003873DE" w:rsidRPr="008E5BFD">
        <w:rPr>
          <w:rFonts w:ascii="Arial" w:hAnsi="Arial" w:cs="Arial"/>
          <w:noProof/>
          <w:sz w:val="24"/>
          <w:szCs w:val="24"/>
          <w:lang w:val="mk-MK"/>
        </w:rPr>
        <w:t>Në lidhje me zbatimin e arsimit të detyruar janë përcaktuar këto mendime:</w:t>
      </w:r>
    </w:p>
    <w:p w14:paraId="50D2D90D" w14:textId="77777777" w:rsidR="00805AB5" w:rsidRPr="00C9773C" w:rsidRDefault="00805AB5" w:rsidP="00D67A4A">
      <w:pPr>
        <w:pStyle w:val="ListParagraph"/>
        <w:numPr>
          <w:ilvl w:val="0"/>
          <w:numId w:val="2"/>
        </w:numPr>
        <w:spacing w:after="0" w:line="360" w:lineRule="auto"/>
        <w:jc w:val="both"/>
        <w:rPr>
          <w:rFonts w:ascii="Arial" w:hAnsi="Arial" w:cs="Arial"/>
          <w:noProof/>
          <w:sz w:val="24"/>
          <w:szCs w:val="24"/>
          <w:lang w:val="mk-MK"/>
        </w:rPr>
      </w:pPr>
      <w:r w:rsidRPr="008E5BFD">
        <w:rPr>
          <w:rFonts w:ascii="Arial" w:hAnsi="Arial" w:cs="Arial"/>
          <w:noProof/>
          <w:sz w:val="24"/>
          <w:szCs w:val="24"/>
          <w:lang w:val="mk-MK"/>
        </w:rPr>
        <w:t>aplikimi i përhershëm i formave, metodave dhe strategjive moderne të mësimdhënies që shkaktojnë një qëndrim aktiv të nxënësit në klasë;</w:t>
      </w:r>
    </w:p>
    <w:p w14:paraId="43DDA083" w14:textId="77777777" w:rsidR="00257D15" w:rsidRPr="008E5BFD" w:rsidRDefault="00805AB5" w:rsidP="00D67A4A">
      <w:pPr>
        <w:pStyle w:val="ListParagraph"/>
        <w:numPr>
          <w:ilvl w:val="0"/>
          <w:numId w:val="2"/>
        </w:numPr>
        <w:spacing w:after="0" w:line="360" w:lineRule="auto"/>
        <w:jc w:val="both"/>
        <w:rPr>
          <w:rFonts w:ascii="Arial" w:hAnsi="Arial" w:cs="Arial"/>
          <w:noProof/>
          <w:sz w:val="24"/>
          <w:szCs w:val="24"/>
          <w:lang w:val="mk-MK"/>
        </w:rPr>
      </w:pPr>
      <w:r w:rsidRPr="008E5BFD">
        <w:rPr>
          <w:rFonts w:ascii="Arial" w:hAnsi="Arial" w:cs="Arial"/>
          <w:noProof/>
          <w:sz w:val="24"/>
          <w:szCs w:val="24"/>
          <w:lang w:val="mk-MK"/>
        </w:rPr>
        <w:t>aplikimi i formularëve të duhur për vlerësim objektiv të nxënësve;</w:t>
      </w:r>
    </w:p>
    <w:p w14:paraId="2863A4CC" w14:textId="77777777" w:rsidR="00805AB5" w:rsidRPr="008E5BFD" w:rsidRDefault="00805AB5" w:rsidP="00D67A4A">
      <w:pPr>
        <w:pStyle w:val="ListParagraph"/>
        <w:numPr>
          <w:ilvl w:val="0"/>
          <w:numId w:val="2"/>
        </w:numPr>
        <w:spacing w:before="100" w:beforeAutospacing="1" w:after="0" w:line="360" w:lineRule="auto"/>
        <w:jc w:val="both"/>
        <w:rPr>
          <w:rFonts w:ascii="Arial" w:hAnsi="Arial" w:cs="Arial"/>
          <w:noProof/>
          <w:sz w:val="24"/>
          <w:szCs w:val="24"/>
          <w:lang w:val="mk-MK"/>
        </w:rPr>
      </w:pPr>
      <w:r w:rsidRPr="008E5BFD">
        <w:rPr>
          <w:rFonts w:ascii="Arial" w:hAnsi="Arial" w:cs="Arial"/>
          <w:noProof/>
          <w:sz w:val="24"/>
          <w:szCs w:val="24"/>
          <w:lang w:val="mk-MK"/>
        </w:rPr>
        <w:t>aplikimi i testeve të njohurive të ndjekura nga fletë analitike;</w:t>
      </w:r>
    </w:p>
    <w:p w14:paraId="11B5EC78" w14:textId="77777777" w:rsidR="00805AB5" w:rsidRPr="008E5BFD" w:rsidRDefault="00805AB5" w:rsidP="00D67A4A">
      <w:pPr>
        <w:pStyle w:val="ListParagraph"/>
        <w:numPr>
          <w:ilvl w:val="0"/>
          <w:numId w:val="2"/>
        </w:numPr>
        <w:spacing w:before="100" w:beforeAutospacing="1" w:after="0" w:line="360" w:lineRule="auto"/>
        <w:jc w:val="both"/>
        <w:rPr>
          <w:rFonts w:ascii="Arial" w:hAnsi="Arial" w:cs="Arial"/>
          <w:noProof/>
          <w:sz w:val="24"/>
          <w:szCs w:val="24"/>
          <w:lang w:val="mk-MK"/>
        </w:rPr>
      </w:pPr>
      <w:r w:rsidRPr="008E5BFD">
        <w:rPr>
          <w:rFonts w:ascii="Arial" w:hAnsi="Arial" w:cs="Arial"/>
          <w:noProof/>
          <w:sz w:val="24"/>
          <w:szCs w:val="24"/>
          <w:lang w:val="mk-MK"/>
        </w:rPr>
        <w:t>Problemet që lidhen me suksesin dhe sjelljen e nxënësve duhet të shqyrtohen para Komunitetit Studentor, Këshillit të Prindërve...</w:t>
      </w:r>
    </w:p>
    <w:p w14:paraId="0B3D8094" w14:textId="77777777" w:rsidR="00F75E78" w:rsidRPr="008E5BFD" w:rsidRDefault="00805AB5" w:rsidP="008E5BFD">
      <w:pPr>
        <w:spacing w:before="240" w:after="0" w:line="360" w:lineRule="auto"/>
        <w:ind w:firstLine="360"/>
        <w:jc w:val="both"/>
        <w:rPr>
          <w:rFonts w:ascii="Arial" w:hAnsi="Arial" w:cs="Arial"/>
          <w:noProof/>
          <w:sz w:val="24"/>
          <w:szCs w:val="24"/>
          <w:lang w:val="mk-MK"/>
        </w:rPr>
      </w:pPr>
      <w:r w:rsidRPr="008E5BFD">
        <w:rPr>
          <w:rFonts w:ascii="Arial" w:hAnsi="Arial" w:cs="Arial"/>
          <w:noProof/>
          <w:sz w:val="24"/>
          <w:szCs w:val="24"/>
          <w:lang w:val="mk-MK"/>
        </w:rPr>
        <w:t>Kontrollimi i njohurive të nxënësve bëhet përmes provimeve me gojë, detyrave kontrolluese, testeve të njohurive, punimeve me shkrim, aktiviteteve të projektit dhe formave të tjera.</w:t>
      </w:r>
    </w:p>
    <w:p w14:paraId="517A5E18" w14:textId="77777777" w:rsidR="00A06F09" w:rsidRPr="008E5BFD" w:rsidRDefault="00A06F09" w:rsidP="008E5BFD">
      <w:pPr>
        <w:spacing w:after="0" w:line="360" w:lineRule="auto"/>
        <w:jc w:val="both"/>
        <w:rPr>
          <w:rFonts w:ascii="Arial" w:hAnsi="Arial" w:cs="Arial"/>
          <w:b/>
          <w:i/>
          <w:noProof/>
          <w:sz w:val="24"/>
          <w:szCs w:val="24"/>
          <w:lang w:val="mk-MK"/>
        </w:rPr>
      </w:pPr>
      <w:r w:rsidRPr="008E5BFD">
        <w:rPr>
          <w:rFonts w:ascii="Arial" w:hAnsi="Arial" w:cs="Arial"/>
          <w:b/>
          <w:i/>
          <w:noProof/>
          <w:sz w:val="24"/>
          <w:szCs w:val="24"/>
          <w:lang w:val="mk-MK"/>
        </w:rPr>
        <w:tab/>
      </w:r>
      <w:r w:rsidRPr="008E5BFD">
        <w:rPr>
          <w:rFonts w:ascii="Arial" w:hAnsi="Arial" w:cs="Arial"/>
          <w:b/>
          <w:i/>
          <w:noProof/>
          <w:sz w:val="24"/>
          <w:szCs w:val="24"/>
          <w:lang w:val="mk-MK"/>
        </w:rPr>
        <w:tab/>
      </w:r>
    </w:p>
    <w:p w14:paraId="5E789EA0" w14:textId="77777777" w:rsidR="00E8600E" w:rsidRPr="00167929" w:rsidRDefault="004B6F31" w:rsidP="00682215">
      <w:pPr>
        <w:pStyle w:val="Heading1"/>
        <w:rPr>
          <w:noProof/>
          <w:color w:val="000000" w:themeColor="text1"/>
        </w:rPr>
      </w:pPr>
      <w:bookmarkStart w:id="44" w:name="_Toc12533907"/>
      <w:bookmarkStart w:id="45" w:name="_Toc12534073"/>
      <w:bookmarkStart w:id="46" w:name="_Toc12610745"/>
      <w:bookmarkStart w:id="47" w:name="_Toc138926209"/>
      <w:r w:rsidRPr="00167929">
        <w:rPr>
          <w:noProof/>
          <w:color w:val="000000" w:themeColor="text1"/>
        </w:rPr>
        <w:t>3.4. Lëndët me zgjedhje</w:t>
      </w:r>
      <w:bookmarkEnd w:id="44"/>
      <w:bookmarkEnd w:id="45"/>
      <w:bookmarkEnd w:id="46"/>
      <w:bookmarkEnd w:id="47"/>
    </w:p>
    <w:p w14:paraId="546A4D25" w14:textId="77777777" w:rsidR="00682215" w:rsidRPr="00167929" w:rsidRDefault="00805AB5" w:rsidP="008E5BFD">
      <w:pPr>
        <w:spacing w:after="0" w:line="360" w:lineRule="auto"/>
        <w:ind w:firstLine="720"/>
        <w:jc w:val="both"/>
        <w:rPr>
          <w:rFonts w:ascii="Arial" w:hAnsi="Arial" w:cs="Arial"/>
          <w:color w:val="000000" w:themeColor="text1"/>
          <w:sz w:val="24"/>
          <w:szCs w:val="24"/>
          <w:lang w:val="mk-MK"/>
        </w:rPr>
      </w:pPr>
      <w:r w:rsidRPr="00167929">
        <w:rPr>
          <w:rFonts w:ascii="Arial" w:hAnsi="Arial" w:cs="Arial"/>
          <w:color w:val="000000" w:themeColor="text1"/>
          <w:sz w:val="24"/>
          <w:szCs w:val="24"/>
          <w:lang w:val="mk-MK"/>
        </w:rPr>
        <w:t>Mësimi i lëndëve me zgjedhje u organizua në:</w:t>
      </w:r>
    </w:p>
    <w:p w14:paraId="0D1E694C" w14:textId="77777777" w:rsidR="007412C2" w:rsidRPr="00167929" w:rsidRDefault="00E8600E" w:rsidP="00DA2EB2">
      <w:pPr>
        <w:tabs>
          <w:tab w:val="left" w:pos="7938"/>
          <w:tab w:val="left" w:pos="10632"/>
        </w:tabs>
        <w:spacing w:after="0" w:line="360" w:lineRule="auto"/>
        <w:ind w:firstLine="720"/>
        <w:jc w:val="both"/>
        <w:rPr>
          <w:rFonts w:ascii="Arial" w:hAnsi="Arial" w:cs="Arial"/>
          <w:color w:val="000000" w:themeColor="text1"/>
          <w:sz w:val="24"/>
          <w:szCs w:val="24"/>
          <w:lang w:val="mk-MK"/>
        </w:rPr>
      </w:pPr>
      <w:r w:rsidRPr="00167929">
        <w:rPr>
          <w:rFonts w:ascii="Arial" w:hAnsi="Arial" w:cs="Arial"/>
          <w:color w:val="000000" w:themeColor="text1"/>
          <w:sz w:val="24"/>
          <w:szCs w:val="24"/>
          <w:lang w:val="mk-MK"/>
        </w:rPr>
        <w:t>Klasa IV: Edukimi artistik (semestri i parë) dhe Vallet dhe vallet popullore (semestri i dytë):</w:t>
      </w:r>
    </w:p>
    <w:p w14:paraId="62BA4ED1" w14:textId="77777777" w:rsidR="00DA2EB2" w:rsidRPr="00167929" w:rsidRDefault="00E8600E" w:rsidP="005D5650">
      <w:pPr>
        <w:spacing w:after="0" w:line="360" w:lineRule="auto"/>
        <w:ind w:firstLine="720"/>
        <w:jc w:val="both"/>
        <w:rPr>
          <w:rFonts w:ascii="Arial" w:hAnsi="Arial" w:cs="Arial"/>
          <w:b/>
          <w:color w:val="000000" w:themeColor="text1"/>
          <w:sz w:val="24"/>
          <w:szCs w:val="24"/>
          <w:lang w:val="mk-MK"/>
        </w:rPr>
      </w:pPr>
      <w:r w:rsidRPr="00167929">
        <w:rPr>
          <w:rFonts w:ascii="Arial" w:hAnsi="Arial" w:cs="Arial"/>
          <w:color w:val="000000" w:themeColor="text1"/>
          <w:sz w:val="24"/>
          <w:szCs w:val="24"/>
          <w:lang w:val="mk-MK"/>
        </w:rPr>
        <w:t>Klasa V: Vallet dhe vallet popullore - (semestri i parë) dhe Edukimi mjedisor (semestri i dytë):</w:t>
      </w:r>
    </w:p>
    <w:p w14:paraId="206E8956" w14:textId="77777777" w:rsidR="005D5650" w:rsidRPr="00167929" w:rsidRDefault="00E8600E" w:rsidP="005D5650">
      <w:pPr>
        <w:spacing w:after="0" w:line="360" w:lineRule="auto"/>
        <w:ind w:firstLine="720"/>
        <w:jc w:val="both"/>
        <w:rPr>
          <w:rFonts w:ascii="Arial" w:hAnsi="Arial" w:cs="Arial"/>
          <w:color w:val="000000" w:themeColor="text1"/>
          <w:sz w:val="24"/>
          <w:szCs w:val="24"/>
          <w:lang w:val="mk-MK"/>
        </w:rPr>
      </w:pPr>
      <w:r w:rsidRPr="00167929">
        <w:rPr>
          <w:rFonts w:ascii="Arial" w:hAnsi="Arial" w:cs="Arial"/>
          <w:color w:val="000000" w:themeColor="text1"/>
          <w:sz w:val="24"/>
          <w:szCs w:val="24"/>
          <w:lang w:val="mk-MK"/>
        </w:rPr>
        <w:t>Klasa VI: Modelimi, Trashëgimia, Etika e feve;</w:t>
      </w:r>
    </w:p>
    <w:p w14:paraId="4B9760D0" w14:textId="77777777" w:rsidR="005D5650" w:rsidRPr="00167929" w:rsidRDefault="00E8600E" w:rsidP="005D5650">
      <w:pPr>
        <w:spacing w:after="0" w:line="360" w:lineRule="auto"/>
        <w:ind w:firstLine="720"/>
        <w:jc w:val="both"/>
        <w:rPr>
          <w:rFonts w:ascii="Arial" w:hAnsi="Arial" w:cs="Arial"/>
          <w:color w:val="000000" w:themeColor="text1"/>
          <w:sz w:val="24"/>
          <w:szCs w:val="24"/>
          <w:lang w:val="mk-MK"/>
        </w:rPr>
      </w:pPr>
      <w:r w:rsidRPr="00167929">
        <w:rPr>
          <w:rFonts w:ascii="Arial" w:hAnsi="Arial" w:cs="Arial"/>
          <w:color w:val="000000" w:themeColor="text1"/>
          <w:sz w:val="24"/>
          <w:szCs w:val="24"/>
          <w:lang w:val="mk-MK"/>
        </w:rPr>
        <w:t>Klasa VII: Arsimi teknik;</w:t>
      </w:r>
    </w:p>
    <w:p w14:paraId="0969EABA" w14:textId="77777777" w:rsidR="005D5650" w:rsidRPr="00167929" w:rsidRDefault="00CB4D28" w:rsidP="005D5650">
      <w:pPr>
        <w:spacing w:after="0" w:line="360" w:lineRule="auto"/>
        <w:ind w:firstLine="720"/>
        <w:jc w:val="both"/>
        <w:rPr>
          <w:rFonts w:ascii="Arial" w:hAnsi="Arial" w:cs="Arial"/>
          <w:color w:val="000000" w:themeColor="text1"/>
          <w:sz w:val="24"/>
          <w:szCs w:val="24"/>
          <w:lang w:val="mk-MK"/>
        </w:rPr>
      </w:pPr>
      <w:r w:rsidRPr="00167929">
        <w:rPr>
          <w:rFonts w:ascii="Arial" w:hAnsi="Arial" w:cs="Arial"/>
          <w:color w:val="000000" w:themeColor="text1"/>
          <w:sz w:val="24"/>
          <w:szCs w:val="24"/>
          <w:lang w:val="mk-MK"/>
        </w:rPr>
        <w:t>Klasa VIII: Arsimi teknik;</w:t>
      </w:r>
    </w:p>
    <w:p w14:paraId="3F5E88E8" w14:textId="77777777" w:rsidR="003B1957" w:rsidRPr="00167929" w:rsidRDefault="00167929" w:rsidP="005D5650">
      <w:pPr>
        <w:spacing w:after="0" w:line="360" w:lineRule="auto"/>
        <w:ind w:firstLine="720"/>
        <w:jc w:val="both"/>
        <w:rPr>
          <w:rFonts w:ascii="Arial" w:hAnsi="Arial" w:cs="Arial"/>
          <w:color w:val="000000" w:themeColor="text1"/>
          <w:sz w:val="24"/>
          <w:szCs w:val="24"/>
          <w:lang w:val="mk-MK"/>
        </w:rPr>
      </w:pPr>
      <w:proofErr w:type="spellStart"/>
      <w:r>
        <w:rPr>
          <w:rFonts w:ascii="Arial" w:hAnsi="Arial" w:cs="Arial"/>
          <w:color w:val="000000" w:themeColor="text1"/>
          <w:sz w:val="24"/>
          <w:szCs w:val="24"/>
        </w:rPr>
        <w:t>Klasa</w:t>
      </w:r>
      <w:proofErr w:type="spellEnd"/>
      <w:r>
        <w:rPr>
          <w:rFonts w:ascii="Arial" w:hAnsi="Arial" w:cs="Arial"/>
          <w:color w:val="000000" w:themeColor="text1"/>
          <w:sz w:val="24"/>
          <w:szCs w:val="24"/>
        </w:rPr>
        <w:t xml:space="preserve"> IX: </w:t>
      </w:r>
      <w:proofErr w:type="spellStart"/>
      <w:r>
        <w:rPr>
          <w:rFonts w:ascii="Arial" w:hAnsi="Arial" w:cs="Arial"/>
          <w:color w:val="000000" w:themeColor="text1"/>
          <w:sz w:val="24"/>
          <w:szCs w:val="24"/>
        </w:rPr>
        <w:t>Projekte</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të</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artit</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figurativ</w:t>
      </w:r>
      <w:proofErr w:type="spellEnd"/>
      <w:r>
        <w:rPr>
          <w:rFonts w:ascii="Arial" w:hAnsi="Arial" w:cs="Arial"/>
          <w:color w:val="000000" w:themeColor="text1"/>
          <w:sz w:val="24"/>
          <w:szCs w:val="24"/>
        </w:rPr>
        <w:t>;</w:t>
      </w:r>
    </w:p>
    <w:p w14:paraId="28B713FC" w14:textId="77777777" w:rsidR="00DB5BF9" w:rsidRPr="009C061A" w:rsidRDefault="004B6F31" w:rsidP="005D5650">
      <w:pPr>
        <w:pStyle w:val="Heading1"/>
        <w:spacing w:before="240"/>
        <w:rPr>
          <w:noProof/>
        </w:rPr>
      </w:pPr>
      <w:bookmarkStart w:id="48" w:name="_Toc12533908"/>
      <w:bookmarkStart w:id="49" w:name="_Toc12534074"/>
      <w:bookmarkStart w:id="50" w:name="_Toc12610746"/>
      <w:bookmarkStart w:id="51" w:name="_Toc138926210"/>
      <w:r w:rsidRPr="009C061A">
        <w:rPr>
          <w:noProof/>
        </w:rPr>
        <w:t>3.5. Mësim shtesë dhe mësim shtesë</w:t>
      </w:r>
      <w:bookmarkEnd w:id="48"/>
      <w:bookmarkEnd w:id="49"/>
      <w:bookmarkEnd w:id="50"/>
      <w:bookmarkEnd w:id="51"/>
    </w:p>
    <w:p w14:paraId="12866D03" w14:textId="77777777" w:rsidR="00DA750E" w:rsidRDefault="00DA750E" w:rsidP="00DA750E">
      <w:pPr>
        <w:spacing w:after="0" w:line="360" w:lineRule="auto"/>
        <w:ind w:firstLine="720"/>
        <w:jc w:val="both"/>
        <w:rPr>
          <w:rFonts w:ascii="Arial" w:hAnsi="Arial" w:cs="Arial"/>
          <w:sz w:val="24"/>
          <w:szCs w:val="24"/>
          <w:lang w:val="mk-MK"/>
        </w:rPr>
      </w:pPr>
      <w:r w:rsidRPr="00DA750E">
        <w:rPr>
          <w:rFonts w:ascii="Arial" w:hAnsi="Arial" w:cs="Arial"/>
          <w:b/>
          <w:sz w:val="24"/>
          <w:szCs w:val="24"/>
          <w:lang w:val="mk-MK"/>
        </w:rPr>
        <w:lastRenderedPageBreak/>
        <w:t>Mësim shtesë</w:t>
      </w:r>
      <w:r w:rsidRPr="00DA750E">
        <w:rPr>
          <w:rFonts w:ascii="Arial" w:hAnsi="Arial" w:cs="Arial"/>
          <w:sz w:val="24"/>
          <w:szCs w:val="24"/>
          <w:lang w:val="mk-MK"/>
        </w:rPr>
        <w:t>organizohet për nxënësit që kanë nevojë për mbështetje shtesë për lëndë të caktuara mësimore për të arritur rezultatet e pritura, d.m.th. me kërkesë të një nxënësi, prindit të tij, gjegjësisht kujdestarit ose sipas gjykimit të mësuesit nevojat e nxënësve. Për nevojën e vizitës së nxënësit për mësim plotësues, mësuesi i klasës, përkatësisht mësuesi i lëndës, mban evidencë dhe njofton prindin, përkatësisht kujdestarin e fëmijës brenda tri ditëve nga konstatimi i nevojës.</w:t>
      </w:r>
    </w:p>
    <w:p w14:paraId="4A10C3FC" w14:textId="77777777" w:rsidR="00805AB5" w:rsidRPr="008E5BFD" w:rsidRDefault="00805AB5"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Realizimi i mësimit plotësues është në përputhje me orarin e përgatitur. Mësim plotësues është realizuar me nxënësit e klasës dhe mësimit lëndor në lëndët në të cilat nxënësit kanë treguar sukses më të ulët, përkatësisht kanë pasur vështirësi të herëpashershme në mësim dhe kanë ngecur në përvetësimin e përmbajtjes dhe detyrave të tjera të një ose më shumë mësimdhënies. lëndët.</w:t>
      </w:r>
    </w:p>
    <w:p w14:paraId="003B87B9" w14:textId="77777777" w:rsidR="003F4EF6" w:rsidRPr="008E5BFD" w:rsidRDefault="00F051E8" w:rsidP="009C061A">
      <w:pPr>
        <w:spacing w:after="0" w:line="360" w:lineRule="auto"/>
        <w:ind w:firstLine="720"/>
        <w:jc w:val="both"/>
        <w:rPr>
          <w:rFonts w:ascii="Arial" w:hAnsi="Arial" w:cs="Arial"/>
          <w:sz w:val="24"/>
          <w:szCs w:val="24"/>
          <w:lang w:val="mk-MK"/>
        </w:rPr>
      </w:pPr>
      <w:r w:rsidRPr="009C061A">
        <w:rPr>
          <w:rFonts w:ascii="Arial" w:hAnsi="Arial" w:cs="Arial"/>
          <w:b/>
          <w:sz w:val="24"/>
          <w:szCs w:val="24"/>
          <w:lang w:val="mk-MK"/>
        </w:rPr>
        <w:t>Klasat shtesë</w:t>
      </w:r>
      <w:r w:rsidRPr="00F051E8">
        <w:rPr>
          <w:rFonts w:ascii="Arial" w:hAnsi="Arial" w:cs="Arial"/>
          <w:sz w:val="24"/>
          <w:szCs w:val="24"/>
          <w:lang w:val="mk-MK"/>
        </w:rPr>
        <w:t>organizohet për nxënësit që arrijnë rezultate të rëndësishme në lëndë të veçanta mësimore Mësimdhënësi është i detyruar të ofrojë mësimin plotësues për nxënësit, kurse nxënësit vendosin nëse do ta ndjekin mësimin plotësues programet.</w:t>
      </w:r>
    </w:p>
    <w:p w14:paraId="06D26A46" w14:textId="77777777" w:rsidR="007D3E2F" w:rsidRDefault="00805AB5"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Për realizimin e aktiviteteve të rregullta, plotësuese, mësimore dhe jashtëshkollore, si dhe për të arriturat e nxënësve, prindërit janë njoftuar me kohë në takimet e planifikuara prindërore dhe takimet individuale me prindër.</w:t>
      </w:r>
    </w:p>
    <w:p w14:paraId="5143BD65" w14:textId="77777777" w:rsidR="00DB5BF9" w:rsidRPr="00B012EF" w:rsidRDefault="00E24FE8" w:rsidP="003434A1">
      <w:pPr>
        <w:pStyle w:val="Heading1"/>
        <w:spacing w:before="240"/>
      </w:pPr>
      <w:bookmarkStart w:id="52" w:name="_Toc12533909"/>
      <w:bookmarkStart w:id="53" w:name="_Toc12534075"/>
      <w:bookmarkStart w:id="54" w:name="_Toc12610747"/>
      <w:bookmarkStart w:id="55" w:name="_Toc138926211"/>
      <w:r w:rsidRPr="008E5BFD">
        <w:t>3.6. Suksesi, rregullsia dhe sjellja e nxënësve</w:t>
      </w:r>
      <w:bookmarkEnd w:id="52"/>
      <w:bookmarkEnd w:id="53"/>
      <w:bookmarkEnd w:id="54"/>
      <w:bookmarkEnd w:id="55"/>
    </w:p>
    <w:p w14:paraId="2EC5BC3A" w14:textId="77777777" w:rsidR="00415918" w:rsidRDefault="00273D8C" w:rsidP="008E5BFD">
      <w:pPr>
        <w:spacing w:after="0" w:line="360" w:lineRule="auto"/>
        <w:jc w:val="both"/>
        <w:rPr>
          <w:rFonts w:ascii="Arial" w:hAnsi="Arial" w:cs="Arial"/>
          <w:color w:val="0D0D0D" w:themeColor="text1" w:themeTint="F2"/>
          <w:sz w:val="24"/>
          <w:szCs w:val="24"/>
          <w:lang w:val="mk-MK"/>
        </w:rPr>
      </w:pPr>
      <w:r w:rsidRPr="008E5BFD">
        <w:rPr>
          <w:rFonts w:ascii="Arial" w:hAnsi="Arial" w:cs="Arial"/>
          <w:b/>
          <w:color w:val="0D0D0D" w:themeColor="text1" w:themeTint="F2"/>
          <w:sz w:val="24"/>
          <w:szCs w:val="24"/>
          <w:lang w:val="mk-MK"/>
        </w:rPr>
        <w:tab/>
      </w:r>
      <w:r w:rsidRPr="008E5BFD">
        <w:rPr>
          <w:rFonts w:ascii="Arial" w:hAnsi="Arial" w:cs="Arial"/>
          <w:color w:val="0D0D0D" w:themeColor="text1" w:themeTint="F2"/>
          <w:sz w:val="24"/>
          <w:szCs w:val="24"/>
          <w:lang w:val="mk-MK"/>
        </w:rPr>
        <w:t>Në fillim të vitit shkollor në shkollën e I-IX repart. janë regjistruar</w:t>
      </w:r>
      <w:r w:rsidR="00167929" w:rsidRPr="00597F29">
        <w:rPr>
          <w:rFonts w:ascii="Arial" w:hAnsi="Arial" w:cs="Arial"/>
          <w:color w:val="000000" w:themeColor="text1"/>
          <w:sz w:val="24"/>
          <w:szCs w:val="24"/>
          <w:lang w:val="mk-MK"/>
        </w:rPr>
        <w:t>608 nxënës në 31 paralele</w:t>
      </w:r>
      <w:r w:rsidR="00262013" w:rsidRPr="008E5BFD">
        <w:rPr>
          <w:rFonts w:ascii="Arial" w:hAnsi="Arial" w:cs="Arial"/>
          <w:color w:val="0D0D0D" w:themeColor="text1" w:themeTint="F2"/>
          <w:sz w:val="24"/>
          <w:szCs w:val="24"/>
          <w:lang w:val="mk-MK"/>
        </w:rPr>
        <w:t>.</w:t>
      </w:r>
    </w:p>
    <w:p w14:paraId="72D2C0E1" w14:textId="77777777" w:rsidR="00B82607" w:rsidRPr="00A911CB" w:rsidRDefault="00262013" w:rsidP="008E5BFD">
      <w:pPr>
        <w:spacing w:after="0" w:line="360" w:lineRule="auto"/>
        <w:jc w:val="both"/>
        <w:rPr>
          <w:rFonts w:ascii="Arial" w:hAnsi="Arial" w:cs="Arial"/>
          <w:color w:val="0D0D0D" w:themeColor="text1" w:themeTint="F2"/>
          <w:sz w:val="24"/>
          <w:szCs w:val="24"/>
          <w:lang w:val="mk-MK"/>
        </w:rPr>
      </w:pPr>
      <w:r w:rsidRPr="008E5BFD">
        <w:rPr>
          <w:rFonts w:ascii="Arial" w:hAnsi="Arial" w:cs="Arial"/>
          <w:color w:val="0D0D0D" w:themeColor="text1" w:themeTint="F2"/>
          <w:sz w:val="24"/>
          <w:szCs w:val="24"/>
          <w:lang w:val="mk-MK"/>
        </w:rPr>
        <w:t>Gjatë këtij viti shkollor ka nxënës të tërhequr nga shkolla jonë, por edhe nxënës që kanë përfunduar shkollimin</w:t>
      </w:r>
      <w:r w:rsidR="000E5376" w:rsidRPr="00167929">
        <w:rPr>
          <w:rFonts w:ascii="Arial" w:hAnsi="Arial" w:cs="Arial"/>
          <w:color w:val="000000" w:themeColor="text1"/>
          <w:sz w:val="24"/>
          <w:szCs w:val="24"/>
          <w:lang w:val="mk-MK"/>
        </w:rPr>
        <w:t>e vazhduan</w:t>
      </w:r>
      <w:r w:rsidR="000E5376" w:rsidRPr="008E5BFD">
        <w:rPr>
          <w:rFonts w:ascii="Arial" w:hAnsi="Arial" w:cs="Arial"/>
          <w:color w:val="0D0D0D" w:themeColor="text1" w:themeTint="F2"/>
          <w:sz w:val="24"/>
          <w:szCs w:val="24"/>
          <w:lang w:val="mk-MK"/>
        </w:rPr>
        <w:t>në shkollën tonë mbaruan vitin shkollor</w:t>
      </w:r>
      <w:r w:rsidR="008D47D8" w:rsidRPr="008D47D8">
        <w:rPr>
          <w:rFonts w:ascii="Arial" w:hAnsi="Arial" w:cs="Arial"/>
          <w:color w:val="000000" w:themeColor="text1"/>
          <w:sz w:val="24"/>
          <w:szCs w:val="24"/>
          <w:lang w:val="mk-MK"/>
        </w:rPr>
        <w:t>608 studentë.</w:t>
      </w:r>
    </w:p>
    <w:p w14:paraId="1A3E6057" w14:textId="77777777" w:rsidR="00B82607" w:rsidRPr="00FD35DE" w:rsidRDefault="00B82607" w:rsidP="008E5BFD">
      <w:pPr>
        <w:spacing w:after="0" w:line="360" w:lineRule="auto"/>
        <w:ind w:firstLine="720"/>
        <w:jc w:val="both"/>
        <w:rPr>
          <w:rFonts w:ascii="Arial" w:hAnsi="Arial" w:cs="Arial"/>
          <w:color w:val="0D0D0D" w:themeColor="text1" w:themeTint="F2"/>
          <w:sz w:val="24"/>
          <w:szCs w:val="24"/>
          <w:lang w:val="mk-MK"/>
        </w:rPr>
      </w:pPr>
      <w:r w:rsidRPr="008E5BFD">
        <w:rPr>
          <w:rFonts w:ascii="Arial" w:hAnsi="Arial" w:cs="Arial"/>
          <w:color w:val="0D0D0D" w:themeColor="text1" w:themeTint="F2"/>
          <w:sz w:val="24"/>
          <w:szCs w:val="24"/>
          <w:lang w:val="mk-MK"/>
        </w:rPr>
        <w:t>Nxënësit nga klasa e parë deri në të tretën ose në total</w:t>
      </w:r>
      <w:r w:rsidR="008D47D8" w:rsidRPr="00597F29">
        <w:rPr>
          <w:rFonts w:ascii="Arial" w:hAnsi="Arial" w:cs="Arial"/>
          <w:color w:val="000000" w:themeColor="text1"/>
          <w:sz w:val="24"/>
          <w:szCs w:val="24"/>
        </w:rPr>
        <w:t xml:space="preserve">176 </w:t>
      </w:r>
      <w:proofErr w:type="spellStart"/>
      <w:r w:rsidR="008D47D8" w:rsidRPr="00597F29">
        <w:rPr>
          <w:rFonts w:ascii="Arial" w:hAnsi="Arial" w:cs="Arial"/>
          <w:color w:val="000000" w:themeColor="text1"/>
          <w:sz w:val="24"/>
          <w:szCs w:val="24"/>
        </w:rPr>
        <w:t>studentë</w:t>
      </w:r>
      <w:proofErr w:type="spellEnd"/>
      <w:r w:rsidRPr="008E5BFD">
        <w:rPr>
          <w:rFonts w:ascii="Arial" w:hAnsi="Arial" w:cs="Arial"/>
          <w:color w:val="0D0D0D" w:themeColor="text1" w:themeTint="F2"/>
          <w:sz w:val="24"/>
          <w:szCs w:val="24"/>
          <w:lang w:val="mk-MK"/>
        </w:rPr>
        <w:t>vlerësohen në mënyrë përshkruese dhe nxënësit nga klasa e katërt deri në të nëntën ose gjithsej</w:t>
      </w:r>
      <w:r w:rsidR="008D47D8" w:rsidRPr="008D47D8">
        <w:rPr>
          <w:rFonts w:ascii="Arial" w:hAnsi="Arial" w:cs="Arial"/>
          <w:color w:val="000000" w:themeColor="text1"/>
          <w:sz w:val="24"/>
          <w:szCs w:val="24"/>
        </w:rPr>
        <w:t xml:space="preserve">432 </w:t>
      </w:r>
      <w:proofErr w:type="spellStart"/>
      <w:r w:rsidR="008D47D8" w:rsidRPr="008D47D8">
        <w:rPr>
          <w:rFonts w:ascii="Arial" w:hAnsi="Arial" w:cs="Arial"/>
          <w:color w:val="000000" w:themeColor="text1"/>
          <w:sz w:val="24"/>
          <w:szCs w:val="24"/>
        </w:rPr>
        <w:t>studentë</w:t>
      </w:r>
      <w:proofErr w:type="spellEnd"/>
      <w:r w:rsidR="00EB1B6B" w:rsidRPr="008E5BFD">
        <w:rPr>
          <w:rFonts w:ascii="Arial" w:hAnsi="Arial" w:cs="Arial"/>
          <w:color w:val="0D0D0D" w:themeColor="text1" w:themeTint="F2"/>
          <w:sz w:val="24"/>
          <w:szCs w:val="24"/>
          <w:lang w:val="mk-MK"/>
        </w:rPr>
        <w:t>vlerësohen numerikisht.</w:t>
      </w:r>
    </w:p>
    <w:p w14:paraId="6602B2F5" w14:textId="77777777" w:rsidR="00B82607" w:rsidRPr="008E5BFD" w:rsidRDefault="005624A0" w:rsidP="008E5BFD">
      <w:pPr>
        <w:pStyle w:val="BodyText"/>
        <w:spacing w:after="0" w:line="360" w:lineRule="auto"/>
        <w:ind w:firstLine="720"/>
        <w:jc w:val="both"/>
        <w:rPr>
          <w:rFonts w:ascii="Arial" w:hAnsi="Arial" w:cs="Arial"/>
          <w:b/>
          <w:color w:val="0D0D0D" w:themeColor="text1" w:themeTint="F2"/>
        </w:rPr>
      </w:pPr>
      <w:r w:rsidRPr="00855D7A">
        <w:rPr>
          <w:rFonts w:ascii="Arial" w:hAnsi="Arial" w:cs="Arial"/>
          <w:b/>
          <w:color w:val="000000" w:themeColor="text1"/>
        </w:rPr>
        <w:t>Në departamentin e IV</w:t>
      </w:r>
      <w:r w:rsidRPr="00855D7A">
        <w:rPr>
          <w:rFonts w:ascii="Arial" w:hAnsi="Arial" w:cs="Arial"/>
          <w:color w:val="000000" w:themeColor="text1"/>
        </w:rPr>
        <w:t>.</w:t>
      </w:r>
      <w:r w:rsidR="00B82607" w:rsidRPr="008E5BFD">
        <w:rPr>
          <w:rFonts w:ascii="Arial" w:hAnsi="Arial" w:cs="Arial"/>
          <w:color w:val="0D0D0D" w:themeColor="text1" w:themeTint="F2"/>
        </w:rPr>
        <w:t>nga gjithsej 67 studentë, ata janë të shkëlqyer</w:t>
      </w:r>
      <w:r w:rsidR="00855D7A">
        <w:rPr>
          <w:rFonts w:ascii="Arial" w:hAnsi="Arial" w:cs="Arial"/>
          <w:color w:val="000000" w:themeColor="text1"/>
        </w:rPr>
        <w:t>47</w:t>
      </w:r>
      <w:r w:rsidR="00B82607" w:rsidRPr="008E5BFD">
        <w:rPr>
          <w:rFonts w:ascii="Arial" w:hAnsi="Arial" w:cs="Arial"/>
          <w:color w:val="0D0D0D" w:themeColor="text1" w:themeTint="F2"/>
        </w:rPr>
        <w:t>(80.00%), shumë mirë 16 (23.88%), 4 mirë (5.97%). Suksesi mesatar në nivel brezi është 4.62 për vajzat është 4.68 dhe për djemtë 4.56.</w:t>
      </w:r>
    </w:p>
    <w:p w14:paraId="10985A8A" w14:textId="77777777" w:rsidR="00B82607" w:rsidRPr="008E5BFD" w:rsidRDefault="00B82607" w:rsidP="008E5BFD">
      <w:pPr>
        <w:pStyle w:val="BodyText"/>
        <w:spacing w:after="0" w:line="360" w:lineRule="auto"/>
        <w:ind w:firstLine="720"/>
        <w:jc w:val="both"/>
        <w:rPr>
          <w:rFonts w:ascii="Arial" w:hAnsi="Arial" w:cs="Arial"/>
          <w:color w:val="0D0D0D" w:themeColor="text1" w:themeTint="F2"/>
        </w:rPr>
      </w:pPr>
      <w:r w:rsidRPr="008E5BFD">
        <w:rPr>
          <w:rFonts w:ascii="Arial" w:hAnsi="Arial" w:cs="Arial"/>
          <w:b/>
          <w:color w:val="0D0D0D" w:themeColor="text1" w:themeTint="F2"/>
        </w:rPr>
        <w:lastRenderedPageBreak/>
        <w:t>SHËNIM: Nëse bëhet një krahasim i suksesit sipas lëndëve, arrihet në përfundimin se vajzat tregojnë sukses më të mirë në disa lëndë, përveç studimeve të artit, studimeve muzikore, historisë dhe shoqërisë, FZO dhe teknikës dhe informatikës.</w:t>
      </w:r>
    </w:p>
    <w:p w14:paraId="3FD62B70" w14:textId="77777777" w:rsidR="00DC5417" w:rsidRPr="008E5BFD" w:rsidRDefault="00670DF6" w:rsidP="00EA400B">
      <w:pPr>
        <w:pStyle w:val="BodyText"/>
        <w:spacing w:before="240" w:after="0" w:line="360" w:lineRule="auto"/>
        <w:ind w:firstLine="720"/>
        <w:jc w:val="both"/>
        <w:rPr>
          <w:rFonts w:ascii="Arial" w:hAnsi="Arial" w:cs="Arial"/>
          <w:b/>
          <w:color w:val="0D0D0D" w:themeColor="text1" w:themeTint="F2"/>
        </w:rPr>
      </w:pPr>
      <w:r w:rsidRPr="00855D7A">
        <w:rPr>
          <w:rFonts w:ascii="Arial" w:hAnsi="Arial" w:cs="Arial"/>
          <w:b/>
          <w:color w:val="000000" w:themeColor="text1"/>
        </w:rPr>
        <w:t>Në seksionin V</w:t>
      </w:r>
      <w:r w:rsidR="00B82607" w:rsidRPr="00855D7A">
        <w:rPr>
          <w:rFonts w:ascii="Arial" w:hAnsi="Arial" w:cs="Arial"/>
          <w:color w:val="000000" w:themeColor="text1"/>
        </w:rPr>
        <w:t>.</w:t>
      </w:r>
      <w:r w:rsidR="00B82607" w:rsidRPr="008E5BFD">
        <w:rPr>
          <w:rFonts w:ascii="Arial" w:hAnsi="Arial" w:cs="Arial"/>
          <w:color w:val="0D0D0D" w:themeColor="text1" w:themeTint="F2"/>
        </w:rPr>
        <w:t>nga gjithsej 60 studentë, janë të shkëlqyer</w:t>
      </w:r>
      <w:r w:rsidR="00855D7A" w:rsidRPr="00855D7A">
        <w:rPr>
          <w:rFonts w:ascii="Arial" w:hAnsi="Arial" w:cs="Arial"/>
          <w:color w:val="000000" w:themeColor="text1"/>
        </w:rPr>
        <w:t>49</w:t>
      </w:r>
      <w:r w:rsidR="00B82607" w:rsidRPr="00A1044E">
        <w:rPr>
          <w:rFonts w:ascii="Arial" w:hAnsi="Arial" w:cs="Arial"/>
          <w:color w:val="FF0000"/>
        </w:rPr>
        <w:t xml:space="preserve"> </w:t>
      </w:r>
      <w:r w:rsidR="00B82607" w:rsidRPr="008E5BFD">
        <w:rPr>
          <w:rFonts w:ascii="Arial" w:hAnsi="Arial" w:cs="Arial"/>
          <w:color w:val="0D0D0D" w:themeColor="text1" w:themeTint="F2"/>
        </w:rPr>
        <w:t>(81.67%), shumë mirë 9 (15.00%), mirë 2 (3.33%). Suksesi mesatar në nivelin e gjeneratës është 4.74 për vajzat është 4.80 dhe për djemtë 4.86.</w:t>
      </w:r>
    </w:p>
    <w:p w14:paraId="164D3039" w14:textId="77777777" w:rsidR="00B82607" w:rsidRPr="00F86165" w:rsidRDefault="00B82607" w:rsidP="008E5BFD">
      <w:pPr>
        <w:pStyle w:val="BodyText"/>
        <w:spacing w:line="360" w:lineRule="auto"/>
        <w:ind w:firstLine="720"/>
        <w:jc w:val="both"/>
        <w:rPr>
          <w:rFonts w:ascii="Arial" w:hAnsi="Arial" w:cs="Arial"/>
          <w:color w:val="0D0D0D" w:themeColor="text1" w:themeTint="F2"/>
        </w:rPr>
      </w:pPr>
      <w:r w:rsidRPr="008E5BFD">
        <w:rPr>
          <w:rFonts w:ascii="Arial" w:hAnsi="Arial" w:cs="Arial"/>
          <w:b/>
          <w:color w:val="0D0D0D" w:themeColor="text1" w:themeTint="F2"/>
        </w:rPr>
        <w:t>SHËNIM: Nëse bëhet krahasimi i suksesit sipas lëndëve, arrihet në përfundimin se meshkujt kanë sukses më të ulët në të gjitha lëndët, përveç lëndës së gjuhës angleze.</w:t>
      </w:r>
    </w:p>
    <w:p w14:paraId="2A3FA797" w14:textId="77777777" w:rsidR="00B82607" w:rsidRPr="008E5BFD" w:rsidRDefault="00670DF6" w:rsidP="008E5BFD">
      <w:pPr>
        <w:pStyle w:val="BodyText"/>
        <w:spacing w:after="0" w:line="360" w:lineRule="auto"/>
        <w:ind w:firstLine="720"/>
        <w:jc w:val="both"/>
        <w:rPr>
          <w:rFonts w:ascii="Arial" w:hAnsi="Arial" w:cs="Arial"/>
          <w:b/>
          <w:color w:val="0D0D0D" w:themeColor="text1" w:themeTint="F2"/>
        </w:rPr>
      </w:pPr>
      <w:r w:rsidRPr="008F5FC3">
        <w:rPr>
          <w:rFonts w:ascii="Arial" w:hAnsi="Arial" w:cs="Arial"/>
          <w:b/>
          <w:color w:val="000000" w:themeColor="text1"/>
        </w:rPr>
        <w:t>Në departamentin e VI.</w:t>
      </w:r>
      <w:r w:rsidR="00B82607" w:rsidRPr="008E5BFD">
        <w:rPr>
          <w:rFonts w:ascii="Arial" w:hAnsi="Arial" w:cs="Arial"/>
          <w:color w:val="0D0D0D" w:themeColor="text1" w:themeTint="F2"/>
        </w:rPr>
        <w:t>nga gjithsej 72 studentë, ata janë të shkëlqyer</w:t>
      </w:r>
      <w:r w:rsidR="00855D7A" w:rsidRPr="00855D7A">
        <w:rPr>
          <w:rFonts w:ascii="Arial" w:hAnsi="Arial" w:cs="Arial"/>
          <w:color w:val="000000" w:themeColor="text1"/>
        </w:rPr>
        <w:t>52</w:t>
      </w:r>
      <w:r w:rsidR="00B82607" w:rsidRPr="008E5BFD">
        <w:rPr>
          <w:rFonts w:ascii="Arial" w:hAnsi="Arial" w:cs="Arial"/>
          <w:color w:val="0D0D0D" w:themeColor="text1" w:themeTint="F2"/>
        </w:rPr>
        <w:t>(72.22%), shumë mirë 17 (23.61%), mirë 3 (4.17%). Suksesi mesatar në nivel brezi është 4.66 për vajzat është 4.68 dhe për djemtë 4.64.</w:t>
      </w:r>
    </w:p>
    <w:p w14:paraId="670D1E20" w14:textId="77777777" w:rsidR="00C23E3A" w:rsidRPr="008E5BFD" w:rsidRDefault="00B82607" w:rsidP="008E5BFD">
      <w:pPr>
        <w:pStyle w:val="BodyText"/>
        <w:spacing w:line="360" w:lineRule="auto"/>
        <w:ind w:firstLine="720"/>
        <w:jc w:val="both"/>
        <w:rPr>
          <w:rFonts w:ascii="Arial" w:hAnsi="Arial" w:cs="Arial"/>
          <w:b/>
          <w:color w:val="0D0D0D" w:themeColor="text1" w:themeTint="F2"/>
        </w:rPr>
      </w:pPr>
      <w:r w:rsidRPr="008E5BFD">
        <w:rPr>
          <w:rFonts w:ascii="Arial" w:hAnsi="Arial" w:cs="Arial"/>
          <w:b/>
          <w:color w:val="0D0D0D" w:themeColor="text1" w:themeTint="F2"/>
        </w:rPr>
        <w:t>SHËNIM: Nëse bëhet krahasimi i suksesit sipas lëndëve, arrihet në përfundimin se nuk ka dallim të madh në suksesin mes vajzave dhe djemve.</w:t>
      </w:r>
    </w:p>
    <w:p w14:paraId="7D499C65" w14:textId="77777777" w:rsidR="00B82607" w:rsidRPr="008E5BFD" w:rsidRDefault="00670DF6" w:rsidP="008E5BFD">
      <w:pPr>
        <w:pStyle w:val="BodyText"/>
        <w:spacing w:after="0" w:line="360" w:lineRule="auto"/>
        <w:ind w:firstLine="720"/>
        <w:jc w:val="both"/>
        <w:rPr>
          <w:rFonts w:ascii="Arial" w:hAnsi="Arial" w:cs="Arial"/>
          <w:b/>
          <w:color w:val="0D0D0D" w:themeColor="text1" w:themeTint="F2"/>
        </w:rPr>
      </w:pPr>
      <w:r w:rsidRPr="008F5FC3">
        <w:rPr>
          <w:rFonts w:ascii="Arial" w:hAnsi="Arial" w:cs="Arial"/>
          <w:b/>
          <w:color w:val="000000" w:themeColor="text1"/>
        </w:rPr>
        <w:t>Në repartin VII</w:t>
      </w:r>
      <w:r w:rsidR="00B82607" w:rsidRPr="008F5FC3">
        <w:rPr>
          <w:rFonts w:ascii="Arial" w:hAnsi="Arial" w:cs="Arial"/>
          <w:color w:val="000000" w:themeColor="text1"/>
        </w:rPr>
        <w:t>.</w:t>
      </w:r>
      <w:r w:rsidR="00B82607" w:rsidRPr="008E5BFD">
        <w:rPr>
          <w:rFonts w:ascii="Arial" w:hAnsi="Arial" w:cs="Arial"/>
          <w:color w:val="0D0D0D" w:themeColor="text1" w:themeTint="F2"/>
        </w:rPr>
        <w:t>nga gjithsej 72 studentë, ata janë të shkëlqyer</w:t>
      </w:r>
      <w:r w:rsidR="008F5FC3" w:rsidRPr="008F5FC3">
        <w:rPr>
          <w:rFonts w:ascii="Arial" w:hAnsi="Arial" w:cs="Arial"/>
          <w:color w:val="000000" w:themeColor="text1"/>
        </w:rPr>
        <w:t>52</w:t>
      </w:r>
      <w:r w:rsidR="00B82607" w:rsidRPr="00A1044E">
        <w:rPr>
          <w:rFonts w:ascii="Arial" w:hAnsi="Arial" w:cs="Arial"/>
          <w:color w:val="FF0000"/>
        </w:rPr>
        <w:t xml:space="preserve"> </w:t>
      </w:r>
      <w:r w:rsidR="00B82607" w:rsidRPr="008E5BFD">
        <w:rPr>
          <w:rFonts w:ascii="Arial" w:hAnsi="Arial" w:cs="Arial"/>
          <w:color w:val="0D0D0D" w:themeColor="text1" w:themeTint="F2"/>
        </w:rPr>
        <w:t>(63.41%), shumë mirë 20 (24.39%), mirë 10 (12.20%) Suksesi mesatar në nivel brezi është 4.38 për vajzat 4.16.</w:t>
      </w:r>
    </w:p>
    <w:p w14:paraId="0C01C8AE" w14:textId="77777777" w:rsidR="009005FF" w:rsidRDefault="00B82607" w:rsidP="008E5BFD">
      <w:pPr>
        <w:pStyle w:val="BodyText"/>
        <w:spacing w:after="0" w:line="360" w:lineRule="auto"/>
        <w:ind w:firstLine="720"/>
        <w:jc w:val="both"/>
        <w:rPr>
          <w:rFonts w:ascii="Arial" w:hAnsi="Arial" w:cs="Arial"/>
          <w:b/>
          <w:color w:val="0D0D0D" w:themeColor="text1" w:themeTint="F2"/>
        </w:rPr>
      </w:pPr>
      <w:r w:rsidRPr="008E5BFD">
        <w:rPr>
          <w:rFonts w:ascii="Arial" w:hAnsi="Arial" w:cs="Arial"/>
          <w:b/>
          <w:color w:val="0D0D0D" w:themeColor="text1" w:themeTint="F2"/>
        </w:rPr>
        <w:t>SHËNIM: Nëse bëhet krahasimi i suksesit sipas lëndëve, arrihet në përfundimin se vajzat tregojnë sukses më të mirë në të gjitha lëndët në këtë vit shkollor.</w:t>
      </w:r>
    </w:p>
    <w:p w14:paraId="3B7C6399" w14:textId="77777777" w:rsidR="00B82607" w:rsidRPr="008E5BFD" w:rsidRDefault="00670DF6" w:rsidP="009005FF">
      <w:pPr>
        <w:pStyle w:val="BodyText"/>
        <w:spacing w:before="240" w:after="0" w:line="360" w:lineRule="auto"/>
        <w:ind w:firstLine="720"/>
        <w:jc w:val="both"/>
        <w:rPr>
          <w:rFonts w:ascii="Arial" w:hAnsi="Arial" w:cs="Arial"/>
          <w:b/>
          <w:color w:val="0D0D0D" w:themeColor="text1" w:themeTint="F2"/>
        </w:rPr>
      </w:pPr>
      <w:r w:rsidRPr="008F5FC3">
        <w:rPr>
          <w:rFonts w:ascii="Arial" w:hAnsi="Arial" w:cs="Arial"/>
          <w:b/>
          <w:color w:val="000000" w:themeColor="text1"/>
        </w:rPr>
        <w:t>Në degën VIII.</w:t>
      </w:r>
      <w:r w:rsidR="00B24629" w:rsidRPr="008E5BFD">
        <w:rPr>
          <w:rFonts w:ascii="Arial" w:hAnsi="Arial" w:cs="Arial"/>
          <w:color w:val="0D0D0D" w:themeColor="text1" w:themeTint="F2"/>
        </w:rPr>
        <w:t>nga gjithsej 74 studentë, ata janë të shkëlqyer</w:t>
      </w:r>
      <w:r w:rsidR="008F5FC3" w:rsidRPr="008F5FC3">
        <w:rPr>
          <w:rFonts w:ascii="Arial" w:hAnsi="Arial" w:cs="Arial"/>
          <w:color w:val="000000" w:themeColor="text1"/>
        </w:rPr>
        <w:t>49 studentë</w:t>
      </w:r>
      <w:r w:rsidR="009005FF">
        <w:rPr>
          <w:rFonts w:ascii="Arial" w:hAnsi="Arial" w:cs="Arial"/>
          <w:color w:val="0D0D0D" w:themeColor="text1" w:themeTint="F2"/>
        </w:rPr>
        <w:t>(66,22 %), pln. 14 janë të mira (18,92%), 11 janë të mira ose (14,86%). Shkalla e suksesit në nivel brezi është 4.36, për vajzat 4.60 dhe për djemtë 3.80.</w:t>
      </w:r>
    </w:p>
    <w:p w14:paraId="2E05BAC0" w14:textId="77777777" w:rsidR="00B82607" w:rsidRPr="008E5BFD" w:rsidRDefault="00B82607" w:rsidP="008E5BFD">
      <w:pPr>
        <w:pStyle w:val="BodyText"/>
        <w:spacing w:after="0" w:line="360" w:lineRule="auto"/>
        <w:ind w:firstLine="720"/>
        <w:jc w:val="both"/>
        <w:rPr>
          <w:rFonts w:ascii="Arial" w:hAnsi="Arial" w:cs="Arial"/>
          <w:b/>
          <w:color w:val="0D0D0D" w:themeColor="text1" w:themeTint="F2"/>
        </w:rPr>
      </w:pPr>
      <w:r w:rsidRPr="008E5BFD">
        <w:rPr>
          <w:rFonts w:ascii="Arial" w:hAnsi="Arial" w:cs="Arial"/>
          <w:b/>
          <w:color w:val="0D0D0D" w:themeColor="text1" w:themeTint="F2"/>
        </w:rPr>
        <w:t>SHËNIM: Nëse bëhet krahasimi i suksesit sipas lëndëve, arrihet në përfundimin se vajzat tregojnë sukses më të mirë në të gjitha lëndët, me përjashtim të FZO dhe arsimit muzikor. ku kanë të njëjtin sukses.</w:t>
      </w:r>
    </w:p>
    <w:p w14:paraId="2CDA2D3F" w14:textId="77777777" w:rsidR="00B82607" w:rsidRPr="0006150E" w:rsidRDefault="00670DF6" w:rsidP="0006150E">
      <w:pPr>
        <w:pStyle w:val="BodyText"/>
        <w:spacing w:after="0" w:line="360" w:lineRule="auto"/>
        <w:ind w:firstLine="720"/>
        <w:jc w:val="both"/>
        <w:rPr>
          <w:rFonts w:ascii="Arial" w:hAnsi="Arial" w:cs="Arial"/>
          <w:color w:val="0D0D0D" w:themeColor="text1" w:themeTint="F2"/>
        </w:rPr>
      </w:pPr>
      <w:r w:rsidRPr="008F5FC3">
        <w:rPr>
          <w:rFonts w:ascii="Arial" w:hAnsi="Arial" w:cs="Arial"/>
          <w:b/>
          <w:color w:val="000000" w:themeColor="text1"/>
        </w:rPr>
        <w:t>Në seksionin IX</w:t>
      </w:r>
      <w:r w:rsidR="009005FF">
        <w:rPr>
          <w:rFonts w:ascii="Arial" w:hAnsi="Arial" w:cs="Arial"/>
          <w:color w:val="0D0D0D" w:themeColor="text1" w:themeTint="F2"/>
        </w:rPr>
        <w:t>nga gjithsej 77 studentë, të shkëlqyer</w:t>
      </w:r>
      <w:r w:rsidR="009005FF" w:rsidRPr="008F5FC3">
        <w:rPr>
          <w:rFonts w:ascii="Arial" w:hAnsi="Arial" w:cs="Arial"/>
          <w:color w:val="000000" w:themeColor="text1"/>
        </w:rPr>
        <w:t>janë 53</w:t>
      </w:r>
      <w:r w:rsidR="009005FF">
        <w:rPr>
          <w:rFonts w:ascii="Arial" w:hAnsi="Arial" w:cs="Arial"/>
          <w:color w:val="0D0D0D" w:themeColor="text1" w:themeTint="F2"/>
        </w:rPr>
        <w:t>(68,83 %), pln. mirë 15 ose 19,48%, mirë 9 ose 11,69%.</w:t>
      </w:r>
    </w:p>
    <w:p w14:paraId="49068707" w14:textId="77777777" w:rsidR="00854B6C" w:rsidRDefault="00B82607" w:rsidP="00854B6C">
      <w:pPr>
        <w:pStyle w:val="BodyText"/>
        <w:spacing w:line="360" w:lineRule="auto"/>
        <w:ind w:firstLine="720"/>
        <w:jc w:val="both"/>
        <w:rPr>
          <w:rFonts w:ascii="Arial" w:hAnsi="Arial" w:cs="Arial"/>
          <w:b/>
          <w:color w:val="0D0D0D" w:themeColor="text1" w:themeTint="F2"/>
        </w:rPr>
      </w:pPr>
      <w:r w:rsidRPr="008E5BFD">
        <w:rPr>
          <w:rFonts w:ascii="Arial" w:hAnsi="Arial" w:cs="Arial"/>
          <w:b/>
          <w:color w:val="0D0D0D" w:themeColor="text1" w:themeTint="F2"/>
        </w:rPr>
        <w:t>SHËNIM: Nëse bëhet një krahasim i suksesit sipas lëndëve, arrihet në përfundimin se vajzat tregojnë sukses më të mirë në të gjitha lëndët, përveç matematikës ku djemtë kanë sukses më të mirë.</w:t>
      </w:r>
    </w:p>
    <w:p w14:paraId="1A76F9C7" w14:textId="77777777" w:rsidR="00286481" w:rsidRPr="008E5BFD" w:rsidRDefault="0098313D" w:rsidP="00854B6C">
      <w:pPr>
        <w:pStyle w:val="BodyText"/>
        <w:spacing w:line="360" w:lineRule="auto"/>
        <w:ind w:firstLine="720"/>
        <w:jc w:val="both"/>
        <w:rPr>
          <w:rFonts w:ascii="Arial" w:hAnsi="Arial" w:cs="Arial"/>
          <w:b/>
          <w:color w:val="0D0D0D" w:themeColor="text1" w:themeTint="F2"/>
        </w:rPr>
      </w:pPr>
      <w:r w:rsidRPr="008F5FC3">
        <w:rPr>
          <w:rFonts w:ascii="Arial" w:hAnsi="Arial" w:cs="Arial"/>
          <w:b/>
          <w:bCs/>
          <w:color w:val="000000" w:themeColor="text1"/>
        </w:rPr>
        <w:lastRenderedPageBreak/>
        <w:t>Nga gjithsej 432 studentë nga dega IV-IX.</w:t>
      </w:r>
      <w:r w:rsidR="00286481" w:rsidRPr="008E5BFD">
        <w:rPr>
          <w:rFonts w:ascii="Arial" w:hAnsi="Arial" w:cs="Arial"/>
          <w:b/>
          <w:bCs/>
          <w:color w:val="0D0D0D" w:themeColor="text1" w:themeTint="F2"/>
        </w:rPr>
        <w:t>të cilat vlerësohen numerikisht</w:t>
      </w:r>
    </w:p>
    <w:p w14:paraId="6158FFCA" w14:textId="77777777" w:rsidR="0089787E" w:rsidRPr="008E5BFD" w:rsidRDefault="004844A8">
      <w:pPr>
        <w:pStyle w:val="BodyText"/>
        <w:numPr>
          <w:ilvl w:val="0"/>
          <w:numId w:val="11"/>
        </w:numPr>
        <w:spacing w:after="0" w:line="360" w:lineRule="auto"/>
        <w:jc w:val="both"/>
        <w:rPr>
          <w:rFonts w:ascii="Arial" w:hAnsi="Arial" w:cs="Arial"/>
          <w:b/>
          <w:color w:val="0D0D0D" w:themeColor="text1" w:themeTint="F2"/>
        </w:rPr>
      </w:pPr>
      <w:r w:rsidRPr="008E5BFD">
        <w:rPr>
          <w:rFonts w:ascii="Arial" w:hAnsi="Arial" w:cs="Arial"/>
          <w:b/>
          <w:bCs/>
          <w:color w:val="0D0D0D" w:themeColor="text1" w:themeTint="F2"/>
        </w:rPr>
        <w:t>302 studentë ose 69,91% janë të shkëlqyer (m-126, h-176)</w:t>
      </w:r>
    </w:p>
    <w:p w14:paraId="2E59C093" w14:textId="77777777" w:rsidR="0089787E" w:rsidRPr="008E5BFD" w:rsidRDefault="009005FF">
      <w:pPr>
        <w:pStyle w:val="BodyText"/>
        <w:numPr>
          <w:ilvl w:val="0"/>
          <w:numId w:val="11"/>
        </w:numPr>
        <w:spacing w:after="0" w:line="360" w:lineRule="auto"/>
        <w:jc w:val="both"/>
        <w:rPr>
          <w:rFonts w:ascii="Arial" w:hAnsi="Arial" w:cs="Arial"/>
          <w:b/>
          <w:color w:val="0D0D0D" w:themeColor="text1" w:themeTint="F2"/>
        </w:rPr>
      </w:pPr>
      <w:r>
        <w:rPr>
          <w:rFonts w:ascii="Arial" w:hAnsi="Arial" w:cs="Arial"/>
          <w:b/>
          <w:bCs/>
          <w:color w:val="0D0D0D" w:themeColor="text1" w:themeTint="F2"/>
        </w:rPr>
        <w:t>91 studentë ose 21.06% janë shumë të mirë (m-56, f-35)</w:t>
      </w:r>
    </w:p>
    <w:p w14:paraId="443D9939" w14:textId="77777777" w:rsidR="00026421" w:rsidRPr="00A911CB" w:rsidRDefault="00854B6C" w:rsidP="00A911CB">
      <w:pPr>
        <w:pStyle w:val="BodyText"/>
        <w:numPr>
          <w:ilvl w:val="0"/>
          <w:numId w:val="11"/>
        </w:numPr>
        <w:spacing w:after="0" w:line="360" w:lineRule="auto"/>
        <w:jc w:val="both"/>
        <w:rPr>
          <w:rFonts w:ascii="Arial" w:hAnsi="Arial" w:cs="Arial"/>
          <w:b/>
          <w:color w:val="0D0D0D" w:themeColor="text1" w:themeTint="F2"/>
        </w:rPr>
      </w:pPr>
      <w:r>
        <w:rPr>
          <w:rFonts w:ascii="Arial" w:hAnsi="Arial" w:cs="Arial"/>
          <w:b/>
          <w:bCs/>
          <w:color w:val="0D0D0D" w:themeColor="text1" w:themeTint="F2"/>
        </w:rPr>
        <w:t>39 studentë ose 9.03% janë të mirë (m-24, h-15)</w:t>
      </w:r>
    </w:p>
    <w:p w14:paraId="0A2C0709" w14:textId="77777777" w:rsidR="00482258" w:rsidRPr="00E67B58" w:rsidRDefault="00482258" w:rsidP="00482258">
      <w:pPr>
        <w:spacing w:before="240" w:after="0" w:line="360" w:lineRule="auto"/>
        <w:ind w:firstLine="720"/>
        <w:jc w:val="both"/>
        <w:rPr>
          <w:rFonts w:ascii="Arial" w:eastAsia="Times New Roman" w:hAnsi="Arial" w:cs="Arial"/>
          <w:color w:val="000000" w:themeColor="text1"/>
          <w:sz w:val="24"/>
          <w:szCs w:val="24"/>
          <w:lang w:val="mk-MK"/>
        </w:rPr>
      </w:pPr>
      <w:r w:rsidRPr="00E67B58">
        <w:rPr>
          <w:rFonts w:ascii="Arial" w:eastAsia="Times New Roman" w:hAnsi="Arial" w:cs="Arial"/>
          <w:color w:val="000000" w:themeColor="text1"/>
          <w:sz w:val="24"/>
          <w:szCs w:val="24"/>
          <w:lang w:val="mk-MK"/>
        </w:rPr>
        <w:t>Nga 28 studentë, sipas statusit social:</w:t>
      </w:r>
    </w:p>
    <w:p w14:paraId="5616AA40" w14:textId="77777777" w:rsidR="009177E8" w:rsidRPr="00482258" w:rsidRDefault="00F16B7B">
      <w:pPr>
        <w:pStyle w:val="ListParagraph"/>
        <w:numPr>
          <w:ilvl w:val="0"/>
          <w:numId w:val="16"/>
        </w:numPr>
        <w:spacing w:after="0" w:line="360" w:lineRule="auto"/>
        <w:jc w:val="both"/>
        <w:rPr>
          <w:rFonts w:ascii="Arial" w:eastAsia="Times New Roman" w:hAnsi="Arial" w:cs="Arial"/>
          <w:sz w:val="24"/>
          <w:szCs w:val="24"/>
          <w:lang w:val="mk-MK"/>
        </w:rPr>
      </w:pPr>
      <w:r>
        <w:rPr>
          <w:rFonts w:ascii="Arial" w:eastAsia="Times New Roman" w:hAnsi="Arial" w:cs="Arial"/>
          <w:sz w:val="24"/>
          <w:szCs w:val="24"/>
        </w:rPr>
        <w:t xml:space="preserve">4 </w:t>
      </w:r>
      <w:proofErr w:type="spellStart"/>
      <w:r>
        <w:rPr>
          <w:rFonts w:ascii="Arial" w:eastAsia="Times New Roman" w:hAnsi="Arial" w:cs="Arial"/>
          <w:sz w:val="24"/>
          <w:szCs w:val="24"/>
        </w:rPr>
        <w:t>studentë</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përfitues</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të</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ndihmës</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sociale</w:t>
      </w:r>
      <w:proofErr w:type="spellEnd"/>
      <w:r w:rsidR="0079345E">
        <w:rPr>
          <w:rFonts w:ascii="Arial" w:hAnsi="Arial" w:cs="Arial"/>
          <w:sz w:val="24"/>
          <w:szCs w:val="24"/>
          <w:lang w:val="mk-MK"/>
        </w:rPr>
        <w:t>– 2 shumë mirë, 2 mirë</w:t>
      </w:r>
      <w:r w:rsidR="0095112E" w:rsidRPr="00482258">
        <w:rPr>
          <w:rFonts w:ascii="Arial" w:eastAsia="Times New Roman" w:hAnsi="Arial" w:cs="Arial"/>
          <w:sz w:val="24"/>
          <w:szCs w:val="24"/>
          <w:lang w:val="mk-MK"/>
        </w:rPr>
        <w:t>;</w:t>
      </w:r>
    </w:p>
    <w:p w14:paraId="3E8E4C1E" w14:textId="77777777" w:rsidR="002B7037" w:rsidRPr="0079345E" w:rsidRDefault="00F16B7B">
      <w:pPr>
        <w:pStyle w:val="ListParagraph"/>
        <w:numPr>
          <w:ilvl w:val="0"/>
          <w:numId w:val="16"/>
        </w:numPr>
        <w:spacing w:after="0" w:line="360" w:lineRule="auto"/>
        <w:jc w:val="both"/>
        <w:rPr>
          <w:rFonts w:ascii="Arial" w:eastAsia="Times New Roman" w:hAnsi="Arial" w:cs="Arial"/>
          <w:sz w:val="24"/>
          <w:szCs w:val="24"/>
        </w:rPr>
      </w:pPr>
      <w:r>
        <w:rPr>
          <w:rFonts w:ascii="Arial" w:hAnsi="Arial" w:cs="Arial"/>
          <w:sz w:val="24"/>
          <w:szCs w:val="24"/>
        </w:rPr>
        <w:t xml:space="preserve">16 </w:t>
      </w:r>
      <w:proofErr w:type="spellStart"/>
      <w:r>
        <w:rPr>
          <w:rFonts w:ascii="Arial" w:hAnsi="Arial" w:cs="Arial"/>
          <w:sz w:val="24"/>
          <w:szCs w:val="24"/>
        </w:rPr>
        <w:t>nxënës</w:t>
      </w:r>
      <w:proofErr w:type="spellEnd"/>
      <w:r>
        <w:rPr>
          <w:rFonts w:ascii="Arial" w:hAnsi="Arial" w:cs="Arial"/>
          <w:sz w:val="24"/>
          <w:szCs w:val="24"/>
        </w:rPr>
        <w:t xml:space="preserve"> </w:t>
      </w:r>
      <w:proofErr w:type="spellStart"/>
      <w:r>
        <w:rPr>
          <w:rFonts w:ascii="Arial" w:hAnsi="Arial" w:cs="Arial"/>
          <w:sz w:val="24"/>
          <w:szCs w:val="24"/>
        </w:rPr>
        <w:t>nga</w:t>
      </w:r>
      <w:proofErr w:type="spellEnd"/>
      <w:r>
        <w:rPr>
          <w:rFonts w:ascii="Arial" w:hAnsi="Arial" w:cs="Arial"/>
          <w:sz w:val="24"/>
          <w:szCs w:val="24"/>
        </w:rPr>
        <w:t xml:space="preserve"> </w:t>
      </w:r>
      <w:proofErr w:type="spellStart"/>
      <w:r>
        <w:rPr>
          <w:rFonts w:ascii="Arial" w:hAnsi="Arial" w:cs="Arial"/>
          <w:sz w:val="24"/>
          <w:szCs w:val="24"/>
        </w:rPr>
        <w:t>prindër</w:t>
      </w:r>
      <w:proofErr w:type="spellEnd"/>
      <w:r>
        <w:rPr>
          <w:rFonts w:ascii="Arial" w:hAnsi="Arial" w:cs="Arial"/>
          <w:sz w:val="24"/>
          <w:szCs w:val="24"/>
        </w:rPr>
        <w:t xml:space="preserve"> </w:t>
      </w:r>
      <w:proofErr w:type="spellStart"/>
      <w:r>
        <w:rPr>
          <w:rFonts w:ascii="Arial" w:hAnsi="Arial" w:cs="Arial"/>
          <w:sz w:val="24"/>
          <w:szCs w:val="24"/>
        </w:rPr>
        <w:t>të</w:t>
      </w:r>
      <w:proofErr w:type="spellEnd"/>
      <w:r>
        <w:rPr>
          <w:rFonts w:ascii="Arial" w:hAnsi="Arial" w:cs="Arial"/>
          <w:sz w:val="24"/>
          <w:szCs w:val="24"/>
        </w:rPr>
        <w:t xml:space="preserve"> </w:t>
      </w:r>
      <w:proofErr w:type="spellStart"/>
      <w:r>
        <w:rPr>
          <w:rFonts w:ascii="Arial" w:hAnsi="Arial" w:cs="Arial"/>
          <w:sz w:val="24"/>
          <w:szCs w:val="24"/>
        </w:rPr>
        <w:t>divorcuar</w:t>
      </w:r>
      <w:proofErr w:type="spellEnd"/>
      <w:r>
        <w:rPr>
          <w:rFonts w:ascii="Arial" w:hAnsi="Arial" w:cs="Arial"/>
          <w:sz w:val="24"/>
          <w:szCs w:val="24"/>
        </w:rPr>
        <w:t xml:space="preserve"> - 9 </w:t>
      </w:r>
      <w:proofErr w:type="spellStart"/>
      <w:r>
        <w:rPr>
          <w:rFonts w:ascii="Arial" w:hAnsi="Arial" w:cs="Arial"/>
          <w:sz w:val="24"/>
          <w:szCs w:val="24"/>
        </w:rPr>
        <w:t>të</w:t>
      </w:r>
      <w:proofErr w:type="spellEnd"/>
      <w:r>
        <w:rPr>
          <w:rFonts w:ascii="Arial" w:hAnsi="Arial" w:cs="Arial"/>
          <w:sz w:val="24"/>
          <w:szCs w:val="24"/>
        </w:rPr>
        <w:t xml:space="preserve"> </w:t>
      </w:r>
      <w:proofErr w:type="spellStart"/>
      <w:r>
        <w:rPr>
          <w:rFonts w:ascii="Arial" w:hAnsi="Arial" w:cs="Arial"/>
          <w:sz w:val="24"/>
          <w:szCs w:val="24"/>
        </w:rPr>
        <w:t>shkëlqyer</w:t>
      </w:r>
      <w:proofErr w:type="spellEnd"/>
      <w:r>
        <w:rPr>
          <w:rFonts w:ascii="Arial" w:hAnsi="Arial" w:cs="Arial"/>
          <w:sz w:val="24"/>
          <w:szCs w:val="24"/>
        </w:rPr>
        <w:t xml:space="preserve">; 2 </w:t>
      </w:r>
      <w:proofErr w:type="spellStart"/>
      <w:r>
        <w:rPr>
          <w:rFonts w:ascii="Arial" w:hAnsi="Arial" w:cs="Arial"/>
          <w:sz w:val="24"/>
          <w:szCs w:val="24"/>
        </w:rPr>
        <w:t>shumë</w:t>
      </w:r>
      <w:proofErr w:type="spellEnd"/>
      <w:r>
        <w:rPr>
          <w:rFonts w:ascii="Arial" w:hAnsi="Arial" w:cs="Arial"/>
          <w:sz w:val="24"/>
          <w:szCs w:val="24"/>
        </w:rPr>
        <w:t xml:space="preserve"> </w:t>
      </w:r>
      <w:proofErr w:type="spellStart"/>
      <w:r>
        <w:rPr>
          <w:rFonts w:ascii="Arial" w:hAnsi="Arial" w:cs="Arial"/>
          <w:sz w:val="24"/>
          <w:szCs w:val="24"/>
        </w:rPr>
        <w:t>mirë</w:t>
      </w:r>
      <w:proofErr w:type="spellEnd"/>
      <w:r>
        <w:rPr>
          <w:rFonts w:ascii="Arial" w:hAnsi="Arial" w:cs="Arial"/>
          <w:sz w:val="24"/>
          <w:szCs w:val="24"/>
        </w:rPr>
        <w:t xml:space="preserve">, 5 </w:t>
      </w:r>
      <w:proofErr w:type="spellStart"/>
      <w:r>
        <w:rPr>
          <w:rFonts w:ascii="Arial" w:hAnsi="Arial" w:cs="Arial"/>
          <w:sz w:val="24"/>
          <w:szCs w:val="24"/>
        </w:rPr>
        <w:t>mirë</w:t>
      </w:r>
      <w:proofErr w:type="spellEnd"/>
      <w:r>
        <w:rPr>
          <w:rFonts w:ascii="Arial" w:hAnsi="Arial" w:cs="Arial"/>
          <w:sz w:val="24"/>
          <w:szCs w:val="24"/>
        </w:rPr>
        <w:t>;</w:t>
      </w:r>
    </w:p>
    <w:p w14:paraId="740ADFD4" w14:textId="77777777" w:rsidR="000D5431" w:rsidRDefault="00F16B7B">
      <w:pPr>
        <w:pStyle w:val="ListParagraph"/>
        <w:numPr>
          <w:ilvl w:val="0"/>
          <w:numId w:val="16"/>
        </w:numPr>
        <w:spacing w:after="0" w:line="360" w:lineRule="auto"/>
        <w:jc w:val="both"/>
        <w:rPr>
          <w:rFonts w:ascii="Arial" w:eastAsia="Times New Roman" w:hAnsi="Arial" w:cs="Arial"/>
          <w:sz w:val="24"/>
          <w:szCs w:val="24"/>
          <w:lang w:val="mk-MK"/>
        </w:rPr>
      </w:pPr>
      <w:r>
        <w:rPr>
          <w:rFonts w:ascii="Arial" w:eastAsia="Times New Roman" w:hAnsi="Arial" w:cs="Arial"/>
          <w:sz w:val="24"/>
          <w:szCs w:val="24"/>
          <w:lang w:val="mk-MK"/>
        </w:rPr>
        <w:t>7 studentë</w:t>
      </w:r>
      <w:r w:rsidR="00DC036F" w:rsidRPr="0079345E">
        <w:rPr>
          <w:rFonts w:ascii="Arial" w:hAnsi="Arial" w:cs="Arial"/>
          <w:sz w:val="24"/>
          <w:szCs w:val="24"/>
          <w:lang w:val="mk-MK"/>
        </w:rPr>
        <w:t>fëmijë me prind të vdekur – 4 të shkëlqyer, 3 shumë të mirë</w:t>
      </w:r>
      <w:r w:rsidR="003E7925" w:rsidRPr="0079345E">
        <w:rPr>
          <w:rFonts w:ascii="Arial" w:eastAsia="Times New Roman" w:hAnsi="Arial" w:cs="Arial"/>
          <w:sz w:val="24"/>
          <w:szCs w:val="24"/>
          <w:lang w:val="mk-MK"/>
        </w:rPr>
        <w:t>.</w:t>
      </w:r>
    </w:p>
    <w:p w14:paraId="6039CC6A" w14:textId="77777777" w:rsidR="00F16B7B" w:rsidRPr="0079345E" w:rsidRDefault="00F16B7B">
      <w:pPr>
        <w:pStyle w:val="ListParagraph"/>
        <w:numPr>
          <w:ilvl w:val="0"/>
          <w:numId w:val="16"/>
        </w:numPr>
        <w:spacing w:after="0" w:line="360" w:lineRule="auto"/>
        <w:jc w:val="both"/>
        <w:rPr>
          <w:rFonts w:ascii="Arial" w:eastAsia="Times New Roman" w:hAnsi="Arial" w:cs="Arial"/>
          <w:sz w:val="24"/>
          <w:szCs w:val="24"/>
          <w:lang w:val="mk-MK"/>
        </w:rPr>
      </w:pPr>
      <w:r>
        <w:rPr>
          <w:rFonts w:ascii="Arial" w:eastAsia="Times New Roman" w:hAnsi="Arial" w:cs="Arial"/>
          <w:sz w:val="24"/>
          <w:szCs w:val="24"/>
          <w:lang w:val="mk-MK"/>
        </w:rPr>
        <w:t>1 i miratuar - sukses i shkëlqyeshëm;</w:t>
      </w:r>
    </w:p>
    <w:p w14:paraId="2463D6DA" w14:textId="77777777" w:rsidR="000E1AA8" w:rsidRPr="00B2307E" w:rsidRDefault="000E1AA8" w:rsidP="0079345E">
      <w:pPr>
        <w:pStyle w:val="BodyText"/>
        <w:spacing w:before="240" w:after="0" w:line="360" w:lineRule="auto"/>
        <w:ind w:firstLine="720"/>
        <w:jc w:val="both"/>
        <w:rPr>
          <w:rFonts w:ascii="Arial" w:hAnsi="Arial" w:cs="Arial"/>
          <w:b/>
        </w:rPr>
      </w:pPr>
      <w:r w:rsidRPr="00B2307E">
        <w:rPr>
          <w:rFonts w:ascii="Arial" w:hAnsi="Arial" w:cs="Arial"/>
          <w:b/>
          <w:i/>
          <w:noProof/>
        </w:rPr>
        <w:t>GJETJA:</w:t>
      </w:r>
      <w:r w:rsidRPr="00B2307E">
        <w:rPr>
          <w:rFonts w:ascii="Arial" w:hAnsi="Arial" w:cs="Arial"/>
          <w:b/>
        </w:rPr>
        <w:t>Janë gjithsej 11 nxënës ose 1.80% nga kombësitë e tjera dhe për këtë arsye krahasimi i suksesit nuk mund të japë konkluzione të besueshme.</w:t>
      </w:r>
    </w:p>
    <w:p w14:paraId="25362298" w14:textId="77777777" w:rsidR="00C63012" w:rsidRPr="00E67B58" w:rsidRDefault="002F4FC7" w:rsidP="008E5BFD">
      <w:pPr>
        <w:pStyle w:val="BodyText"/>
        <w:spacing w:before="240" w:after="0" w:line="360" w:lineRule="auto"/>
        <w:ind w:firstLine="720"/>
        <w:jc w:val="both"/>
        <w:rPr>
          <w:rFonts w:ascii="Arial" w:hAnsi="Arial" w:cs="Arial"/>
          <w:b/>
          <w:i/>
          <w:color w:val="000000" w:themeColor="text1"/>
        </w:rPr>
      </w:pPr>
      <w:r w:rsidRPr="00E67B58">
        <w:rPr>
          <w:rFonts w:ascii="Arial" w:hAnsi="Arial" w:cs="Arial"/>
          <w:b/>
          <w:i/>
          <w:color w:val="000000" w:themeColor="text1"/>
        </w:rPr>
        <w:t>Mesatarja e notës mesatare në nivel shkolle është 4.50 dhe është më e dobët me 0.08 krahasuar me fundin e vitit të kaluar shkollor.</w:t>
      </w:r>
    </w:p>
    <w:p w14:paraId="28D9D9F1" w14:textId="77777777" w:rsidR="001748F0" w:rsidRPr="00C72AF6" w:rsidRDefault="003C63DB">
      <w:pPr>
        <w:numPr>
          <w:ilvl w:val="0"/>
          <w:numId w:val="10"/>
        </w:numPr>
        <w:spacing w:after="0" w:line="360" w:lineRule="auto"/>
        <w:jc w:val="both"/>
        <w:rPr>
          <w:rFonts w:ascii="Arial" w:hAnsi="Arial" w:cs="Arial"/>
          <w:color w:val="0D0D0D" w:themeColor="text1" w:themeTint="F2"/>
          <w:sz w:val="24"/>
          <w:szCs w:val="24"/>
          <w:lang w:val="mk-MK"/>
        </w:rPr>
      </w:pPr>
      <w:r>
        <w:rPr>
          <w:rFonts w:ascii="Arial" w:hAnsi="Arial" w:cs="Arial"/>
          <w:b/>
          <w:bCs/>
          <w:color w:val="0D0D0D" w:themeColor="text1" w:themeTint="F2"/>
          <w:sz w:val="24"/>
          <w:szCs w:val="24"/>
          <w:lang w:val="mk-MK"/>
        </w:rPr>
        <w:t>Janë bërë gjithsej 18,859 mungesa (18,638 mungesa të justifikuara dhe 221 mungesa të pajustifikuara). Mesatarisht për student 31.02 ose 30.65 të justifikuara dhe 0.36 të pajustifikuara.</w:t>
      </w:r>
    </w:p>
    <w:p w14:paraId="488AB948" w14:textId="77777777" w:rsidR="00C8721D" w:rsidRPr="008E5BFD" w:rsidRDefault="00C8721D">
      <w:pPr>
        <w:pStyle w:val="ListParagraph"/>
        <w:numPr>
          <w:ilvl w:val="0"/>
          <w:numId w:val="10"/>
        </w:numPr>
        <w:spacing w:before="12" w:after="0" w:line="360" w:lineRule="auto"/>
        <w:ind w:right="-16"/>
        <w:jc w:val="both"/>
        <w:rPr>
          <w:rFonts w:ascii="Arial" w:eastAsia="Calibri" w:hAnsi="Arial" w:cs="Arial"/>
          <w:color w:val="0D0D0D" w:themeColor="text1" w:themeTint="F2"/>
          <w:w w:val="101"/>
          <w:sz w:val="24"/>
          <w:szCs w:val="24"/>
          <w:lang w:val="mk-MK"/>
        </w:rPr>
      </w:pPr>
      <w:r w:rsidRPr="008E5BFD">
        <w:rPr>
          <w:rFonts w:ascii="Arial" w:eastAsia="Calibri" w:hAnsi="Arial" w:cs="Arial"/>
          <w:b/>
          <w:color w:val="0D0D0D" w:themeColor="text1" w:themeTint="F2"/>
          <w:w w:val="101"/>
          <w:sz w:val="24"/>
          <w:szCs w:val="24"/>
          <w:lang w:val="mk-MK"/>
        </w:rPr>
        <w:t>Konkluzioni: Krahasuar me vitin e kaluar shkollor, këtë vit shkollor ka pasur më pak mungesa, për 2758.</w:t>
      </w:r>
    </w:p>
    <w:p w14:paraId="0CF2EAFB" w14:textId="77777777" w:rsidR="00905D2A" w:rsidRPr="008E5BFD" w:rsidRDefault="00905D2A">
      <w:pPr>
        <w:pStyle w:val="ListParagraph"/>
        <w:numPr>
          <w:ilvl w:val="0"/>
          <w:numId w:val="10"/>
        </w:numPr>
        <w:spacing w:after="0" w:line="360" w:lineRule="auto"/>
        <w:jc w:val="both"/>
        <w:rPr>
          <w:rFonts w:ascii="Arial" w:eastAsia="Calibri" w:hAnsi="Arial" w:cs="Arial"/>
          <w:color w:val="0D0D0D" w:themeColor="text1" w:themeTint="F2"/>
          <w:sz w:val="24"/>
          <w:szCs w:val="24"/>
          <w:lang w:val="mk-MK"/>
        </w:rPr>
      </w:pPr>
      <w:r w:rsidRPr="008E5BFD">
        <w:rPr>
          <w:rFonts w:ascii="Arial" w:eastAsia="Calibri" w:hAnsi="Arial" w:cs="Arial"/>
          <w:b/>
          <w:color w:val="0D0D0D" w:themeColor="text1" w:themeTint="F2"/>
          <w:w w:val="102"/>
          <w:sz w:val="24"/>
          <w:szCs w:val="24"/>
          <w:lang w:val="mk-MK"/>
        </w:rPr>
        <w:t>Një pasqyrë më e detajuar e numrit të përgjithshëm të mungesave sipas departamenteve dhe krahasimi është dhënë në seksionin statistikor.</w:t>
      </w:r>
    </w:p>
    <w:p w14:paraId="5E2D6145" w14:textId="77777777" w:rsidR="00A911CB" w:rsidRDefault="009C55F4" w:rsidP="00A911CB">
      <w:pPr>
        <w:spacing w:after="0" w:line="360" w:lineRule="auto"/>
        <w:ind w:firstLine="720"/>
        <w:jc w:val="both"/>
        <w:rPr>
          <w:rFonts w:ascii="Arial" w:hAnsi="Arial" w:cs="Arial"/>
          <w:color w:val="0D0D0D" w:themeColor="text1" w:themeTint="F2"/>
          <w:sz w:val="24"/>
          <w:szCs w:val="24"/>
          <w:lang w:val="mk-MK"/>
        </w:rPr>
      </w:pPr>
      <w:r w:rsidRPr="008E5BFD">
        <w:rPr>
          <w:rFonts w:ascii="Arial" w:hAnsi="Arial" w:cs="Arial"/>
          <w:color w:val="0D0D0D" w:themeColor="text1" w:themeTint="F2"/>
          <w:sz w:val="24"/>
          <w:szCs w:val="24"/>
          <w:lang w:val="mk-MK"/>
        </w:rPr>
        <w:t>Sjellja e nxënësve është konsideruar edhe në këshillat e klasave, e cila është përcaktuar në këshillin e mësuesve</w:t>
      </w:r>
      <w:r w:rsidR="000C7D8D" w:rsidRPr="000C7D8D">
        <w:rPr>
          <w:rFonts w:ascii="Arial" w:hAnsi="Arial" w:cs="Arial"/>
          <w:color w:val="000000" w:themeColor="text1"/>
          <w:sz w:val="24"/>
          <w:szCs w:val="24"/>
          <w:lang w:val="mk-MK"/>
        </w:rPr>
        <w:t>608 studentë</w:t>
      </w:r>
      <w:r w:rsidR="00D43007" w:rsidRPr="008E5BFD">
        <w:rPr>
          <w:rFonts w:ascii="Arial" w:hAnsi="Arial" w:cs="Arial"/>
          <w:color w:val="0D0D0D" w:themeColor="text1" w:themeTint="F2"/>
          <w:sz w:val="24"/>
          <w:szCs w:val="24"/>
          <w:lang w:val="mk-MK"/>
        </w:rPr>
        <w:t>në fund të vitit shkollor 608 nxënës kanë sjellje shembullore.</w:t>
      </w:r>
    </w:p>
    <w:p w14:paraId="0DF975DA" w14:textId="77777777" w:rsidR="00572B95" w:rsidRDefault="00C229D9" w:rsidP="00144EA2">
      <w:pPr>
        <w:pStyle w:val="Heading1"/>
        <w:spacing w:before="240"/>
      </w:pPr>
      <w:bookmarkStart w:id="56" w:name="_Toc12533910"/>
      <w:bookmarkStart w:id="57" w:name="_Toc12534076"/>
      <w:bookmarkStart w:id="58" w:name="_Toc12610748"/>
      <w:bookmarkStart w:id="59" w:name="_Toc138926212"/>
      <w:r w:rsidRPr="008E5BFD">
        <w:t>3.6. Planifikimi dhe zbatimi i aktiviteteve jashtëshkollore</w:t>
      </w:r>
      <w:bookmarkEnd w:id="56"/>
      <w:bookmarkEnd w:id="57"/>
      <w:bookmarkEnd w:id="58"/>
      <w:bookmarkEnd w:id="59"/>
    </w:p>
    <w:p w14:paraId="362AE13F" w14:textId="77777777" w:rsidR="003B7E0F" w:rsidRPr="003B7E0F" w:rsidRDefault="003B7E0F" w:rsidP="003B7E0F">
      <w:pPr>
        <w:rPr>
          <w:lang w:val="mk-MK"/>
        </w:rPr>
      </w:pPr>
    </w:p>
    <w:p w14:paraId="260FF871" w14:textId="77777777" w:rsidR="00805AB5" w:rsidRPr="00D31CA4" w:rsidRDefault="00C229D9" w:rsidP="00D31CA4">
      <w:pPr>
        <w:pStyle w:val="Heading2"/>
        <w:jc w:val="right"/>
      </w:pPr>
      <w:bookmarkStart w:id="60" w:name="_Toc12533911"/>
      <w:bookmarkStart w:id="61" w:name="_Toc138926213"/>
      <w:r w:rsidRPr="00144EA2">
        <w:t>Aktivitete të lira të studentëve</w:t>
      </w:r>
      <w:bookmarkEnd w:id="60"/>
      <w:bookmarkEnd w:id="61"/>
    </w:p>
    <w:p w14:paraId="4DBAD6A0" w14:textId="77777777" w:rsidR="00805AB5" w:rsidRPr="008E5BFD" w:rsidRDefault="00805AB5" w:rsidP="00144EA2">
      <w:pPr>
        <w:spacing w:after="0" w:line="360" w:lineRule="auto"/>
        <w:ind w:firstLine="644"/>
        <w:jc w:val="both"/>
        <w:rPr>
          <w:rFonts w:ascii="Arial" w:hAnsi="Arial" w:cs="Arial"/>
          <w:sz w:val="24"/>
          <w:szCs w:val="24"/>
          <w:lang w:val="mk-MK"/>
        </w:rPr>
      </w:pPr>
      <w:r w:rsidRPr="008E5BFD">
        <w:rPr>
          <w:rFonts w:ascii="Arial" w:hAnsi="Arial" w:cs="Arial"/>
          <w:sz w:val="24"/>
          <w:szCs w:val="24"/>
          <w:lang w:val="mk-MK"/>
        </w:rPr>
        <w:t>Në kuadër të aktiviteteve jashtëshkollore në shkollë organizohen aktivitete të lira të nxënësve, të cilët përfaqësohen nga klasa e parë deri në klasën e nëntë.</w:t>
      </w:r>
    </w:p>
    <w:p w14:paraId="13C88E38" w14:textId="77777777" w:rsidR="00805AB5" w:rsidRPr="008E5BFD" w:rsidRDefault="00805AB5" w:rsidP="008E5BFD">
      <w:pPr>
        <w:spacing w:after="0" w:line="360" w:lineRule="auto"/>
        <w:jc w:val="both"/>
        <w:rPr>
          <w:rFonts w:ascii="Arial" w:hAnsi="Arial" w:cs="Arial"/>
          <w:sz w:val="24"/>
          <w:szCs w:val="24"/>
          <w:lang w:val="mk-MK"/>
        </w:rPr>
      </w:pPr>
      <w:r w:rsidRPr="008E5BFD">
        <w:rPr>
          <w:rFonts w:ascii="Arial" w:hAnsi="Arial" w:cs="Arial"/>
          <w:sz w:val="24"/>
          <w:szCs w:val="24"/>
          <w:lang w:val="mk-MK"/>
        </w:rPr>
        <w:tab/>
        <w:t>Ato u organizuan në mësimdhënie në klasë dhe lëndë</w:t>
      </w:r>
      <w:r w:rsidRPr="00144EA2">
        <w:rPr>
          <w:rFonts w:ascii="Arial" w:hAnsi="Arial" w:cs="Arial"/>
          <w:sz w:val="24"/>
          <w:szCs w:val="24"/>
          <w:lang w:val="mk-MK"/>
        </w:rPr>
        <w:t>SUA në formë seksionesh dhe me zgjedhje të lira, ku përfshiheshin nxënësit sipas dëshirave dhe afiniteteve të tyre. Për punën e tyre u përgatitën programe të veçanta.</w:t>
      </w:r>
    </w:p>
    <w:p w14:paraId="1004C8DF" w14:textId="77777777" w:rsidR="003B7E0F" w:rsidRDefault="00805AB5" w:rsidP="008E5BFD">
      <w:pPr>
        <w:spacing w:after="0" w:line="360" w:lineRule="auto"/>
        <w:jc w:val="both"/>
        <w:rPr>
          <w:rFonts w:ascii="Arial" w:hAnsi="Arial" w:cs="Arial"/>
          <w:sz w:val="24"/>
          <w:szCs w:val="24"/>
          <w:lang w:val="mk-MK"/>
        </w:rPr>
      </w:pPr>
      <w:r w:rsidRPr="008E5BFD">
        <w:rPr>
          <w:rFonts w:ascii="Arial" w:hAnsi="Arial" w:cs="Arial"/>
          <w:sz w:val="24"/>
          <w:szCs w:val="24"/>
          <w:lang w:val="mk-MK"/>
        </w:rPr>
        <w:tab/>
        <w:t>Shkolla ka një kor dhe një orkestër</w:t>
      </w:r>
      <w:r w:rsidR="002968D0">
        <w:rPr>
          <w:rFonts w:ascii="Arial" w:hAnsi="Arial" w:cs="Arial"/>
          <w:sz w:val="24"/>
          <w:szCs w:val="24"/>
          <w:lang w:val="mk-MK"/>
        </w:rPr>
        <w:t>. Realizimi i aktiviteteve të studentëve pa pagesë është vështirësuar kryesisht për shkak të numrit të madh të orëve.</w:t>
      </w:r>
    </w:p>
    <w:p w14:paraId="229AD447" w14:textId="77777777" w:rsidR="003B7E0F" w:rsidRPr="004025CB" w:rsidRDefault="003B7E0F" w:rsidP="008E5BFD">
      <w:pPr>
        <w:spacing w:after="0" w:line="360" w:lineRule="auto"/>
        <w:jc w:val="both"/>
        <w:rPr>
          <w:rFonts w:ascii="Arial" w:hAnsi="Arial" w:cs="Arial"/>
          <w:color w:val="FF0000"/>
          <w:sz w:val="24"/>
          <w:szCs w:val="24"/>
          <w:lang w:val="mk-MK"/>
        </w:rPr>
      </w:pPr>
    </w:p>
    <w:p w14:paraId="28CE634A" w14:textId="77777777" w:rsidR="00473A7E" w:rsidRPr="00B72A61" w:rsidRDefault="00C229D9" w:rsidP="00D31CA4">
      <w:pPr>
        <w:pStyle w:val="Heading2"/>
        <w:jc w:val="right"/>
      </w:pPr>
      <w:bookmarkStart w:id="62" w:name="_Toc12533912"/>
      <w:bookmarkStart w:id="63" w:name="_Toc138926214"/>
      <w:r w:rsidRPr="00B72A61">
        <w:t>Konkurse</w:t>
      </w:r>
      <w:bookmarkEnd w:id="62"/>
      <w:bookmarkEnd w:id="63"/>
    </w:p>
    <w:p w14:paraId="10C3C9E7" w14:textId="77777777" w:rsidR="001A628C" w:rsidRPr="00B72A61" w:rsidRDefault="004025CB" w:rsidP="000B4745">
      <w:pPr>
        <w:spacing w:after="0" w:line="360" w:lineRule="auto"/>
        <w:ind w:firstLine="720"/>
        <w:jc w:val="both"/>
        <w:rPr>
          <w:rFonts w:ascii="Arial" w:hAnsi="Arial" w:cs="Arial"/>
          <w:sz w:val="24"/>
          <w:szCs w:val="24"/>
          <w:lang w:val="mk-MK"/>
        </w:rPr>
      </w:pPr>
      <w:r w:rsidRPr="00B72A61">
        <w:rPr>
          <w:rFonts w:ascii="Arial" w:hAnsi="Arial" w:cs="Arial"/>
          <w:sz w:val="24"/>
          <w:szCs w:val="24"/>
          <w:lang w:val="mk-MK"/>
        </w:rPr>
        <w:t>Gjatë vitit shkollor 2023/24 nxënësit e shkollës sonë morën pjesë në gara dhe gara shkollore, komunale rajonale, shtetërore. Morën pjesë në konkurse në lëndët e matematikës, shkencave natyrore, biologjisë, kimisë, anglishtes etj.</w:t>
      </w:r>
    </w:p>
    <w:p w14:paraId="4225695A" w14:textId="77777777" w:rsidR="00781B11" w:rsidRPr="00261C2B" w:rsidRDefault="00261C2B" w:rsidP="001D1332">
      <w:pPr>
        <w:spacing w:after="0" w:line="360" w:lineRule="auto"/>
        <w:jc w:val="both"/>
        <w:rPr>
          <w:rFonts w:ascii="Arial" w:hAnsi="Arial" w:cs="Arial"/>
          <w:b/>
          <w:color w:val="000000" w:themeColor="text1"/>
          <w:sz w:val="24"/>
          <w:szCs w:val="24"/>
          <w:u w:val="single"/>
          <w:lang w:val="mk-MK"/>
        </w:rPr>
      </w:pPr>
      <w:r>
        <w:rPr>
          <w:rFonts w:ascii="Arial" w:hAnsi="Arial" w:cs="Arial"/>
          <w:b/>
          <w:color w:val="000000" w:themeColor="text1"/>
          <w:sz w:val="24"/>
          <w:szCs w:val="24"/>
          <w:lang w:val="mk-MK"/>
        </w:rPr>
        <w:t>Nxënësit morën pjesë në disa gara të ndryshme:</w:t>
      </w:r>
    </w:p>
    <w:p w14:paraId="304771A5" w14:textId="77777777" w:rsidR="00261C2B" w:rsidRPr="00611B56" w:rsidRDefault="00261C2B" w:rsidP="001D1332">
      <w:pPr>
        <w:jc w:val="both"/>
        <w:rPr>
          <w:rFonts w:ascii="Calibri" w:eastAsia="Calibri" w:hAnsi="Calibri" w:cs="Times New Roman"/>
          <w:sz w:val="28"/>
          <w:szCs w:val="28"/>
          <w:lang w:val="mk-MK"/>
        </w:rPr>
      </w:pPr>
      <w:r>
        <w:rPr>
          <w:rFonts w:ascii="Arial" w:hAnsi="Arial" w:cs="Arial"/>
          <w:color w:val="000000" w:themeColor="text1"/>
          <w:sz w:val="24"/>
          <w:szCs w:val="24"/>
          <w:u w:val="single"/>
          <w:lang w:val="mk-MK"/>
        </w:rPr>
        <w:t xml:space="preserve"> </w:t>
      </w:r>
    </w:p>
    <w:tbl>
      <w:tblPr>
        <w:tblStyle w:val="TableGrid1"/>
        <w:tblW w:w="12330" w:type="dxa"/>
        <w:tblInd w:w="482" w:type="dxa"/>
        <w:tblLayout w:type="fixed"/>
        <w:tblLook w:val="04A0" w:firstRow="1" w:lastRow="0" w:firstColumn="1" w:lastColumn="0" w:noHBand="0" w:noVBand="1"/>
      </w:tblPr>
      <w:tblGrid>
        <w:gridCol w:w="2250"/>
        <w:gridCol w:w="1620"/>
        <w:gridCol w:w="1710"/>
        <w:gridCol w:w="2520"/>
        <w:gridCol w:w="1530"/>
        <w:gridCol w:w="2700"/>
      </w:tblGrid>
      <w:tr w:rsidR="00261C2B" w:rsidRPr="00261C2B" w14:paraId="4666B4F8" w14:textId="77777777" w:rsidTr="00261C2B">
        <w:tc>
          <w:tcPr>
            <w:tcW w:w="2250" w:type="dxa"/>
            <w:shd w:val="clear" w:color="auto" w:fill="F2DBDB" w:themeFill="accent2" w:themeFillTint="33"/>
          </w:tcPr>
          <w:p w14:paraId="3FDF9983" w14:textId="77777777" w:rsidR="00261C2B" w:rsidRPr="00261C2B" w:rsidRDefault="00261C2B" w:rsidP="00261C2B">
            <w:pPr>
              <w:jc w:val="center"/>
              <w:rPr>
                <w:rFonts w:ascii="Calibri" w:hAnsi="Calibri" w:cs="Calibri"/>
                <w:b/>
                <w:lang w:val="mk-MK"/>
              </w:rPr>
            </w:pPr>
            <w:r w:rsidRPr="00261C2B">
              <w:rPr>
                <w:rFonts w:ascii="Calibri" w:hAnsi="Calibri" w:cs="Calibri"/>
                <w:b/>
                <w:lang w:val="mk-MK"/>
              </w:rPr>
              <w:t>subjekt</w:t>
            </w:r>
          </w:p>
        </w:tc>
        <w:tc>
          <w:tcPr>
            <w:tcW w:w="1620" w:type="dxa"/>
            <w:shd w:val="clear" w:color="auto" w:fill="F2DBDB" w:themeFill="accent2" w:themeFillTint="33"/>
          </w:tcPr>
          <w:p w14:paraId="001116E0" w14:textId="77777777" w:rsidR="00261C2B" w:rsidRPr="00261C2B" w:rsidRDefault="00261C2B" w:rsidP="00261C2B">
            <w:pPr>
              <w:jc w:val="center"/>
              <w:rPr>
                <w:rFonts w:ascii="Calibri" w:hAnsi="Calibri" w:cs="Calibri"/>
                <w:b/>
                <w:lang w:val="mk-MK"/>
              </w:rPr>
            </w:pPr>
            <w:r w:rsidRPr="00261C2B">
              <w:rPr>
                <w:rFonts w:ascii="Calibri" w:hAnsi="Calibri" w:cs="Calibri"/>
                <w:b/>
                <w:lang w:val="mk-MK"/>
              </w:rPr>
              <w:t>lloj konkurrence</w:t>
            </w:r>
          </w:p>
        </w:tc>
        <w:tc>
          <w:tcPr>
            <w:tcW w:w="1710" w:type="dxa"/>
            <w:shd w:val="clear" w:color="auto" w:fill="F2DBDB" w:themeFill="accent2" w:themeFillTint="33"/>
          </w:tcPr>
          <w:p w14:paraId="2AA75283" w14:textId="77777777" w:rsidR="00261C2B" w:rsidRPr="00261C2B" w:rsidRDefault="00261C2B" w:rsidP="00261C2B">
            <w:pPr>
              <w:jc w:val="center"/>
              <w:rPr>
                <w:rFonts w:ascii="Calibri" w:hAnsi="Calibri" w:cs="Calibri"/>
                <w:b/>
                <w:lang w:val="mk-MK"/>
              </w:rPr>
            </w:pPr>
            <w:r w:rsidRPr="00261C2B">
              <w:rPr>
                <w:rFonts w:ascii="Calibri" w:hAnsi="Calibri" w:cs="Calibri"/>
                <w:b/>
                <w:lang w:val="mk-MK"/>
              </w:rPr>
              <w:t>mentor</w:t>
            </w:r>
          </w:p>
        </w:tc>
        <w:tc>
          <w:tcPr>
            <w:tcW w:w="2520" w:type="dxa"/>
            <w:shd w:val="clear" w:color="auto" w:fill="F2DBDB" w:themeFill="accent2" w:themeFillTint="33"/>
          </w:tcPr>
          <w:p w14:paraId="70153BD6" w14:textId="77777777" w:rsidR="00261C2B" w:rsidRPr="00261C2B" w:rsidRDefault="00261C2B" w:rsidP="00261C2B">
            <w:pPr>
              <w:jc w:val="center"/>
              <w:rPr>
                <w:rFonts w:ascii="Calibri" w:hAnsi="Calibri" w:cs="Calibri"/>
                <w:b/>
                <w:lang w:val="mk-MK"/>
              </w:rPr>
            </w:pPr>
            <w:r w:rsidRPr="00261C2B">
              <w:rPr>
                <w:rFonts w:ascii="Calibri" w:hAnsi="Calibri" w:cs="Calibri"/>
                <w:b/>
                <w:lang w:val="mk-MK"/>
              </w:rPr>
              <w:t>nxënësit</w:t>
            </w:r>
          </w:p>
        </w:tc>
        <w:tc>
          <w:tcPr>
            <w:tcW w:w="1530" w:type="dxa"/>
            <w:shd w:val="clear" w:color="auto" w:fill="F2DBDB" w:themeFill="accent2" w:themeFillTint="33"/>
          </w:tcPr>
          <w:p w14:paraId="79A57CD2" w14:textId="77777777" w:rsidR="00261C2B" w:rsidRPr="00261C2B" w:rsidRDefault="00261C2B" w:rsidP="00261C2B">
            <w:pPr>
              <w:jc w:val="center"/>
              <w:rPr>
                <w:rFonts w:ascii="Calibri" w:hAnsi="Calibri" w:cs="Calibri"/>
                <w:b/>
                <w:lang w:val="mk-MK"/>
              </w:rPr>
            </w:pPr>
            <w:r w:rsidRPr="00261C2B">
              <w:rPr>
                <w:rFonts w:ascii="Calibri" w:hAnsi="Calibri" w:cs="Calibri"/>
                <w:b/>
                <w:lang w:val="mk-MK"/>
              </w:rPr>
              <w:t>gradë</w:t>
            </w:r>
          </w:p>
        </w:tc>
        <w:tc>
          <w:tcPr>
            <w:tcW w:w="2700" w:type="dxa"/>
            <w:shd w:val="clear" w:color="auto" w:fill="F2DBDB" w:themeFill="accent2" w:themeFillTint="33"/>
          </w:tcPr>
          <w:p w14:paraId="5CB27CB3" w14:textId="77777777" w:rsidR="00261C2B" w:rsidRPr="00261C2B" w:rsidRDefault="00261C2B" w:rsidP="00261C2B">
            <w:pPr>
              <w:jc w:val="center"/>
              <w:rPr>
                <w:rFonts w:ascii="Calibri" w:hAnsi="Calibri" w:cs="Calibri"/>
                <w:b/>
                <w:lang w:val="mk-MK"/>
              </w:rPr>
            </w:pPr>
            <w:r w:rsidRPr="00261C2B">
              <w:rPr>
                <w:rFonts w:ascii="Calibri" w:hAnsi="Calibri" w:cs="Calibri"/>
                <w:b/>
                <w:lang w:val="mk-MK"/>
              </w:rPr>
              <w:t>fitoi një vend</w:t>
            </w:r>
          </w:p>
        </w:tc>
      </w:tr>
      <w:tr w:rsidR="00261C2B" w:rsidRPr="00261C2B" w14:paraId="17DE70DC" w14:textId="77777777" w:rsidTr="00261C2B">
        <w:tc>
          <w:tcPr>
            <w:tcW w:w="2250" w:type="dxa"/>
          </w:tcPr>
          <w:p w14:paraId="6D39750B" w14:textId="77777777" w:rsidR="00261C2B" w:rsidRPr="00261C2B" w:rsidRDefault="00261C2B" w:rsidP="00261C2B">
            <w:pPr>
              <w:rPr>
                <w:rFonts w:ascii="Calibri" w:hAnsi="Calibri" w:cs="Calibri"/>
                <w:b/>
                <w:lang w:val="mk-MK"/>
              </w:rPr>
            </w:pPr>
            <w:r w:rsidRPr="00261C2B">
              <w:rPr>
                <w:rFonts w:ascii="Calibri" w:hAnsi="Calibri" w:cs="Calibri"/>
                <w:b/>
                <w:lang w:val="mk-MK"/>
              </w:rPr>
              <w:t>Konkurrenca e të menduarit informativ</w:t>
            </w:r>
          </w:p>
        </w:tc>
        <w:tc>
          <w:tcPr>
            <w:tcW w:w="1620" w:type="dxa"/>
          </w:tcPr>
          <w:p w14:paraId="504C16DD" w14:textId="77777777" w:rsidR="00261C2B" w:rsidRPr="00261C2B" w:rsidRDefault="00261C2B" w:rsidP="00261C2B">
            <w:pPr>
              <w:jc w:val="center"/>
              <w:rPr>
                <w:rFonts w:ascii="Calibri" w:hAnsi="Calibri" w:cs="Calibri"/>
                <w:lang w:val="mk-MK"/>
              </w:rPr>
            </w:pPr>
            <w:r w:rsidRPr="00261C2B">
              <w:rPr>
                <w:rFonts w:ascii="Calibri" w:hAnsi="Calibri" w:cs="Calibri"/>
                <w:lang w:val="mk-MK"/>
              </w:rPr>
              <w:t>shteti</w:t>
            </w:r>
          </w:p>
        </w:tc>
        <w:tc>
          <w:tcPr>
            <w:tcW w:w="1710" w:type="dxa"/>
          </w:tcPr>
          <w:p w14:paraId="1215FD78" w14:textId="77777777" w:rsidR="00261C2B" w:rsidRPr="00261C2B" w:rsidRDefault="00261C2B" w:rsidP="00261C2B">
            <w:pPr>
              <w:rPr>
                <w:rFonts w:ascii="Calibri" w:hAnsi="Calibri" w:cs="Calibri"/>
                <w:lang w:val="mk-MK"/>
              </w:rPr>
            </w:pPr>
            <w:r w:rsidRPr="00261C2B">
              <w:rPr>
                <w:rFonts w:ascii="Calibri" w:hAnsi="Calibri" w:cs="Calibri"/>
                <w:lang w:val="mk-MK"/>
              </w:rPr>
              <w:t>Keti Naumoska</w:t>
            </w:r>
          </w:p>
        </w:tc>
        <w:tc>
          <w:tcPr>
            <w:tcW w:w="2520" w:type="dxa"/>
          </w:tcPr>
          <w:p w14:paraId="70A9AE9F" w14:textId="77777777" w:rsidR="00261C2B" w:rsidRPr="00261C2B" w:rsidRDefault="00261C2B" w:rsidP="00261C2B">
            <w:pPr>
              <w:rPr>
                <w:rFonts w:ascii="Calibri" w:hAnsi="Calibri" w:cs="Calibri"/>
                <w:lang w:val="mk-MK"/>
              </w:rPr>
            </w:pPr>
            <w:r w:rsidRPr="00261C2B">
              <w:rPr>
                <w:rFonts w:ascii="Calibri" w:hAnsi="Calibri" w:cs="Calibri"/>
                <w:lang w:val="mk-MK"/>
              </w:rPr>
              <w:t>Zoran Ilijoski</w:t>
            </w:r>
          </w:p>
        </w:tc>
        <w:tc>
          <w:tcPr>
            <w:tcW w:w="1530" w:type="dxa"/>
          </w:tcPr>
          <w:p w14:paraId="389CF549" w14:textId="77777777" w:rsidR="00261C2B" w:rsidRPr="00261C2B" w:rsidRDefault="00261C2B" w:rsidP="00261C2B">
            <w:pPr>
              <w:jc w:val="center"/>
              <w:rPr>
                <w:rFonts w:ascii="Calibri" w:hAnsi="Calibri" w:cs="Calibri"/>
                <w:lang w:val="mk-MK"/>
              </w:rPr>
            </w:pPr>
            <w:r w:rsidRPr="00261C2B">
              <w:rPr>
                <w:rFonts w:ascii="Calibri" w:hAnsi="Calibri" w:cs="Calibri"/>
              </w:rPr>
              <w:t>VII</w:t>
            </w:r>
          </w:p>
        </w:tc>
        <w:tc>
          <w:tcPr>
            <w:tcW w:w="2700" w:type="dxa"/>
          </w:tcPr>
          <w:p w14:paraId="787ABE2B" w14:textId="77777777" w:rsidR="00261C2B" w:rsidRPr="00261C2B" w:rsidRDefault="00261C2B" w:rsidP="00261C2B">
            <w:pPr>
              <w:jc w:val="center"/>
              <w:rPr>
                <w:rFonts w:ascii="Calibri" w:hAnsi="Calibri" w:cs="Calibri"/>
                <w:lang w:val="mk-MK"/>
              </w:rPr>
            </w:pPr>
            <w:r w:rsidRPr="00261C2B">
              <w:rPr>
                <w:rFonts w:ascii="Calibri" w:hAnsi="Calibri" w:cs="Calibri"/>
              </w:rPr>
              <w:t>I-</w:t>
            </w:r>
            <w:proofErr w:type="spellStart"/>
            <w:r w:rsidRPr="00261C2B">
              <w:rPr>
                <w:rFonts w:ascii="Calibri" w:hAnsi="Calibri" w:cs="Calibri"/>
              </w:rPr>
              <w:t>çmimi</w:t>
            </w:r>
            <w:proofErr w:type="spellEnd"/>
          </w:p>
        </w:tc>
      </w:tr>
      <w:tr w:rsidR="00261C2B" w:rsidRPr="00261C2B" w14:paraId="58AFC8F9" w14:textId="77777777" w:rsidTr="00261C2B">
        <w:tc>
          <w:tcPr>
            <w:tcW w:w="2250" w:type="dxa"/>
          </w:tcPr>
          <w:p w14:paraId="4B9C5780" w14:textId="77777777" w:rsidR="00261C2B" w:rsidRPr="00261C2B" w:rsidRDefault="00261C2B" w:rsidP="00261C2B">
            <w:pPr>
              <w:rPr>
                <w:rFonts w:ascii="Calibri" w:hAnsi="Calibri" w:cs="Calibri"/>
                <w:b/>
                <w:lang w:val="mk-MK"/>
              </w:rPr>
            </w:pPr>
            <w:r w:rsidRPr="00261C2B">
              <w:rPr>
                <w:rFonts w:ascii="Calibri" w:hAnsi="Calibri" w:cs="Calibri"/>
                <w:b/>
                <w:lang w:val="mk-MK"/>
              </w:rPr>
              <w:t>Matematika</w:t>
            </w:r>
          </w:p>
        </w:tc>
        <w:tc>
          <w:tcPr>
            <w:tcW w:w="1620" w:type="dxa"/>
          </w:tcPr>
          <w:p w14:paraId="47D5B074" w14:textId="77777777" w:rsidR="00261C2B" w:rsidRPr="00261C2B" w:rsidRDefault="00261C2B" w:rsidP="00261C2B">
            <w:pPr>
              <w:jc w:val="center"/>
              <w:rPr>
                <w:rFonts w:ascii="Calibri" w:hAnsi="Calibri" w:cs="Calibri"/>
                <w:lang w:val="mk-MK"/>
              </w:rPr>
            </w:pPr>
            <w:r w:rsidRPr="00261C2B">
              <w:rPr>
                <w:rFonts w:ascii="Calibri" w:hAnsi="Calibri" w:cs="Calibri"/>
                <w:lang w:val="mk-MK"/>
              </w:rPr>
              <w:t>rajonale</w:t>
            </w:r>
          </w:p>
        </w:tc>
        <w:tc>
          <w:tcPr>
            <w:tcW w:w="1710" w:type="dxa"/>
          </w:tcPr>
          <w:p w14:paraId="6BDF1BA5" w14:textId="77777777" w:rsidR="00261C2B" w:rsidRPr="00261C2B" w:rsidRDefault="00261C2B" w:rsidP="00261C2B">
            <w:pPr>
              <w:rPr>
                <w:rFonts w:ascii="Calibri" w:hAnsi="Calibri" w:cs="Calibri"/>
                <w:lang w:val="mk-MK"/>
              </w:rPr>
            </w:pPr>
            <w:r w:rsidRPr="00261C2B">
              <w:rPr>
                <w:rFonts w:ascii="Calibri" w:hAnsi="Calibri" w:cs="Calibri"/>
                <w:lang w:val="mk-MK"/>
              </w:rPr>
              <w:t>Keti Naumoska</w:t>
            </w:r>
          </w:p>
        </w:tc>
        <w:tc>
          <w:tcPr>
            <w:tcW w:w="2520" w:type="dxa"/>
          </w:tcPr>
          <w:p w14:paraId="69346A0C" w14:textId="77777777" w:rsidR="00261C2B" w:rsidRPr="00261C2B" w:rsidRDefault="00261C2B" w:rsidP="00261C2B">
            <w:pPr>
              <w:rPr>
                <w:rFonts w:ascii="Calibri" w:hAnsi="Calibri" w:cs="Calibri"/>
                <w:lang w:val="mk-MK"/>
              </w:rPr>
            </w:pPr>
            <w:r w:rsidRPr="00261C2B">
              <w:rPr>
                <w:rFonts w:ascii="Calibri" w:hAnsi="Calibri" w:cs="Calibri"/>
                <w:lang w:val="mk-MK"/>
              </w:rPr>
              <w:t>Zoran Ilijoski</w:t>
            </w:r>
          </w:p>
          <w:p w14:paraId="1AD537C9" w14:textId="77777777" w:rsidR="00261C2B" w:rsidRPr="00261C2B" w:rsidRDefault="00261C2B" w:rsidP="00261C2B">
            <w:pPr>
              <w:rPr>
                <w:rFonts w:ascii="Calibri" w:hAnsi="Calibri" w:cs="Calibri"/>
                <w:lang w:val="mk-MK"/>
              </w:rPr>
            </w:pPr>
            <w:r w:rsidRPr="00261C2B">
              <w:rPr>
                <w:rFonts w:ascii="Calibri" w:hAnsi="Calibri" w:cs="Calibri"/>
                <w:lang w:val="mk-MK"/>
              </w:rPr>
              <w:t>Jana Andonoska</w:t>
            </w:r>
          </w:p>
        </w:tc>
        <w:tc>
          <w:tcPr>
            <w:tcW w:w="1530" w:type="dxa"/>
          </w:tcPr>
          <w:p w14:paraId="00C9E34E" w14:textId="77777777" w:rsidR="00261C2B" w:rsidRPr="00261C2B" w:rsidRDefault="00261C2B" w:rsidP="00261C2B">
            <w:pPr>
              <w:jc w:val="center"/>
              <w:rPr>
                <w:rFonts w:ascii="Calibri" w:hAnsi="Calibri" w:cs="Calibri"/>
                <w:lang w:val="mk-MK"/>
              </w:rPr>
            </w:pPr>
            <w:r w:rsidRPr="00261C2B">
              <w:rPr>
                <w:rFonts w:ascii="Calibri" w:hAnsi="Calibri" w:cs="Calibri"/>
              </w:rPr>
              <w:t>VII</w:t>
            </w:r>
          </w:p>
          <w:p w14:paraId="5C21CD2C" w14:textId="77777777" w:rsidR="00261C2B" w:rsidRPr="00261C2B" w:rsidRDefault="00261C2B" w:rsidP="00261C2B">
            <w:pPr>
              <w:jc w:val="center"/>
              <w:rPr>
                <w:rFonts w:ascii="Calibri" w:hAnsi="Calibri" w:cs="Calibri"/>
                <w:lang w:val="mk-MK"/>
              </w:rPr>
            </w:pPr>
            <w:r w:rsidRPr="00261C2B">
              <w:rPr>
                <w:rFonts w:ascii="Calibri" w:hAnsi="Calibri" w:cs="Calibri"/>
              </w:rPr>
              <w:t>IX</w:t>
            </w:r>
          </w:p>
        </w:tc>
        <w:tc>
          <w:tcPr>
            <w:tcW w:w="2700" w:type="dxa"/>
          </w:tcPr>
          <w:p w14:paraId="17C906C7" w14:textId="77777777" w:rsidR="00261C2B" w:rsidRPr="00261C2B" w:rsidRDefault="00261C2B" w:rsidP="00261C2B">
            <w:pPr>
              <w:jc w:val="center"/>
              <w:rPr>
                <w:rFonts w:ascii="Calibri" w:hAnsi="Calibri" w:cs="Calibri"/>
                <w:lang w:val="mk-MK"/>
              </w:rPr>
            </w:pPr>
            <w:r w:rsidRPr="00261C2B">
              <w:rPr>
                <w:rFonts w:ascii="Calibri" w:hAnsi="Calibri" w:cs="Calibri"/>
              </w:rPr>
              <w:t>I-</w:t>
            </w:r>
            <w:proofErr w:type="spellStart"/>
            <w:r w:rsidRPr="00261C2B">
              <w:rPr>
                <w:rFonts w:ascii="Calibri" w:hAnsi="Calibri" w:cs="Calibri"/>
              </w:rPr>
              <w:t>çmimi</w:t>
            </w:r>
            <w:proofErr w:type="spellEnd"/>
          </w:p>
          <w:p w14:paraId="1615AD8D" w14:textId="77777777" w:rsidR="00261C2B" w:rsidRPr="00261C2B" w:rsidRDefault="00261C2B" w:rsidP="00261C2B">
            <w:pPr>
              <w:jc w:val="center"/>
              <w:rPr>
                <w:rFonts w:ascii="Calibri" w:hAnsi="Calibri" w:cs="Calibri"/>
                <w:lang w:val="mk-MK"/>
              </w:rPr>
            </w:pPr>
            <w:r w:rsidRPr="00261C2B">
              <w:rPr>
                <w:rFonts w:ascii="Calibri" w:hAnsi="Calibri" w:cs="Calibri"/>
                <w:lang w:val="mk-MK"/>
              </w:rPr>
              <w:t>pjesëmarrjen</w:t>
            </w:r>
          </w:p>
        </w:tc>
      </w:tr>
      <w:tr w:rsidR="00261C2B" w:rsidRPr="00261C2B" w14:paraId="15C349EB" w14:textId="77777777" w:rsidTr="00261C2B">
        <w:tc>
          <w:tcPr>
            <w:tcW w:w="2250" w:type="dxa"/>
          </w:tcPr>
          <w:p w14:paraId="6ABDCE9F" w14:textId="77777777" w:rsidR="00261C2B" w:rsidRPr="00261C2B" w:rsidRDefault="00261C2B" w:rsidP="00261C2B">
            <w:pPr>
              <w:rPr>
                <w:rFonts w:ascii="Calibri" w:hAnsi="Calibri" w:cs="Calibri"/>
                <w:b/>
                <w:lang w:val="mk-MK"/>
              </w:rPr>
            </w:pPr>
            <w:r w:rsidRPr="00261C2B">
              <w:rPr>
                <w:rFonts w:ascii="Calibri" w:hAnsi="Calibri" w:cs="Calibri"/>
                <w:b/>
                <w:lang w:val="mk-MK"/>
              </w:rPr>
              <w:t>Matematika</w:t>
            </w:r>
          </w:p>
        </w:tc>
        <w:tc>
          <w:tcPr>
            <w:tcW w:w="1620" w:type="dxa"/>
          </w:tcPr>
          <w:p w14:paraId="0EACA59F" w14:textId="77777777" w:rsidR="00261C2B" w:rsidRPr="00261C2B" w:rsidRDefault="00261C2B" w:rsidP="00261C2B">
            <w:pPr>
              <w:jc w:val="center"/>
              <w:rPr>
                <w:rFonts w:ascii="Calibri" w:hAnsi="Calibri" w:cs="Calibri"/>
                <w:lang w:val="mk-MK"/>
              </w:rPr>
            </w:pPr>
            <w:r w:rsidRPr="00261C2B">
              <w:rPr>
                <w:rFonts w:ascii="Calibri" w:hAnsi="Calibri" w:cs="Calibri"/>
                <w:lang w:val="mk-MK"/>
              </w:rPr>
              <w:t>shteti</w:t>
            </w:r>
          </w:p>
        </w:tc>
        <w:tc>
          <w:tcPr>
            <w:tcW w:w="1710" w:type="dxa"/>
          </w:tcPr>
          <w:p w14:paraId="105A81E8" w14:textId="77777777" w:rsidR="00261C2B" w:rsidRPr="00261C2B" w:rsidRDefault="00261C2B" w:rsidP="00261C2B">
            <w:pPr>
              <w:rPr>
                <w:rFonts w:ascii="Calibri" w:hAnsi="Calibri" w:cs="Calibri"/>
                <w:lang w:val="mk-MK"/>
              </w:rPr>
            </w:pPr>
            <w:r w:rsidRPr="00261C2B">
              <w:rPr>
                <w:rFonts w:ascii="Calibri" w:hAnsi="Calibri" w:cs="Calibri"/>
                <w:lang w:val="mk-MK"/>
              </w:rPr>
              <w:t>Keti Naumoska</w:t>
            </w:r>
          </w:p>
        </w:tc>
        <w:tc>
          <w:tcPr>
            <w:tcW w:w="2520" w:type="dxa"/>
          </w:tcPr>
          <w:p w14:paraId="7B365D25" w14:textId="77777777" w:rsidR="00261C2B" w:rsidRPr="00261C2B" w:rsidRDefault="00261C2B" w:rsidP="00261C2B">
            <w:pPr>
              <w:rPr>
                <w:rFonts w:ascii="Calibri" w:hAnsi="Calibri" w:cs="Calibri"/>
              </w:rPr>
            </w:pPr>
            <w:r w:rsidRPr="00261C2B">
              <w:rPr>
                <w:rFonts w:ascii="Calibri" w:hAnsi="Calibri" w:cs="Calibri"/>
                <w:lang w:val="mk-MK"/>
              </w:rPr>
              <w:t>Zoran Ilijoski</w:t>
            </w:r>
          </w:p>
        </w:tc>
        <w:tc>
          <w:tcPr>
            <w:tcW w:w="1530" w:type="dxa"/>
          </w:tcPr>
          <w:p w14:paraId="6FA059A9" w14:textId="77777777" w:rsidR="00261C2B" w:rsidRPr="00261C2B" w:rsidRDefault="00261C2B" w:rsidP="00261C2B">
            <w:pPr>
              <w:jc w:val="center"/>
              <w:rPr>
                <w:rFonts w:ascii="Calibri" w:hAnsi="Calibri" w:cs="Calibri"/>
              </w:rPr>
            </w:pPr>
            <w:r w:rsidRPr="00261C2B">
              <w:rPr>
                <w:rFonts w:ascii="Calibri" w:hAnsi="Calibri" w:cs="Calibri"/>
              </w:rPr>
              <w:t>VII</w:t>
            </w:r>
          </w:p>
        </w:tc>
        <w:tc>
          <w:tcPr>
            <w:tcW w:w="2700" w:type="dxa"/>
          </w:tcPr>
          <w:p w14:paraId="759CA718" w14:textId="77777777" w:rsidR="00261C2B" w:rsidRPr="00261C2B" w:rsidRDefault="00261C2B" w:rsidP="00261C2B">
            <w:pPr>
              <w:jc w:val="center"/>
              <w:rPr>
                <w:rFonts w:ascii="Calibri" w:hAnsi="Calibri" w:cs="Calibri"/>
              </w:rPr>
            </w:pPr>
            <w:r w:rsidRPr="00261C2B">
              <w:rPr>
                <w:rFonts w:ascii="Calibri" w:hAnsi="Calibri" w:cs="Calibri"/>
              </w:rPr>
              <w:t>II-</w:t>
            </w:r>
            <w:proofErr w:type="spellStart"/>
            <w:r w:rsidRPr="00261C2B">
              <w:rPr>
                <w:rFonts w:ascii="Calibri" w:hAnsi="Calibri" w:cs="Calibri"/>
              </w:rPr>
              <w:t>çmimi</w:t>
            </w:r>
            <w:proofErr w:type="spellEnd"/>
          </w:p>
        </w:tc>
      </w:tr>
      <w:tr w:rsidR="00261C2B" w:rsidRPr="00261C2B" w14:paraId="63CB1DE1" w14:textId="77777777" w:rsidTr="00261C2B">
        <w:tc>
          <w:tcPr>
            <w:tcW w:w="2250" w:type="dxa"/>
          </w:tcPr>
          <w:p w14:paraId="7FF77C22" w14:textId="77777777" w:rsidR="00261C2B" w:rsidRPr="00261C2B" w:rsidRDefault="00261C2B" w:rsidP="00261C2B">
            <w:pPr>
              <w:rPr>
                <w:rFonts w:ascii="Calibri" w:hAnsi="Calibri" w:cs="Calibri"/>
                <w:b/>
                <w:lang w:val="mk-MK"/>
              </w:rPr>
            </w:pPr>
            <w:r w:rsidRPr="00261C2B">
              <w:rPr>
                <w:rFonts w:ascii="Calibri" w:hAnsi="Calibri" w:cs="Calibri"/>
                <w:b/>
                <w:lang w:val="mk-MK"/>
              </w:rPr>
              <w:t>gjuhe angleze</w:t>
            </w:r>
          </w:p>
        </w:tc>
        <w:tc>
          <w:tcPr>
            <w:tcW w:w="1620" w:type="dxa"/>
          </w:tcPr>
          <w:p w14:paraId="5462144B" w14:textId="77777777" w:rsidR="00261C2B" w:rsidRPr="00261C2B" w:rsidRDefault="00261C2B" w:rsidP="00261C2B">
            <w:pPr>
              <w:jc w:val="center"/>
              <w:rPr>
                <w:rFonts w:ascii="Calibri" w:hAnsi="Calibri" w:cs="Calibri"/>
                <w:lang w:val="mk-MK"/>
              </w:rPr>
            </w:pPr>
            <w:r w:rsidRPr="00261C2B">
              <w:rPr>
                <w:rFonts w:ascii="Calibri" w:hAnsi="Calibri" w:cs="Calibri"/>
                <w:lang w:val="mk-MK"/>
              </w:rPr>
              <w:t>shteti</w:t>
            </w:r>
          </w:p>
        </w:tc>
        <w:tc>
          <w:tcPr>
            <w:tcW w:w="1710" w:type="dxa"/>
          </w:tcPr>
          <w:p w14:paraId="51B16978" w14:textId="77777777" w:rsidR="00261C2B" w:rsidRPr="00261C2B" w:rsidRDefault="002B35C5" w:rsidP="00261C2B">
            <w:pPr>
              <w:rPr>
                <w:rFonts w:ascii="Calibri" w:hAnsi="Calibri" w:cs="Calibri"/>
                <w:lang w:val="mk-MK"/>
              </w:rPr>
            </w:pPr>
            <w:r>
              <w:rPr>
                <w:rFonts w:ascii="Calibri" w:hAnsi="Calibri" w:cs="Calibri"/>
                <w:lang w:val="mk-MK"/>
              </w:rPr>
              <w:t>Eli</w:t>
            </w:r>
            <w:r w:rsidR="00261C2B" w:rsidRPr="00261C2B">
              <w:rPr>
                <w:rFonts w:ascii="Calibri" w:hAnsi="Calibri" w:cs="Calibri"/>
                <w:lang w:val="mk-MK"/>
              </w:rPr>
              <w:t xml:space="preserve"> Nasteska Stepanoska</w:t>
            </w:r>
          </w:p>
        </w:tc>
        <w:tc>
          <w:tcPr>
            <w:tcW w:w="2520" w:type="dxa"/>
          </w:tcPr>
          <w:p w14:paraId="1E2813D6" w14:textId="77777777" w:rsidR="00261C2B" w:rsidRPr="00261C2B" w:rsidRDefault="00261C2B" w:rsidP="00261C2B">
            <w:pPr>
              <w:rPr>
                <w:rFonts w:ascii="Calibri" w:hAnsi="Calibri" w:cs="Calibri"/>
                <w:lang w:val="mk-MK"/>
              </w:rPr>
            </w:pPr>
            <w:r w:rsidRPr="00261C2B">
              <w:rPr>
                <w:rFonts w:ascii="Calibri" w:hAnsi="Calibri" w:cs="Calibri"/>
                <w:lang w:val="mk-MK"/>
              </w:rPr>
              <w:t>Angela Koçoska</w:t>
            </w:r>
          </w:p>
          <w:p w14:paraId="028DBA29" w14:textId="77777777" w:rsidR="00261C2B" w:rsidRPr="00261C2B" w:rsidRDefault="00261C2B" w:rsidP="00261C2B">
            <w:pPr>
              <w:rPr>
                <w:rFonts w:ascii="Calibri" w:hAnsi="Calibri" w:cs="Calibri"/>
                <w:lang w:val="mk-MK"/>
              </w:rPr>
            </w:pPr>
            <w:r w:rsidRPr="00261C2B">
              <w:rPr>
                <w:rFonts w:ascii="Calibri" w:hAnsi="Calibri" w:cs="Calibri"/>
                <w:lang w:val="mk-MK"/>
              </w:rPr>
              <w:t>Stefan Stankoski</w:t>
            </w:r>
          </w:p>
        </w:tc>
        <w:tc>
          <w:tcPr>
            <w:tcW w:w="1530" w:type="dxa"/>
          </w:tcPr>
          <w:p w14:paraId="122B59F7" w14:textId="77777777" w:rsidR="00261C2B" w:rsidRPr="00261C2B" w:rsidRDefault="00261C2B" w:rsidP="00261C2B">
            <w:pPr>
              <w:jc w:val="center"/>
              <w:rPr>
                <w:rFonts w:ascii="Calibri" w:hAnsi="Calibri" w:cs="Calibri"/>
                <w:lang w:val="mk-MK"/>
              </w:rPr>
            </w:pPr>
            <w:r w:rsidRPr="00261C2B">
              <w:rPr>
                <w:rFonts w:ascii="Calibri" w:hAnsi="Calibri" w:cs="Calibri"/>
              </w:rPr>
              <w:t>V</w:t>
            </w:r>
          </w:p>
          <w:p w14:paraId="24270C83" w14:textId="77777777" w:rsidR="00261C2B" w:rsidRPr="00261C2B" w:rsidRDefault="00261C2B" w:rsidP="00261C2B">
            <w:pPr>
              <w:jc w:val="center"/>
              <w:rPr>
                <w:rFonts w:ascii="Calibri" w:hAnsi="Calibri" w:cs="Calibri"/>
                <w:lang w:val="mk-MK"/>
              </w:rPr>
            </w:pPr>
            <w:r w:rsidRPr="00261C2B">
              <w:rPr>
                <w:rFonts w:ascii="Calibri" w:hAnsi="Calibri" w:cs="Calibri"/>
              </w:rPr>
              <w:t>V</w:t>
            </w:r>
          </w:p>
        </w:tc>
        <w:tc>
          <w:tcPr>
            <w:tcW w:w="2700" w:type="dxa"/>
          </w:tcPr>
          <w:p w14:paraId="0917B56A" w14:textId="77777777" w:rsidR="00261C2B" w:rsidRPr="00261C2B" w:rsidRDefault="00261C2B" w:rsidP="00261C2B">
            <w:pPr>
              <w:jc w:val="center"/>
              <w:rPr>
                <w:rFonts w:ascii="Calibri" w:hAnsi="Calibri" w:cs="Calibri"/>
                <w:lang w:val="mk-MK"/>
              </w:rPr>
            </w:pPr>
            <w:r w:rsidRPr="00261C2B">
              <w:rPr>
                <w:rFonts w:ascii="Calibri" w:hAnsi="Calibri" w:cs="Calibri"/>
              </w:rPr>
              <w:t>I-</w:t>
            </w:r>
            <w:proofErr w:type="spellStart"/>
            <w:r w:rsidRPr="00261C2B">
              <w:rPr>
                <w:rFonts w:ascii="Calibri" w:hAnsi="Calibri" w:cs="Calibri"/>
              </w:rPr>
              <w:t>çmimi</w:t>
            </w:r>
            <w:proofErr w:type="spellEnd"/>
          </w:p>
          <w:p w14:paraId="6D976358" w14:textId="77777777" w:rsidR="00261C2B" w:rsidRPr="00261C2B" w:rsidRDefault="00261C2B" w:rsidP="00261C2B">
            <w:pPr>
              <w:jc w:val="center"/>
              <w:rPr>
                <w:rFonts w:ascii="Arial" w:hAnsi="Arial" w:cs="Arial"/>
                <w:b/>
                <w:sz w:val="24"/>
                <w:szCs w:val="24"/>
                <w:lang w:val="mk-MK"/>
              </w:rPr>
            </w:pPr>
            <w:r w:rsidRPr="00261C2B">
              <w:rPr>
                <w:rFonts w:ascii="Calibri" w:hAnsi="Calibri" w:cs="Calibri"/>
              </w:rPr>
              <w:t>III-</w:t>
            </w:r>
            <w:proofErr w:type="spellStart"/>
            <w:r w:rsidRPr="00261C2B">
              <w:rPr>
                <w:rFonts w:ascii="Calibri" w:hAnsi="Calibri" w:cs="Calibri"/>
              </w:rPr>
              <w:t>çmimi</w:t>
            </w:r>
            <w:proofErr w:type="spellEnd"/>
          </w:p>
        </w:tc>
      </w:tr>
      <w:tr w:rsidR="00261C2B" w:rsidRPr="00261C2B" w14:paraId="18271EF7" w14:textId="77777777" w:rsidTr="00261C2B">
        <w:tc>
          <w:tcPr>
            <w:tcW w:w="2250" w:type="dxa"/>
          </w:tcPr>
          <w:p w14:paraId="024624C6" w14:textId="77777777" w:rsidR="00261C2B" w:rsidRPr="00261C2B" w:rsidRDefault="00261C2B" w:rsidP="00261C2B">
            <w:pPr>
              <w:rPr>
                <w:rFonts w:ascii="Calibri" w:hAnsi="Calibri" w:cs="Calibri"/>
                <w:b/>
                <w:lang w:val="mk-MK"/>
              </w:rPr>
            </w:pPr>
            <w:r w:rsidRPr="00261C2B">
              <w:rPr>
                <w:rFonts w:ascii="Calibri" w:hAnsi="Calibri" w:cs="Calibri"/>
                <w:b/>
                <w:lang w:val="mk-MK"/>
              </w:rPr>
              <w:t>Kimia</w:t>
            </w:r>
          </w:p>
        </w:tc>
        <w:tc>
          <w:tcPr>
            <w:tcW w:w="1620" w:type="dxa"/>
          </w:tcPr>
          <w:p w14:paraId="57FD5FD9" w14:textId="77777777" w:rsidR="00261C2B" w:rsidRPr="00261C2B" w:rsidRDefault="00261C2B" w:rsidP="00261C2B">
            <w:pPr>
              <w:jc w:val="center"/>
              <w:rPr>
                <w:rFonts w:ascii="Calibri" w:hAnsi="Calibri" w:cs="Calibri"/>
                <w:lang w:val="mk-MK"/>
              </w:rPr>
            </w:pPr>
            <w:r w:rsidRPr="00261C2B">
              <w:rPr>
                <w:rFonts w:ascii="Calibri" w:hAnsi="Calibri" w:cs="Calibri"/>
                <w:lang w:val="mk-MK"/>
              </w:rPr>
              <w:t>rajonale</w:t>
            </w:r>
          </w:p>
        </w:tc>
        <w:tc>
          <w:tcPr>
            <w:tcW w:w="1710" w:type="dxa"/>
          </w:tcPr>
          <w:p w14:paraId="2E52F036" w14:textId="77777777" w:rsidR="00261C2B" w:rsidRPr="00261C2B" w:rsidRDefault="00261C2B" w:rsidP="00261C2B">
            <w:pPr>
              <w:rPr>
                <w:rFonts w:ascii="Calibri" w:hAnsi="Calibri" w:cs="Calibri"/>
                <w:lang w:val="mk-MK"/>
              </w:rPr>
            </w:pPr>
            <w:r w:rsidRPr="00261C2B">
              <w:rPr>
                <w:rFonts w:ascii="Calibri" w:hAnsi="Calibri" w:cs="Calibri"/>
                <w:lang w:val="mk-MK"/>
              </w:rPr>
              <w:t>Mirjana Miladinoska</w:t>
            </w:r>
          </w:p>
        </w:tc>
        <w:tc>
          <w:tcPr>
            <w:tcW w:w="2520" w:type="dxa"/>
          </w:tcPr>
          <w:p w14:paraId="3ED61312" w14:textId="77777777" w:rsidR="00261C2B" w:rsidRPr="00261C2B" w:rsidRDefault="00261C2B" w:rsidP="00261C2B">
            <w:pPr>
              <w:rPr>
                <w:rFonts w:ascii="Calibri" w:hAnsi="Calibri" w:cs="Calibri"/>
                <w:lang w:val="mk-MK"/>
              </w:rPr>
            </w:pPr>
            <w:r w:rsidRPr="00261C2B">
              <w:rPr>
                <w:rFonts w:ascii="Calibri" w:hAnsi="Calibri" w:cs="Calibri"/>
                <w:lang w:val="mk-MK"/>
              </w:rPr>
              <w:t>Jovana Petresca</w:t>
            </w:r>
          </w:p>
          <w:p w14:paraId="35A67002" w14:textId="77777777" w:rsidR="00261C2B" w:rsidRPr="00261C2B" w:rsidRDefault="00261C2B" w:rsidP="00261C2B">
            <w:pPr>
              <w:rPr>
                <w:rFonts w:ascii="Calibri" w:hAnsi="Calibri" w:cs="Calibri"/>
                <w:lang w:val="mk-MK"/>
              </w:rPr>
            </w:pPr>
            <w:r w:rsidRPr="00261C2B">
              <w:rPr>
                <w:rFonts w:ascii="Calibri" w:hAnsi="Calibri" w:cs="Calibri"/>
              </w:rPr>
              <w:t>Mateo Petrevski</w:t>
            </w:r>
          </w:p>
        </w:tc>
        <w:tc>
          <w:tcPr>
            <w:tcW w:w="1530" w:type="dxa"/>
          </w:tcPr>
          <w:p w14:paraId="4D23C7BB" w14:textId="77777777" w:rsidR="00261C2B" w:rsidRPr="00261C2B" w:rsidRDefault="00261C2B" w:rsidP="00261C2B">
            <w:pPr>
              <w:jc w:val="center"/>
              <w:rPr>
                <w:rFonts w:ascii="Calibri" w:hAnsi="Calibri" w:cs="CIDFont+F2"/>
                <w:sz w:val="28"/>
                <w:szCs w:val="28"/>
                <w:lang w:val="mk-MK"/>
              </w:rPr>
            </w:pPr>
            <w:r w:rsidRPr="00261C2B">
              <w:rPr>
                <w:rFonts w:ascii="Calibri" w:hAnsi="Calibri" w:cs="Calibri"/>
                <w:lang w:val="mk-MK"/>
              </w:rPr>
              <w:t>VIII</w:t>
            </w:r>
            <w:r w:rsidRPr="00261C2B">
              <w:rPr>
                <w:rFonts w:ascii="Calibri" w:hAnsi="Calibri" w:cs="CIDFont+F2"/>
                <w:sz w:val="28"/>
                <w:szCs w:val="28"/>
              </w:rPr>
              <w:t xml:space="preserve"> </w:t>
            </w:r>
          </w:p>
          <w:p w14:paraId="70B223F4" w14:textId="77777777" w:rsidR="00261C2B" w:rsidRPr="00261C2B" w:rsidRDefault="00261C2B" w:rsidP="00261C2B">
            <w:pPr>
              <w:jc w:val="center"/>
              <w:rPr>
                <w:rFonts w:ascii="Calibri" w:hAnsi="Calibri" w:cs="Calibri"/>
                <w:lang w:val="mk-MK"/>
              </w:rPr>
            </w:pPr>
            <w:r w:rsidRPr="00261C2B">
              <w:rPr>
                <w:rFonts w:ascii="Calibri" w:hAnsi="Calibri" w:cs="CIDFont+F2"/>
              </w:rPr>
              <w:t>IX</w:t>
            </w:r>
          </w:p>
        </w:tc>
        <w:tc>
          <w:tcPr>
            <w:tcW w:w="2700" w:type="dxa"/>
          </w:tcPr>
          <w:p w14:paraId="7D1A2B5E" w14:textId="77777777" w:rsidR="00261C2B" w:rsidRPr="00261C2B" w:rsidRDefault="00261C2B" w:rsidP="00261C2B">
            <w:pPr>
              <w:jc w:val="center"/>
              <w:rPr>
                <w:rFonts w:ascii="Calibri" w:hAnsi="Calibri" w:cs="Calibri"/>
                <w:lang w:val="mk-MK"/>
              </w:rPr>
            </w:pPr>
            <w:r w:rsidRPr="00261C2B">
              <w:rPr>
                <w:rFonts w:ascii="Calibri" w:hAnsi="Calibri" w:cs="Calibri"/>
                <w:lang w:val="mk-MK"/>
              </w:rPr>
              <w:t>lavdërim</w:t>
            </w:r>
          </w:p>
          <w:p w14:paraId="6FFEAC5B" w14:textId="77777777" w:rsidR="00261C2B" w:rsidRPr="00261C2B" w:rsidRDefault="00261C2B" w:rsidP="00261C2B">
            <w:pPr>
              <w:jc w:val="center"/>
              <w:rPr>
                <w:rFonts w:ascii="Arial" w:hAnsi="Arial" w:cs="Arial"/>
                <w:b/>
                <w:sz w:val="24"/>
                <w:szCs w:val="24"/>
                <w:lang w:val="mk-MK"/>
              </w:rPr>
            </w:pPr>
            <w:r w:rsidRPr="00261C2B">
              <w:rPr>
                <w:rFonts w:ascii="Calibri" w:hAnsi="Calibri" w:cs="Calibri"/>
                <w:lang w:val="mk-MK"/>
              </w:rPr>
              <w:t>II-çmimi</w:t>
            </w:r>
          </w:p>
        </w:tc>
      </w:tr>
      <w:tr w:rsidR="00261C2B" w:rsidRPr="00261C2B" w14:paraId="44ACB262" w14:textId="77777777" w:rsidTr="00261C2B">
        <w:tc>
          <w:tcPr>
            <w:tcW w:w="2250" w:type="dxa"/>
          </w:tcPr>
          <w:p w14:paraId="2FDB9F9B" w14:textId="77777777" w:rsidR="00261C2B" w:rsidRPr="00261C2B" w:rsidRDefault="00261C2B" w:rsidP="00261C2B">
            <w:pPr>
              <w:rPr>
                <w:rFonts w:ascii="Calibri" w:hAnsi="Calibri" w:cs="Calibri"/>
                <w:b/>
                <w:lang w:val="mk-MK"/>
              </w:rPr>
            </w:pPr>
            <w:r w:rsidRPr="00261C2B">
              <w:rPr>
                <w:rFonts w:ascii="Calibri" w:hAnsi="Calibri" w:cs="Calibri"/>
                <w:b/>
                <w:lang w:val="mk-MK"/>
              </w:rPr>
              <w:t>shkencat natyrore</w:t>
            </w:r>
          </w:p>
        </w:tc>
        <w:tc>
          <w:tcPr>
            <w:tcW w:w="1620" w:type="dxa"/>
          </w:tcPr>
          <w:p w14:paraId="1786C7CA" w14:textId="77777777" w:rsidR="00261C2B" w:rsidRPr="00261C2B" w:rsidRDefault="00261C2B" w:rsidP="00261C2B">
            <w:pPr>
              <w:jc w:val="center"/>
              <w:rPr>
                <w:rFonts w:ascii="Calibri" w:hAnsi="Calibri" w:cs="Calibri"/>
                <w:lang w:val="mk-MK"/>
              </w:rPr>
            </w:pPr>
            <w:r w:rsidRPr="00261C2B">
              <w:rPr>
                <w:rFonts w:ascii="Calibri" w:hAnsi="Calibri" w:cs="Calibri"/>
                <w:lang w:val="mk-MK"/>
              </w:rPr>
              <w:t>rajonale</w:t>
            </w:r>
          </w:p>
        </w:tc>
        <w:tc>
          <w:tcPr>
            <w:tcW w:w="1710" w:type="dxa"/>
          </w:tcPr>
          <w:p w14:paraId="28AB58FD" w14:textId="77777777" w:rsidR="00261C2B" w:rsidRPr="00261C2B" w:rsidRDefault="00261C2B" w:rsidP="00261C2B">
            <w:pPr>
              <w:rPr>
                <w:rFonts w:ascii="Calibri" w:hAnsi="Calibri" w:cs="Calibri"/>
                <w:lang w:val="mk-MK"/>
              </w:rPr>
            </w:pPr>
            <w:r w:rsidRPr="00261C2B">
              <w:rPr>
                <w:rFonts w:ascii="Calibri" w:hAnsi="Calibri" w:cs="Calibri"/>
                <w:lang w:val="mk-MK"/>
              </w:rPr>
              <w:t>Mirjana Miladinoska</w:t>
            </w:r>
          </w:p>
        </w:tc>
        <w:tc>
          <w:tcPr>
            <w:tcW w:w="2520" w:type="dxa"/>
          </w:tcPr>
          <w:p w14:paraId="5081BC20" w14:textId="77777777" w:rsidR="00261C2B" w:rsidRPr="00261C2B" w:rsidRDefault="00261C2B" w:rsidP="00261C2B">
            <w:pPr>
              <w:rPr>
                <w:rFonts w:ascii="Calibri" w:hAnsi="Calibri" w:cs="Calibri"/>
                <w:lang w:val="mk-MK"/>
              </w:rPr>
            </w:pPr>
            <w:r w:rsidRPr="00261C2B">
              <w:rPr>
                <w:rFonts w:ascii="Calibri" w:hAnsi="Calibri" w:cs="Calibri"/>
                <w:lang w:val="mk-MK"/>
              </w:rPr>
              <w:t>Michael Stefanoski</w:t>
            </w:r>
            <w:r w:rsidRPr="00261C2B">
              <w:rPr>
                <w:rFonts w:ascii="Calibri" w:hAnsi="Calibri" w:cs="Calibri"/>
                <w:lang w:val="mk-MK"/>
              </w:rPr>
              <w:tab/>
            </w:r>
          </w:p>
          <w:p w14:paraId="1C1AE5C7" w14:textId="77777777" w:rsidR="00261C2B" w:rsidRPr="00261C2B" w:rsidRDefault="00261C2B" w:rsidP="00261C2B">
            <w:pPr>
              <w:rPr>
                <w:rFonts w:ascii="Calibri" w:hAnsi="Calibri" w:cs="Calibri"/>
                <w:lang w:val="mk-MK"/>
              </w:rPr>
            </w:pPr>
            <w:r w:rsidRPr="00261C2B">
              <w:rPr>
                <w:rFonts w:ascii="Calibri" w:hAnsi="Calibri" w:cs="Calibri"/>
                <w:lang w:val="mk-MK"/>
              </w:rPr>
              <w:t>Emily Stepanoska</w:t>
            </w:r>
            <w:r w:rsidRPr="00261C2B">
              <w:rPr>
                <w:rFonts w:ascii="Calibri" w:hAnsi="Calibri" w:cs="Calibri"/>
                <w:lang w:val="mk-MK"/>
              </w:rPr>
              <w:tab/>
            </w:r>
          </w:p>
          <w:p w14:paraId="4EEDC814" w14:textId="77777777" w:rsidR="00261C2B" w:rsidRPr="00261C2B" w:rsidRDefault="00261C2B" w:rsidP="00261C2B">
            <w:pPr>
              <w:rPr>
                <w:rFonts w:ascii="Calibri" w:hAnsi="Calibri" w:cs="Calibri"/>
                <w:lang w:val="mk-MK"/>
              </w:rPr>
            </w:pPr>
            <w:r w:rsidRPr="00261C2B">
              <w:rPr>
                <w:rFonts w:ascii="Calibri" w:hAnsi="Calibri" w:cs="Calibri"/>
                <w:lang w:val="mk-MK"/>
              </w:rPr>
              <w:lastRenderedPageBreak/>
              <w:t>Mia Trpeska</w:t>
            </w:r>
            <w:r w:rsidRPr="00261C2B">
              <w:rPr>
                <w:rFonts w:ascii="Calibri" w:hAnsi="Calibri" w:cs="Calibri"/>
                <w:lang w:val="mk-MK"/>
              </w:rPr>
              <w:tab/>
              <w:t xml:space="preserve"> </w:t>
            </w:r>
          </w:p>
          <w:p w14:paraId="1321775E" w14:textId="77777777" w:rsidR="00261C2B" w:rsidRPr="00261C2B" w:rsidRDefault="00261C2B" w:rsidP="00261C2B">
            <w:pPr>
              <w:rPr>
                <w:rFonts w:ascii="Calibri" w:hAnsi="Calibri" w:cs="Calibri"/>
                <w:lang w:val="mk-MK"/>
              </w:rPr>
            </w:pPr>
            <w:r w:rsidRPr="00261C2B">
              <w:rPr>
                <w:rFonts w:ascii="Calibri" w:hAnsi="Calibri" w:cs="Calibri"/>
                <w:lang w:val="mk-MK"/>
              </w:rPr>
              <w:t>Maria Novesca</w:t>
            </w:r>
          </w:p>
          <w:p w14:paraId="05ED0B4C" w14:textId="77777777" w:rsidR="00261C2B" w:rsidRPr="00261C2B" w:rsidRDefault="00261C2B" w:rsidP="00261C2B">
            <w:pPr>
              <w:rPr>
                <w:rFonts w:ascii="Calibri" w:hAnsi="Calibri" w:cs="Calibri"/>
                <w:lang w:val="mk-MK"/>
              </w:rPr>
            </w:pPr>
            <w:r w:rsidRPr="00261C2B">
              <w:rPr>
                <w:rFonts w:ascii="Calibri" w:hAnsi="Calibri" w:cs="Calibri"/>
                <w:lang w:val="mk-MK"/>
              </w:rPr>
              <w:t>Antoniella Spasesca</w:t>
            </w:r>
            <w:r w:rsidRPr="00261C2B">
              <w:rPr>
                <w:rFonts w:ascii="Calibri" w:hAnsi="Calibri" w:cs="Calibri"/>
                <w:lang w:val="mk-MK"/>
              </w:rPr>
              <w:tab/>
            </w:r>
          </w:p>
          <w:p w14:paraId="71D71449" w14:textId="77777777" w:rsidR="00261C2B" w:rsidRPr="00261C2B" w:rsidRDefault="00261C2B" w:rsidP="00261C2B">
            <w:pPr>
              <w:rPr>
                <w:rFonts w:ascii="Calibri" w:hAnsi="Calibri" w:cs="Calibri"/>
                <w:lang w:val="mk-MK"/>
              </w:rPr>
            </w:pPr>
            <w:r w:rsidRPr="00261C2B">
              <w:rPr>
                <w:rFonts w:ascii="Calibri" w:hAnsi="Calibri" w:cs="Calibri"/>
                <w:lang w:val="mk-MK"/>
              </w:rPr>
              <w:t>Sofia Dimoska</w:t>
            </w:r>
          </w:p>
          <w:p w14:paraId="63321EC4" w14:textId="77777777" w:rsidR="00261C2B" w:rsidRPr="00261C2B" w:rsidRDefault="00261C2B" w:rsidP="00261C2B">
            <w:pPr>
              <w:rPr>
                <w:rFonts w:ascii="Calibri" w:hAnsi="Calibri" w:cs="Calibri"/>
                <w:lang w:val="mk-MK"/>
              </w:rPr>
            </w:pPr>
            <w:r w:rsidRPr="00261C2B">
              <w:rPr>
                <w:rFonts w:ascii="Calibri" w:hAnsi="Calibri" w:cs="Calibri"/>
                <w:lang w:val="mk-MK"/>
              </w:rPr>
              <w:t>Hristina Stojkoska</w:t>
            </w:r>
            <w:r w:rsidRPr="00261C2B">
              <w:rPr>
                <w:rFonts w:ascii="Calibri" w:hAnsi="Calibri" w:cs="Calibri"/>
                <w:lang w:val="mk-MK"/>
              </w:rPr>
              <w:tab/>
            </w:r>
          </w:p>
          <w:p w14:paraId="14D334ED" w14:textId="77777777" w:rsidR="00261C2B" w:rsidRPr="00261C2B" w:rsidRDefault="00261C2B" w:rsidP="00261C2B">
            <w:pPr>
              <w:rPr>
                <w:rFonts w:ascii="Calibri" w:hAnsi="Calibri" w:cs="Calibri"/>
                <w:lang w:val="mk-MK"/>
              </w:rPr>
            </w:pPr>
            <w:r w:rsidRPr="00261C2B">
              <w:rPr>
                <w:rFonts w:ascii="Calibri" w:hAnsi="Calibri" w:cs="Calibri"/>
                <w:lang w:val="mk-MK"/>
              </w:rPr>
              <w:t>Dimitar Trpeski</w:t>
            </w:r>
            <w:r w:rsidRPr="00261C2B">
              <w:rPr>
                <w:rFonts w:ascii="Calibri" w:hAnsi="Calibri" w:cs="Calibri"/>
                <w:lang w:val="mk-MK"/>
              </w:rPr>
              <w:tab/>
            </w:r>
          </w:p>
          <w:p w14:paraId="05A214E9" w14:textId="77777777" w:rsidR="00261C2B" w:rsidRPr="00261C2B" w:rsidRDefault="00261C2B" w:rsidP="00261C2B">
            <w:pPr>
              <w:rPr>
                <w:rFonts w:ascii="Calibri" w:hAnsi="Calibri" w:cs="Calibri"/>
                <w:lang w:val="mk-MK"/>
              </w:rPr>
            </w:pPr>
            <w:r w:rsidRPr="00261C2B">
              <w:rPr>
                <w:rFonts w:ascii="Calibri" w:hAnsi="Calibri" w:cs="Calibri"/>
                <w:lang w:val="mk-MK"/>
              </w:rPr>
              <w:t>Stephanie Maksimoska</w:t>
            </w:r>
            <w:r w:rsidRPr="00261C2B">
              <w:rPr>
                <w:rFonts w:ascii="Calibri" w:hAnsi="Calibri" w:cs="Calibri"/>
                <w:lang w:val="mk-MK"/>
              </w:rPr>
              <w:tab/>
            </w:r>
          </w:p>
          <w:p w14:paraId="3608D396" w14:textId="77777777" w:rsidR="00261C2B" w:rsidRPr="00261C2B" w:rsidRDefault="00261C2B" w:rsidP="00261C2B">
            <w:pPr>
              <w:rPr>
                <w:rFonts w:ascii="Calibri" w:hAnsi="Calibri" w:cs="Calibri"/>
                <w:lang w:val="mk-MK"/>
              </w:rPr>
            </w:pPr>
            <w:r w:rsidRPr="00261C2B">
              <w:rPr>
                <w:rFonts w:ascii="Calibri" w:hAnsi="Calibri" w:cs="Calibri"/>
                <w:lang w:val="mk-MK"/>
              </w:rPr>
              <w:t>Martina Pavleska</w:t>
            </w:r>
            <w:r w:rsidRPr="00261C2B">
              <w:rPr>
                <w:rFonts w:ascii="Calibri" w:hAnsi="Calibri" w:cs="Calibri"/>
                <w:lang w:val="mk-MK"/>
              </w:rPr>
              <w:tab/>
              <w:t xml:space="preserve"> </w:t>
            </w:r>
          </w:p>
        </w:tc>
        <w:tc>
          <w:tcPr>
            <w:tcW w:w="1530" w:type="dxa"/>
          </w:tcPr>
          <w:p w14:paraId="0BA9EA07" w14:textId="77777777" w:rsidR="00261C2B" w:rsidRPr="00261C2B" w:rsidRDefault="00261C2B" w:rsidP="00261C2B">
            <w:pPr>
              <w:jc w:val="center"/>
              <w:rPr>
                <w:rFonts w:ascii="Calibri" w:hAnsi="Calibri" w:cs="Calibri"/>
                <w:lang w:val="mk-MK"/>
              </w:rPr>
            </w:pPr>
            <w:r w:rsidRPr="00261C2B">
              <w:rPr>
                <w:rFonts w:ascii="Calibri" w:hAnsi="Calibri" w:cs="Calibri"/>
              </w:rPr>
              <w:lastRenderedPageBreak/>
              <w:t>V</w:t>
            </w:r>
          </w:p>
          <w:p w14:paraId="1083BB6E" w14:textId="77777777" w:rsidR="00261C2B" w:rsidRPr="00261C2B" w:rsidRDefault="00261C2B" w:rsidP="00261C2B">
            <w:pPr>
              <w:jc w:val="center"/>
              <w:rPr>
                <w:rFonts w:ascii="Calibri" w:hAnsi="Calibri" w:cs="Calibri"/>
                <w:lang w:val="mk-MK"/>
              </w:rPr>
            </w:pPr>
            <w:r w:rsidRPr="00261C2B">
              <w:rPr>
                <w:rFonts w:ascii="Calibri" w:hAnsi="Calibri" w:cs="Calibri"/>
              </w:rPr>
              <w:t>V</w:t>
            </w:r>
          </w:p>
          <w:p w14:paraId="28BA16DF" w14:textId="77777777" w:rsidR="00261C2B" w:rsidRPr="00261C2B" w:rsidRDefault="00261C2B" w:rsidP="00261C2B">
            <w:pPr>
              <w:jc w:val="center"/>
              <w:rPr>
                <w:rFonts w:ascii="Calibri" w:hAnsi="Calibri" w:cs="Calibri"/>
                <w:lang w:val="mk-MK"/>
              </w:rPr>
            </w:pPr>
            <w:r w:rsidRPr="00261C2B">
              <w:rPr>
                <w:rFonts w:ascii="Calibri" w:hAnsi="Calibri" w:cs="Calibri"/>
              </w:rPr>
              <w:lastRenderedPageBreak/>
              <w:t>V</w:t>
            </w:r>
          </w:p>
          <w:p w14:paraId="060C2D6D" w14:textId="77777777" w:rsidR="00261C2B" w:rsidRPr="00261C2B" w:rsidRDefault="00261C2B" w:rsidP="00261C2B">
            <w:pPr>
              <w:jc w:val="center"/>
              <w:rPr>
                <w:rFonts w:ascii="Calibri" w:hAnsi="Calibri" w:cs="Calibri"/>
                <w:lang w:val="mk-MK"/>
              </w:rPr>
            </w:pPr>
            <w:r w:rsidRPr="00261C2B">
              <w:rPr>
                <w:rFonts w:ascii="Calibri" w:hAnsi="Calibri" w:cs="Calibri"/>
              </w:rPr>
              <w:t>V</w:t>
            </w:r>
          </w:p>
          <w:p w14:paraId="1C375BDB" w14:textId="77777777" w:rsidR="00261C2B" w:rsidRPr="00261C2B" w:rsidRDefault="00261C2B" w:rsidP="00261C2B">
            <w:pPr>
              <w:jc w:val="center"/>
              <w:rPr>
                <w:rFonts w:ascii="Calibri" w:hAnsi="Calibri" w:cs="Calibri"/>
                <w:lang w:val="mk-MK"/>
              </w:rPr>
            </w:pPr>
            <w:r w:rsidRPr="00261C2B">
              <w:rPr>
                <w:rFonts w:ascii="Calibri" w:hAnsi="Calibri" w:cs="Calibri"/>
              </w:rPr>
              <w:t>V</w:t>
            </w:r>
          </w:p>
          <w:p w14:paraId="12CBAF50" w14:textId="77777777" w:rsidR="00261C2B" w:rsidRPr="00261C2B" w:rsidRDefault="00261C2B" w:rsidP="00261C2B">
            <w:pPr>
              <w:jc w:val="center"/>
              <w:rPr>
                <w:rFonts w:ascii="Calibri" w:hAnsi="Calibri" w:cs="Calibri"/>
                <w:lang w:val="mk-MK"/>
              </w:rPr>
            </w:pPr>
            <w:r w:rsidRPr="00261C2B">
              <w:rPr>
                <w:rFonts w:ascii="Calibri" w:hAnsi="Calibri" w:cs="Calibri"/>
              </w:rPr>
              <w:t>V</w:t>
            </w:r>
          </w:p>
          <w:p w14:paraId="2B113FDE" w14:textId="77777777" w:rsidR="00261C2B" w:rsidRPr="00261C2B" w:rsidRDefault="00261C2B" w:rsidP="00261C2B">
            <w:pPr>
              <w:jc w:val="center"/>
              <w:rPr>
                <w:rFonts w:ascii="Calibri" w:hAnsi="Calibri" w:cs="Calibri"/>
                <w:lang w:val="mk-MK"/>
              </w:rPr>
            </w:pPr>
            <w:r w:rsidRPr="00261C2B">
              <w:rPr>
                <w:rFonts w:ascii="Calibri" w:hAnsi="Calibri" w:cs="Calibri"/>
              </w:rPr>
              <w:t>V</w:t>
            </w:r>
          </w:p>
          <w:p w14:paraId="4FCBFD24" w14:textId="77777777" w:rsidR="00261C2B" w:rsidRPr="00261C2B" w:rsidRDefault="00261C2B" w:rsidP="00261C2B">
            <w:pPr>
              <w:jc w:val="center"/>
              <w:rPr>
                <w:rFonts w:ascii="Calibri" w:hAnsi="Calibri" w:cs="Calibri"/>
                <w:lang w:val="mk-MK"/>
              </w:rPr>
            </w:pPr>
            <w:r w:rsidRPr="00261C2B">
              <w:rPr>
                <w:rFonts w:ascii="Calibri" w:hAnsi="Calibri" w:cs="Calibri"/>
              </w:rPr>
              <w:t>V</w:t>
            </w:r>
          </w:p>
          <w:p w14:paraId="5FBB3195" w14:textId="77777777" w:rsidR="00261C2B" w:rsidRPr="00261C2B" w:rsidRDefault="00261C2B" w:rsidP="00261C2B">
            <w:pPr>
              <w:jc w:val="center"/>
              <w:rPr>
                <w:rFonts w:ascii="Calibri" w:hAnsi="Calibri" w:cs="Calibri"/>
                <w:lang w:val="mk-MK"/>
              </w:rPr>
            </w:pPr>
            <w:r w:rsidRPr="00261C2B">
              <w:rPr>
                <w:rFonts w:ascii="Calibri" w:hAnsi="Calibri" w:cs="Calibri"/>
              </w:rPr>
              <w:t>V</w:t>
            </w:r>
          </w:p>
          <w:p w14:paraId="2B6A035D" w14:textId="77777777" w:rsidR="00261C2B" w:rsidRPr="00261C2B" w:rsidRDefault="00261C2B" w:rsidP="00261C2B">
            <w:pPr>
              <w:jc w:val="center"/>
              <w:rPr>
                <w:rFonts w:ascii="Calibri" w:hAnsi="Calibri" w:cs="Calibri"/>
                <w:lang w:val="mk-MK"/>
              </w:rPr>
            </w:pPr>
            <w:r w:rsidRPr="00261C2B">
              <w:rPr>
                <w:rFonts w:ascii="Calibri" w:hAnsi="Calibri" w:cs="Calibri"/>
              </w:rPr>
              <w:t>V</w:t>
            </w:r>
          </w:p>
        </w:tc>
        <w:tc>
          <w:tcPr>
            <w:tcW w:w="2700" w:type="dxa"/>
          </w:tcPr>
          <w:p w14:paraId="1D0FBF49" w14:textId="77777777" w:rsidR="00261C2B" w:rsidRPr="00261C2B" w:rsidRDefault="00261C2B" w:rsidP="00261C2B">
            <w:pPr>
              <w:jc w:val="center"/>
              <w:rPr>
                <w:rFonts w:ascii="Calibri" w:hAnsi="Calibri" w:cs="Calibri"/>
                <w:lang w:val="mk-MK"/>
              </w:rPr>
            </w:pPr>
            <w:r w:rsidRPr="00261C2B">
              <w:rPr>
                <w:rFonts w:ascii="Calibri" w:hAnsi="Calibri" w:cs="Calibri"/>
                <w:lang w:val="mk-MK"/>
              </w:rPr>
              <w:lastRenderedPageBreak/>
              <w:t>I-çmimi</w:t>
            </w:r>
          </w:p>
          <w:p w14:paraId="002A055A" w14:textId="77777777" w:rsidR="00261C2B" w:rsidRPr="00261C2B" w:rsidRDefault="00261C2B" w:rsidP="00261C2B">
            <w:pPr>
              <w:jc w:val="center"/>
              <w:rPr>
                <w:rFonts w:ascii="Calibri" w:hAnsi="Calibri" w:cs="Calibri"/>
                <w:lang w:val="mk-MK"/>
              </w:rPr>
            </w:pPr>
            <w:r w:rsidRPr="00261C2B">
              <w:rPr>
                <w:rFonts w:ascii="Calibri" w:hAnsi="Calibri" w:cs="Calibri"/>
                <w:lang w:val="mk-MK"/>
              </w:rPr>
              <w:t>II-çmimi</w:t>
            </w:r>
          </w:p>
          <w:p w14:paraId="671BF927" w14:textId="77777777" w:rsidR="00261C2B" w:rsidRPr="00261C2B" w:rsidRDefault="00261C2B" w:rsidP="00261C2B">
            <w:pPr>
              <w:jc w:val="center"/>
              <w:rPr>
                <w:rFonts w:ascii="Calibri" w:hAnsi="Calibri" w:cs="Calibri"/>
                <w:lang w:val="mk-MK"/>
              </w:rPr>
            </w:pPr>
            <w:r w:rsidRPr="00261C2B">
              <w:rPr>
                <w:rFonts w:ascii="Calibri" w:hAnsi="Calibri" w:cs="Calibri"/>
                <w:lang w:val="mk-MK"/>
              </w:rPr>
              <w:lastRenderedPageBreak/>
              <w:t>III-çmimi</w:t>
            </w:r>
          </w:p>
          <w:p w14:paraId="3732347F" w14:textId="77777777" w:rsidR="00261C2B" w:rsidRPr="00261C2B" w:rsidRDefault="00261C2B" w:rsidP="00261C2B">
            <w:pPr>
              <w:jc w:val="center"/>
              <w:rPr>
                <w:rFonts w:ascii="Calibri" w:hAnsi="Calibri" w:cs="Calibri"/>
                <w:lang w:val="mk-MK"/>
              </w:rPr>
            </w:pPr>
            <w:r w:rsidRPr="00261C2B">
              <w:rPr>
                <w:rFonts w:ascii="Calibri" w:hAnsi="Calibri" w:cs="Calibri"/>
                <w:lang w:val="mk-MK"/>
              </w:rPr>
              <w:t>III-çmimi</w:t>
            </w:r>
          </w:p>
          <w:p w14:paraId="1C14C082" w14:textId="77777777" w:rsidR="00261C2B" w:rsidRPr="00261C2B" w:rsidRDefault="00261C2B" w:rsidP="00261C2B">
            <w:pPr>
              <w:jc w:val="center"/>
              <w:rPr>
                <w:rFonts w:ascii="Calibri" w:hAnsi="Calibri" w:cs="Calibri"/>
                <w:lang w:val="mk-MK"/>
              </w:rPr>
            </w:pPr>
            <w:r w:rsidRPr="00261C2B">
              <w:rPr>
                <w:rFonts w:ascii="Calibri" w:hAnsi="Calibri" w:cs="Calibri"/>
                <w:lang w:val="mk-MK"/>
              </w:rPr>
              <w:t>III-çmimi</w:t>
            </w:r>
          </w:p>
          <w:p w14:paraId="632A02EE" w14:textId="77777777" w:rsidR="00261C2B" w:rsidRPr="00261C2B" w:rsidRDefault="00261C2B" w:rsidP="00261C2B">
            <w:pPr>
              <w:jc w:val="center"/>
              <w:rPr>
                <w:rFonts w:ascii="Calibri" w:hAnsi="Calibri" w:cs="Calibri"/>
                <w:lang w:val="mk-MK"/>
              </w:rPr>
            </w:pPr>
            <w:r w:rsidRPr="00261C2B">
              <w:rPr>
                <w:rFonts w:ascii="Calibri" w:hAnsi="Calibri" w:cs="Calibri"/>
                <w:lang w:val="mk-MK"/>
              </w:rPr>
              <w:t>III-çmimi</w:t>
            </w:r>
          </w:p>
          <w:p w14:paraId="5DBF5E25" w14:textId="77777777" w:rsidR="00261C2B" w:rsidRDefault="00261C2B" w:rsidP="00261C2B">
            <w:pPr>
              <w:jc w:val="center"/>
              <w:rPr>
                <w:rFonts w:ascii="Calibri" w:hAnsi="Calibri" w:cs="Calibri"/>
                <w:lang w:val="mk-MK"/>
              </w:rPr>
            </w:pPr>
            <w:r w:rsidRPr="00261C2B">
              <w:rPr>
                <w:rFonts w:ascii="Calibri" w:hAnsi="Calibri" w:cs="Calibri"/>
                <w:lang w:val="mk-MK"/>
              </w:rPr>
              <w:t>III-çmimi</w:t>
            </w:r>
          </w:p>
          <w:p w14:paraId="118B8AAF" w14:textId="77777777" w:rsidR="00261C2B" w:rsidRDefault="00261C2B" w:rsidP="00261C2B">
            <w:pPr>
              <w:jc w:val="center"/>
              <w:rPr>
                <w:rFonts w:ascii="Calibri" w:hAnsi="Calibri" w:cs="Calibri"/>
                <w:lang w:val="mk-MK"/>
              </w:rPr>
            </w:pPr>
            <w:r w:rsidRPr="00261C2B">
              <w:rPr>
                <w:rFonts w:ascii="Calibri" w:hAnsi="Calibri" w:cs="Calibri"/>
                <w:lang w:val="mk-MK"/>
              </w:rPr>
              <w:t>lavdërim</w:t>
            </w:r>
          </w:p>
          <w:p w14:paraId="31541BDD" w14:textId="77777777" w:rsidR="00261C2B" w:rsidRDefault="00261C2B" w:rsidP="00261C2B">
            <w:pPr>
              <w:jc w:val="center"/>
              <w:rPr>
                <w:rFonts w:ascii="Calibri" w:hAnsi="Calibri" w:cs="Calibri"/>
                <w:lang w:val="mk-MK"/>
              </w:rPr>
            </w:pPr>
            <w:r w:rsidRPr="00261C2B">
              <w:rPr>
                <w:rFonts w:ascii="Calibri" w:hAnsi="Calibri" w:cs="Calibri"/>
                <w:lang w:val="mk-MK"/>
              </w:rPr>
              <w:t>lavdërim</w:t>
            </w:r>
          </w:p>
          <w:p w14:paraId="02BDC149" w14:textId="77777777" w:rsidR="00261C2B" w:rsidRPr="00261C2B" w:rsidRDefault="00261C2B" w:rsidP="00261C2B">
            <w:pPr>
              <w:jc w:val="center"/>
              <w:rPr>
                <w:rFonts w:ascii="Calibri" w:hAnsi="Calibri" w:cs="Calibri"/>
                <w:lang w:val="mk-MK"/>
              </w:rPr>
            </w:pPr>
            <w:r w:rsidRPr="00261C2B">
              <w:rPr>
                <w:rFonts w:ascii="Calibri" w:hAnsi="Calibri" w:cs="Calibri"/>
                <w:lang w:val="mk-MK"/>
              </w:rPr>
              <w:t>lavdërim</w:t>
            </w:r>
          </w:p>
        </w:tc>
      </w:tr>
      <w:tr w:rsidR="00261C2B" w:rsidRPr="00261C2B" w14:paraId="4BA4F6E6" w14:textId="77777777" w:rsidTr="00261C2B">
        <w:tc>
          <w:tcPr>
            <w:tcW w:w="2250" w:type="dxa"/>
          </w:tcPr>
          <w:p w14:paraId="30444188" w14:textId="77777777" w:rsidR="00261C2B" w:rsidRPr="00261C2B" w:rsidRDefault="00261C2B" w:rsidP="00261C2B">
            <w:pPr>
              <w:rPr>
                <w:rFonts w:ascii="Calibri" w:hAnsi="Calibri" w:cs="Calibri"/>
                <w:b/>
                <w:lang w:val="mk-MK"/>
              </w:rPr>
            </w:pPr>
            <w:r w:rsidRPr="00261C2B">
              <w:rPr>
                <w:rFonts w:ascii="Calibri" w:hAnsi="Calibri" w:cs="Calibri"/>
                <w:b/>
                <w:lang w:val="mk-MK"/>
              </w:rPr>
              <w:lastRenderedPageBreak/>
              <w:t>shkencat natyrore</w:t>
            </w:r>
          </w:p>
        </w:tc>
        <w:tc>
          <w:tcPr>
            <w:tcW w:w="1620" w:type="dxa"/>
          </w:tcPr>
          <w:p w14:paraId="4592C66A" w14:textId="77777777" w:rsidR="00261C2B" w:rsidRPr="00261C2B" w:rsidRDefault="00261C2B" w:rsidP="00261C2B">
            <w:pPr>
              <w:jc w:val="center"/>
              <w:rPr>
                <w:rFonts w:ascii="Calibri" w:hAnsi="Calibri" w:cs="Calibri"/>
                <w:lang w:val="mk-MK"/>
              </w:rPr>
            </w:pPr>
            <w:r w:rsidRPr="00261C2B">
              <w:rPr>
                <w:rFonts w:ascii="Calibri" w:hAnsi="Calibri" w:cs="Calibri"/>
                <w:lang w:val="mk-MK"/>
              </w:rPr>
              <w:t>shteti</w:t>
            </w:r>
          </w:p>
        </w:tc>
        <w:tc>
          <w:tcPr>
            <w:tcW w:w="1710" w:type="dxa"/>
          </w:tcPr>
          <w:p w14:paraId="2AD29957" w14:textId="77777777" w:rsidR="00261C2B" w:rsidRPr="00261C2B" w:rsidRDefault="00261C2B" w:rsidP="00261C2B">
            <w:pPr>
              <w:rPr>
                <w:rFonts w:ascii="Calibri" w:hAnsi="Calibri" w:cs="Calibri"/>
                <w:lang w:val="mk-MK"/>
              </w:rPr>
            </w:pPr>
            <w:r w:rsidRPr="00261C2B">
              <w:rPr>
                <w:rFonts w:ascii="Calibri" w:hAnsi="Calibri" w:cs="Calibri"/>
                <w:lang w:val="mk-MK"/>
              </w:rPr>
              <w:t>Mirjana Miladinoska</w:t>
            </w:r>
          </w:p>
        </w:tc>
        <w:tc>
          <w:tcPr>
            <w:tcW w:w="2520" w:type="dxa"/>
          </w:tcPr>
          <w:p w14:paraId="6C51675C" w14:textId="77777777" w:rsidR="00261C2B" w:rsidRPr="00261C2B" w:rsidRDefault="00261C2B" w:rsidP="00261C2B">
            <w:pPr>
              <w:rPr>
                <w:rFonts w:ascii="Calibri" w:hAnsi="Calibri" w:cs="Calibri"/>
              </w:rPr>
            </w:pPr>
            <w:r w:rsidRPr="00261C2B">
              <w:rPr>
                <w:rFonts w:ascii="Calibri" w:hAnsi="Calibri" w:cs="Calibri"/>
              </w:rPr>
              <w:t>Michael Stefanoski</w:t>
            </w:r>
            <w:r w:rsidRPr="00261C2B">
              <w:rPr>
                <w:rFonts w:ascii="Calibri" w:hAnsi="Calibri" w:cs="Calibri"/>
              </w:rPr>
              <w:tab/>
            </w:r>
          </w:p>
          <w:p w14:paraId="09F71C93" w14:textId="77777777" w:rsidR="00261C2B" w:rsidRPr="00261C2B" w:rsidRDefault="00261C2B" w:rsidP="00261C2B">
            <w:pPr>
              <w:rPr>
                <w:rFonts w:ascii="Calibri" w:hAnsi="Calibri" w:cs="Calibri"/>
                <w:lang w:val="mk-MK"/>
              </w:rPr>
            </w:pPr>
            <w:r w:rsidRPr="00261C2B">
              <w:rPr>
                <w:rFonts w:ascii="Calibri" w:hAnsi="Calibri" w:cs="Calibri"/>
              </w:rPr>
              <w:t xml:space="preserve">Emily </w:t>
            </w:r>
            <w:proofErr w:type="spellStart"/>
            <w:r w:rsidRPr="00261C2B">
              <w:rPr>
                <w:rFonts w:ascii="Calibri" w:hAnsi="Calibri" w:cs="Calibri"/>
              </w:rPr>
              <w:t>Stepanoska</w:t>
            </w:r>
            <w:proofErr w:type="spellEnd"/>
            <w:r w:rsidRPr="00261C2B">
              <w:rPr>
                <w:rFonts w:ascii="Calibri" w:hAnsi="Calibri" w:cs="Calibri"/>
              </w:rPr>
              <w:tab/>
            </w:r>
            <w:r w:rsidRPr="00261C2B">
              <w:rPr>
                <w:rFonts w:ascii="Calibri" w:hAnsi="Calibri" w:cs="Calibri"/>
                <w:lang w:val="mk-MK"/>
              </w:rPr>
              <w:t xml:space="preserve"> </w:t>
            </w:r>
          </w:p>
        </w:tc>
        <w:tc>
          <w:tcPr>
            <w:tcW w:w="1530" w:type="dxa"/>
          </w:tcPr>
          <w:p w14:paraId="680FF975" w14:textId="77777777" w:rsidR="00261C2B" w:rsidRPr="00261C2B" w:rsidRDefault="00261C2B" w:rsidP="00261C2B">
            <w:pPr>
              <w:jc w:val="center"/>
              <w:rPr>
                <w:rFonts w:ascii="Calibri" w:hAnsi="Calibri" w:cs="Calibri"/>
                <w:lang w:val="mk-MK"/>
              </w:rPr>
            </w:pPr>
            <w:r w:rsidRPr="00261C2B">
              <w:rPr>
                <w:rFonts w:ascii="Calibri" w:hAnsi="Calibri" w:cs="Calibri"/>
              </w:rPr>
              <w:t>V</w:t>
            </w:r>
          </w:p>
          <w:p w14:paraId="47E1F756" w14:textId="77777777" w:rsidR="00261C2B" w:rsidRPr="00261C2B" w:rsidRDefault="00261C2B" w:rsidP="00261C2B">
            <w:pPr>
              <w:jc w:val="center"/>
              <w:rPr>
                <w:rFonts w:ascii="Calibri" w:hAnsi="Calibri" w:cs="Calibri"/>
                <w:lang w:val="mk-MK"/>
              </w:rPr>
            </w:pPr>
            <w:r w:rsidRPr="00261C2B">
              <w:rPr>
                <w:rFonts w:ascii="Calibri" w:hAnsi="Calibri" w:cs="Calibri"/>
              </w:rPr>
              <w:t>V</w:t>
            </w:r>
          </w:p>
        </w:tc>
        <w:tc>
          <w:tcPr>
            <w:tcW w:w="2700" w:type="dxa"/>
          </w:tcPr>
          <w:p w14:paraId="42DA856B" w14:textId="77777777" w:rsidR="00261C2B" w:rsidRPr="00261C2B" w:rsidRDefault="00261C2B" w:rsidP="00261C2B">
            <w:pPr>
              <w:jc w:val="center"/>
              <w:rPr>
                <w:rFonts w:ascii="Calibri" w:hAnsi="Calibri" w:cs="Calibri"/>
                <w:lang w:val="mk-MK"/>
              </w:rPr>
            </w:pPr>
            <w:r w:rsidRPr="00261C2B">
              <w:rPr>
                <w:rFonts w:ascii="Calibri" w:hAnsi="Calibri" w:cs="Calibri"/>
              </w:rPr>
              <w:t>I-</w:t>
            </w:r>
            <w:proofErr w:type="spellStart"/>
            <w:r w:rsidRPr="00261C2B">
              <w:rPr>
                <w:rFonts w:ascii="Calibri" w:hAnsi="Calibri" w:cs="Calibri"/>
              </w:rPr>
              <w:t>çmimi</w:t>
            </w:r>
            <w:proofErr w:type="spellEnd"/>
          </w:p>
          <w:p w14:paraId="543D3848" w14:textId="77777777" w:rsidR="00261C2B" w:rsidRPr="00261C2B" w:rsidRDefault="00261C2B" w:rsidP="00261C2B">
            <w:pPr>
              <w:jc w:val="center"/>
              <w:rPr>
                <w:rFonts w:ascii="Calibri" w:hAnsi="Calibri" w:cs="Calibri"/>
                <w:lang w:val="mk-MK"/>
              </w:rPr>
            </w:pPr>
            <w:r w:rsidRPr="00261C2B">
              <w:rPr>
                <w:rFonts w:ascii="Calibri" w:hAnsi="Calibri" w:cs="Calibri"/>
              </w:rPr>
              <w:t>III-</w:t>
            </w:r>
            <w:proofErr w:type="spellStart"/>
            <w:r w:rsidRPr="00261C2B">
              <w:rPr>
                <w:rFonts w:ascii="Calibri" w:hAnsi="Calibri" w:cs="Calibri"/>
              </w:rPr>
              <w:t>çmimi</w:t>
            </w:r>
            <w:proofErr w:type="spellEnd"/>
          </w:p>
        </w:tc>
      </w:tr>
      <w:tr w:rsidR="00261C2B" w:rsidRPr="00261C2B" w14:paraId="268B1F4B" w14:textId="77777777" w:rsidTr="00261C2B">
        <w:tc>
          <w:tcPr>
            <w:tcW w:w="2250" w:type="dxa"/>
          </w:tcPr>
          <w:p w14:paraId="12A0C01B" w14:textId="77777777" w:rsidR="00261C2B" w:rsidRPr="00261C2B" w:rsidRDefault="00261C2B" w:rsidP="00261C2B">
            <w:pPr>
              <w:rPr>
                <w:rFonts w:ascii="Calibri" w:hAnsi="Calibri" w:cs="Calibri"/>
                <w:b/>
                <w:lang w:val="mk-MK"/>
              </w:rPr>
            </w:pPr>
            <w:r w:rsidRPr="00261C2B">
              <w:rPr>
                <w:rFonts w:ascii="Calibri" w:hAnsi="Calibri" w:cs="Calibri"/>
                <w:b/>
                <w:lang w:val="mk-MK"/>
              </w:rPr>
              <w:t>Biologjia</w:t>
            </w:r>
          </w:p>
        </w:tc>
        <w:tc>
          <w:tcPr>
            <w:tcW w:w="1620" w:type="dxa"/>
          </w:tcPr>
          <w:p w14:paraId="3BF68A86" w14:textId="77777777" w:rsidR="00261C2B" w:rsidRPr="00261C2B" w:rsidRDefault="00261C2B" w:rsidP="00261C2B">
            <w:pPr>
              <w:jc w:val="center"/>
              <w:rPr>
                <w:rFonts w:ascii="Calibri" w:hAnsi="Calibri" w:cs="Calibri"/>
                <w:lang w:val="mk-MK"/>
              </w:rPr>
            </w:pPr>
            <w:r w:rsidRPr="00261C2B">
              <w:rPr>
                <w:rFonts w:ascii="Calibri" w:hAnsi="Calibri" w:cs="Calibri"/>
                <w:lang w:val="mk-MK"/>
              </w:rPr>
              <w:t>rajonale</w:t>
            </w:r>
          </w:p>
        </w:tc>
        <w:tc>
          <w:tcPr>
            <w:tcW w:w="1710" w:type="dxa"/>
          </w:tcPr>
          <w:p w14:paraId="7C2D11CA" w14:textId="77777777" w:rsidR="00261C2B" w:rsidRPr="00261C2B" w:rsidRDefault="00261C2B" w:rsidP="00261C2B">
            <w:pPr>
              <w:rPr>
                <w:rFonts w:ascii="Calibri" w:hAnsi="Calibri" w:cs="Calibri"/>
                <w:lang w:val="mk-MK"/>
              </w:rPr>
            </w:pPr>
            <w:r w:rsidRPr="00261C2B">
              <w:rPr>
                <w:rFonts w:ascii="Calibri" w:hAnsi="Calibri" w:cs="Calibri"/>
                <w:lang w:val="mk-MK"/>
              </w:rPr>
              <w:t>Silvana Dimoska</w:t>
            </w:r>
          </w:p>
        </w:tc>
        <w:tc>
          <w:tcPr>
            <w:tcW w:w="2520" w:type="dxa"/>
          </w:tcPr>
          <w:p w14:paraId="68106DCA" w14:textId="77777777" w:rsidR="00261C2B" w:rsidRPr="00261C2B" w:rsidRDefault="00261C2B" w:rsidP="00261C2B">
            <w:pPr>
              <w:rPr>
                <w:rFonts w:ascii="Calibri" w:hAnsi="Calibri" w:cs="Calibri"/>
                <w:lang w:val="mk-MK"/>
              </w:rPr>
            </w:pPr>
            <w:r w:rsidRPr="00261C2B">
              <w:rPr>
                <w:rFonts w:ascii="Calibri" w:hAnsi="Calibri" w:cs="Calibri"/>
                <w:lang w:val="mk-MK"/>
              </w:rPr>
              <w:t>Nina Stankoska</w:t>
            </w:r>
          </w:p>
          <w:p w14:paraId="5950BE84" w14:textId="77777777" w:rsidR="00261C2B" w:rsidRPr="00261C2B" w:rsidRDefault="00261C2B" w:rsidP="00261C2B">
            <w:pPr>
              <w:rPr>
                <w:rFonts w:ascii="Calibri" w:hAnsi="Calibri" w:cs="Calibri"/>
                <w:lang w:val="mk-MK"/>
              </w:rPr>
            </w:pPr>
            <w:r w:rsidRPr="00261C2B">
              <w:rPr>
                <w:rFonts w:ascii="Calibri" w:hAnsi="Calibri" w:cs="Calibri"/>
                <w:lang w:val="mk-MK"/>
              </w:rPr>
              <w:t>Jovana Petresca</w:t>
            </w:r>
          </w:p>
          <w:p w14:paraId="09A9A985" w14:textId="77777777" w:rsidR="00261C2B" w:rsidRPr="00261C2B" w:rsidRDefault="00261C2B" w:rsidP="00261C2B">
            <w:pPr>
              <w:rPr>
                <w:rFonts w:ascii="Calibri" w:hAnsi="Calibri" w:cs="Calibri"/>
                <w:lang w:val="mk-MK"/>
              </w:rPr>
            </w:pPr>
            <w:r w:rsidRPr="00261C2B">
              <w:rPr>
                <w:rFonts w:ascii="Calibri" w:hAnsi="Calibri" w:cs="Calibri"/>
                <w:lang w:val="mk-MK"/>
              </w:rPr>
              <w:t>Anastasia Srbakoska</w:t>
            </w:r>
          </w:p>
        </w:tc>
        <w:tc>
          <w:tcPr>
            <w:tcW w:w="1530" w:type="dxa"/>
          </w:tcPr>
          <w:p w14:paraId="4CD90571" w14:textId="77777777" w:rsidR="00261C2B" w:rsidRPr="00261C2B" w:rsidRDefault="00261C2B" w:rsidP="00261C2B">
            <w:pPr>
              <w:jc w:val="center"/>
              <w:rPr>
                <w:rFonts w:ascii="Calibri" w:hAnsi="Calibri" w:cs="Calibri"/>
                <w:lang w:val="mk-MK"/>
              </w:rPr>
            </w:pPr>
            <w:r w:rsidRPr="00261C2B">
              <w:rPr>
                <w:rFonts w:ascii="Calibri" w:hAnsi="Calibri" w:cs="Calibri"/>
              </w:rPr>
              <w:t>VII</w:t>
            </w:r>
          </w:p>
          <w:p w14:paraId="3CB2ADBF" w14:textId="77777777" w:rsidR="00261C2B" w:rsidRPr="00261C2B" w:rsidRDefault="00261C2B" w:rsidP="00261C2B">
            <w:pPr>
              <w:jc w:val="center"/>
              <w:rPr>
                <w:rFonts w:ascii="Calibri" w:hAnsi="Calibri" w:cs="Calibri"/>
                <w:lang w:val="mk-MK"/>
              </w:rPr>
            </w:pPr>
            <w:r w:rsidRPr="00261C2B">
              <w:rPr>
                <w:rFonts w:ascii="Calibri" w:hAnsi="Calibri" w:cs="Calibri"/>
              </w:rPr>
              <w:t>VII</w:t>
            </w:r>
          </w:p>
          <w:p w14:paraId="2DC04F3B" w14:textId="77777777" w:rsidR="00261C2B" w:rsidRPr="00261C2B" w:rsidRDefault="00261C2B" w:rsidP="00261C2B">
            <w:pPr>
              <w:jc w:val="center"/>
              <w:rPr>
                <w:rFonts w:ascii="Calibri" w:hAnsi="Calibri" w:cs="Calibri"/>
                <w:lang w:val="mk-MK"/>
              </w:rPr>
            </w:pPr>
            <w:r w:rsidRPr="00261C2B">
              <w:rPr>
                <w:rFonts w:ascii="Calibri" w:hAnsi="Calibri" w:cs="Calibri"/>
              </w:rPr>
              <w:t>VII</w:t>
            </w:r>
          </w:p>
        </w:tc>
        <w:tc>
          <w:tcPr>
            <w:tcW w:w="2700" w:type="dxa"/>
          </w:tcPr>
          <w:p w14:paraId="45AC51EA" w14:textId="77777777" w:rsidR="00261C2B" w:rsidRPr="00261C2B" w:rsidRDefault="00261C2B" w:rsidP="00261C2B">
            <w:pPr>
              <w:jc w:val="center"/>
              <w:rPr>
                <w:rFonts w:ascii="Calibri" w:hAnsi="Calibri" w:cs="Calibri"/>
                <w:lang w:val="mk-MK"/>
              </w:rPr>
            </w:pPr>
            <w:r w:rsidRPr="00261C2B">
              <w:rPr>
                <w:rFonts w:ascii="Calibri" w:hAnsi="Calibri" w:cs="Calibri"/>
              </w:rPr>
              <w:t>II-</w:t>
            </w:r>
            <w:proofErr w:type="spellStart"/>
            <w:r w:rsidRPr="00261C2B">
              <w:rPr>
                <w:rFonts w:ascii="Calibri" w:hAnsi="Calibri" w:cs="Calibri"/>
              </w:rPr>
              <w:t>çmimi</w:t>
            </w:r>
            <w:proofErr w:type="spellEnd"/>
          </w:p>
          <w:p w14:paraId="7ECF62C8" w14:textId="77777777" w:rsidR="00261C2B" w:rsidRPr="00261C2B" w:rsidRDefault="00261C2B" w:rsidP="00261C2B">
            <w:pPr>
              <w:jc w:val="center"/>
              <w:rPr>
                <w:rFonts w:ascii="Calibri" w:hAnsi="Calibri" w:cs="Calibri"/>
                <w:lang w:val="mk-MK"/>
              </w:rPr>
            </w:pPr>
            <w:r w:rsidRPr="00261C2B">
              <w:rPr>
                <w:rFonts w:ascii="Calibri" w:hAnsi="Calibri" w:cs="Calibri"/>
              </w:rPr>
              <w:t>III-</w:t>
            </w:r>
            <w:proofErr w:type="spellStart"/>
            <w:r w:rsidRPr="00261C2B">
              <w:rPr>
                <w:rFonts w:ascii="Calibri" w:hAnsi="Calibri" w:cs="Calibri"/>
              </w:rPr>
              <w:t>çmimi</w:t>
            </w:r>
            <w:proofErr w:type="spellEnd"/>
          </w:p>
          <w:p w14:paraId="750D9E9F" w14:textId="77777777" w:rsidR="00261C2B" w:rsidRPr="00261C2B" w:rsidRDefault="00261C2B" w:rsidP="00261C2B">
            <w:pPr>
              <w:jc w:val="center"/>
              <w:rPr>
                <w:rFonts w:ascii="Calibri" w:hAnsi="Calibri" w:cs="Calibri"/>
                <w:lang w:val="mk-MK"/>
              </w:rPr>
            </w:pPr>
            <w:r w:rsidRPr="00261C2B">
              <w:rPr>
                <w:rFonts w:ascii="Calibri" w:hAnsi="Calibri" w:cs="Calibri"/>
              </w:rPr>
              <w:t>III-</w:t>
            </w:r>
            <w:proofErr w:type="spellStart"/>
            <w:r w:rsidRPr="00261C2B">
              <w:rPr>
                <w:rFonts w:ascii="Calibri" w:hAnsi="Calibri" w:cs="Calibri"/>
              </w:rPr>
              <w:t>çmimi</w:t>
            </w:r>
            <w:proofErr w:type="spellEnd"/>
          </w:p>
        </w:tc>
      </w:tr>
      <w:tr w:rsidR="00261C2B" w:rsidRPr="00261C2B" w14:paraId="1E41BDAA" w14:textId="77777777" w:rsidTr="00261C2B">
        <w:tc>
          <w:tcPr>
            <w:tcW w:w="2250" w:type="dxa"/>
          </w:tcPr>
          <w:p w14:paraId="423C3884" w14:textId="77777777" w:rsidR="00261C2B" w:rsidRPr="00261C2B" w:rsidRDefault="00261C2B" w:rsidP="00261C2B">
            <w:pPr>
              <w:rPr>
                <w:rFonts w:ascii="Calibri" w:hAnsi="Calibri" w:cs="Calibri"/>
                <w:b/>
                <w:lang w:val="mk-MK"/>
              </w:rPr>
            </w:pPr>
            <w:r w:rsidRPr="00261C2B">
              <w:rPr>
                <w:rFonts w:ascii="Calibri" w:hAnsi="Calibri" w:cs="Calibri"/>
                <w:b/>
                <w:lang w:val="mk-MK"/>
              </w:rPr>
              <w:t>Biologjia</w:t>
            </w:r>
          </w:p>
        </w:tc>
        <w:tc>
          <w:tcPr>
            <w:tcW w:w="1620" w:type="dxa"/>
          </w:tcPr>
          <w:p w14:paraId="1B51099B" w14:textId="77777777" w:rsidR="00261C2B" w:rsidRPr="00261C2B" w:rsidRDefault="00261C2B" w:rsidP="00261C2B">
            <w:pPr>
              <w:jc w:val="center"/>
              <w:rPr>
                <w:rFonts w:ascii="Calibri" w:hAnsi="Calibri" w:cs="Calibri"/>
                <w:lang w:val="mk-MK"/>
              </w:rPr>
            </w:pPr>
            <w:r w:rsidRPr="00261C2B">
              <w:rPr>
                <w:rFonts w:ascii="Calibri" w:hAnsi="Calibri" w:cs="Calibri"/>
                <w:lang w:val="mk-MK"/>
              </w:rPr>
              <w:t>shteti</w:t>
            </w:r>
          </w:p>
        </w:tc>
        <w:tc>
          <w:tcPr>
            <w:tcW w:w="1710" w:type="dxa"/>
          </w:tcPr>
          <w:p w14:paraId="0EEA3722" w14:textId="77777777" w:rsidR="00261C2B" w:rsidRPr="00261C2B" w:rsidRDefault="00261C2B" w:rsidP="00261C2B">
            <w:pPr>
              <w:rPr>
                <w:rFonts w:ascii="Calibri" w:hAnsi="Calibri" w:cs="Calibri"/>
                <w:lang w:val="mk-MK"/>
              </w:rPr>
            </w:pPr>
            <w:r w:rsidRPr="00261C2B">
              <w:rPr>
                <w:rFonts w:ascii="Calibri" w:hAnsi="Calibri" w:cs="Calibri"/>
                <w:lang w:val="mk-MK"/>
              </w:rPr>
              <w:t>Silvana Dimoska</w:t>
            </w:r>
          </w:p>
        </w:tc>
        <w:tc>
          <w:tcPr>
            <w:tcW w:w="2520" w:type="dxa"/>
          </w:tcPr>
          <w:p w14:paraId="4A51D331" w14:textId="77777777" w:rsidR="00261C2B" w:rsidRPr="00261C2B" w:rsidRDefault="00261C2B" w:rsidP="00261C2B">
            <w:pPr>
              <w:rPr>
                <w:rFonts w:ascii="Calibri" w:hAnsi="Calibri" w:cs="Calibri"/>
                <w:lang w:val="mk-MK"/>
              </w:rPr>
            </w:pPr>
            <w:r w:rsidRPr="00261C2B">
              <w:rPr>
                <w:rFonts w:ascii="Calibri" w:hAnsi="Calibri" w:cs="Calibri"/>
                <w:lang w:val="mk-MK"/>
              </w:rPr>
              <w:t>Nina Stankoska</w:t>
            </w:r>
          </w:p>
          <w:p w14:paraId="401FCF59" w14:textId="77777777" w:rsidR="00261C2B" w:rsidRPr="00261C2B" w:rsidRDefault="00261C2B" w:rsidP="00261C2B">
            <w:pPr>
              <w:rPr>
                <w:rFonts w:ascii="Calibri" w:hAnsi="Calibri" w:cs="Calibri"/>
                <w:lang w:val="mk-MK"/>
              </w:rPr>
            </w:pPr>
          </w:p>
        </w:tc>
        <w:tc>
          <w:tcPr>
            <w:tcW w:w="1530" w:type="dxa"/>
          </w:tcPr>
          <w:p w14:paraId="1F626D4A" w14:textId="77777777" w:rsidR="00261C2B" w:rsidRPr="00261C2B" w:rsidRDefault="00261C2B" w:rsidP="00261C2B">
            <w:pPr>
              <w:jc w:val="center"/>
              <w:rPr>
                <w:rFonts w:ascii="Calibri" w:hAnsi="Calibri" w:cs="Calibri"/>
                <w:lang w:val="mk-MK"/>
              </w:rPr>
            </w:pPr>
            <w:r w:rsidRPr="00261C2B">
              <w:rPr>
                <w:rFonts w:ascii="Calibri" w:hAnsi="Calibri" w:cs="Calibri"/>
              </w:rPr>
              <w:t>VII</w:t>
            </w:r>
          </w:p>
        </w:tc>
        <w:tc>
          <w:tcPr>
            <w:tcW w:w="2700" w:type="dxa"/>
          </w:tcPr>
          <w:p w14:paraId="1E076F33" w14:textId="77777777" w:rsidR="00261C2B" w:rsidRPr="00261C2B" w:rsidRDefault="00261C2B" w:rsidP="00261C2B">
            <w:pPr>
              <w:jc w:val="center"/>
              <w:rPr>
                <w:rFonts w:ascii="Calibri" w:hAnsi="Calibri" w:cs="Calibri"/>
                <w:lang w:val="mk-MK"/>
              </w:rPr>
            </w:pPr>
            <w:r w:rsidRPr="00261C2B">
              <w:rPr>
                <w:rFonts w:ascii="Calibri" w:hAnsi="Calibri" w:cs="Calibri"/>
              </w:rPr>
              <w:t>III-</w:t>
            </w:r>
            <w:proofErr w:type="spellStart"/>
            <w:r w:rsidRPr="00261C2B">
              <w:rPr>
                <w:rFonts w:ascii="Calibri" w:hAnsi="Calibri" w:cs="Calibri"/>
              </w:rPr>
              <w:t>çmimi</w:t>
            </w:r>
            <w:proofErr w:type="spellEnd"/>
          </w:p>
        </w:tc>
      </w:tr>
      <w:tr w:rsidR="00261C2B" w:rsidRPr="00261C2B" w14:paraId="02EE41AD" w14:textId="77777777" w:rsidTr="00261C2B">
        <w:tc>
          <w:tcPr>
            <w:tcW w:w="2250" w:type="dxa"/>
          </w:tcPr>
          <w:p w14:paraId="5B15D6D5" w14:textId="77777777" w:rsidR="00261C2B" w:rsidRPr="00261C2B" w:rsidRDefault="00261C2B" w:rsidP="00261C2B">
            <w:pPr>
              <w:rPr>
                <w:rFonts w:ascii="Calibri" w:hAnsi="Calibri" w:cs="Calibri"/>
                <w:b/>
                <w:lang w:val="mk-MK"/>
              </w:rPr>
            </w:pPr>
            <w:r w:rsidRPr="00261C2B">
              <w:rPr>
                <w:rFonts w:ascii="Calibri" w:hAnsi="Calibri" w:cs="Calibri"/>
                <w:b/>
                <w:lang w:val="mk-MK"/>
              </w:rPr>
              <w:t>gjuha maqedonase</w:t>
            </w:r>
          </w:p>
        </w:tc>
        <w:tc>
          <w:tcPr>
            <w:tcW w:w="1620" w:type="dxa"/>
          </w:tcPr>
          <w:p w14:paraId="6FDF8C6E" w14:textId="77777777" w:rsidR="00261C2B" w:rsidRPr="00261C2B" w:rsidRDefault="00261C2B" w:rsidP="00261C2B">
            <w:pPr>
              <w:jc w:val="center"/>
              <w:rPr>
                <w:rFonts w:ascii="Calibri" w:hAnsi="Calibri" w:cs="Calibri"/>
                <w:lang w:val="mk-MK"/>
              </w:rPr>
            </w:pPr>
            <w:r w:rsidRPr="00261C2B">
              <w:rPr>
                <w:rFonts w:ascii="Calibri" w:hAnsi="Calibri" w:cs="Calibri"/>
                <w:lang w:val="mk-MK"/>
              </w:rPr>
              <w:t>rajonale</w:t>
            </w:r>
          </w:p>
        </w:tc>
        <w:tc>
          <w:tcPr>
            <w:tcW w:w="1710" w:type="dxa"/>
          </w:tcPr>
          <w:p w14:paraId="6E1B5D1B" w14:textId="77777777" w:rsidR="00261C2B" w:rsidRPr="00261C2B" w:rsidRDefault="00261C2B" w:rsidP="00261C2B">
            <w:pPr>
              <w:jc w:val="both"/>
              <w:rPr>
                <w:rFonts w:ascii="Calibri" w:hAnsi="Calibri" w:cs="Calibri"/>
                <w:lang w:val="mk-MK"/>
              </w:rPr>
            </w:pPr>
            <w:r w:rsidRPr="00261C2B">
              <w:rPr>
                <w:rFonts w:ascii="Calibri" w:hAnsi="Calibri" w:cs="Calibri"/>
                <w:lang w:val="mk-MK"/>
              </w:rPr>
              <w:t>Cena Ilijoska</w:t>
            </w:r>
          </w:p>
        </w:tc>
        <w:tc>
          <w:tcPr>
            <w:tcW w:w="2520" w:type="dxa"/>
          </w:tcPr>
          <w:p w14:paraId="2ACFCC78" w14:textId="77777777" w:rsidR="00261C2B" w:rsidRPr="00261C2B" w:rsidRDefault="00261C2B" w:rsidP="00261C2B">
            <w:pPr>
              <w:rPr>
                <w:rFonts w:ascii="Calibri" w:hAnsi="Calibri" w:cs="Calibri"/>
                <w:lang w:val="mk-MK"/>
              </w:rPr>
            </w:pPr>
            <w:r w:rsidRPr="00261C2B">
              <w:rPr>
                <w:rFonts w:ascii="Calibri" w:hAnsi="Calibri" w:cs="Calibri"/>
                <w:lang w:val="mk-MK"/>
              </w:rPr>
              <w:t>Nina Stankoska</w:t>
            </w:r>
          </w:p>
          <w:p w14:paraId="00E3F495" w14:textId="77777777" w:rsidR="00261C2B" w:rsidRPr="00261C2B" w:rsidRDefault="00261C2B" w:rsidP="00261C2B">
            <w:pPr>
              <w:rPr>
                <w:rFonts w:ascii="Calibri" w:hAnsi="Calibri" w:cs="Calibri"/>
                <w:lang w:val="mk-MK"/>
              </w:rPr>
            </w:pPr>
            <w:r w:rsidRPr="00261C2B">
              <w:rPr>
                <w:rFonts w:ascii="Calibri" w:hAnsi="Calibri" w:cs="Calibri"/>
                <w:lang w:val="mk-MK"/>
              </w:rPr>
              <w:t>Magdalena Anakioska</w:t>
            </w:r>
          </w:p>
          <w:p w14:paraId="442ABB90" w14:textId="77777777" w:rsidR="00261C2B" w:rsidRPr="00261C2B" w:rsidRDefault="00261C2B" w:rsidP="00261C2B">
            <w:pPr>
              <w:rPr>
                <w:rFonts w:ascii="Calibri" w:hAnsi="Calibri" w:cs="Calibri"/>
                <w:lang w:val="mk-MK"/>
              </w:rPr>
            </w:pPr>
            <w:r w:rsidRPr="00261C2B">
              <w:rPr>
                <w:rFonts w:ascii="Calibri" w:hAnsi="Calibri" w:cs="Calibri"/>
                <w:lang w:val="mk-MK"/>
              </w:rPr>
              <w:tab/>
            </w:r>
          </w:p>
        </w:tc>
        <w:tc>
          <w:tcPr>
            <w:tcW w:w="1530" w:type="dxa"/>
          </w:tcPr>
          <w:p w14:paraId="366A6F70" w14:textId="77777777" w:rsidR="00261C2B" w:rsidRPr="00261C2B" w:rsidRDefault="00261C2B" w:rsidP="00261C2B">
            <w:pPr>
              <w:jc w:val="center"/>
              <w:rPr>
                <w:rFonts w:ascii="Calibri" w:hAnsi="Calibri" w:cs="Calibri"/>
                <w:lang w:val="mk-MK"/>
              </w:rPr>
            </w:pPr>
            <w:r w:rsidRPr="00261C2B">
              <w:rPr>
                <w:rFonts w:ascii="Calibri" w:hAnsi="Calibri" w:cs="Calibri"/>
                <w:lang w:val="mk-MK"/>
              </w:rPr>
              <w:t>VII</w:t>
            </w:r>
          </w:p>
          <w:p w14:paraId="2C41DEC0" w14:textId="77777777" w:rsidR="00261C2B" w:rsidRPr="00261C2B" w:rsidRDefault="00261C2B" w:rsidP="00261C2B">
            <w:pPr>
              <w:jc w:val="center"/>
              <w:rPr>
                <w:rFonts w:ascii="Calibri" w:hAnsi="Calibri" w:cs="Calibri"/>
                <w:lang w:val="mk-MK"/>
              </w:rPr>
            </w:pPr>
            <w:r w:rsidRPr="00261C2B">
              <w:rPr>
                <w:rFonts w:ascii="Calibri" w:hAnsi="Calibri" w:cs="Calibri"/>
                <w:lang w:val="mk-MK"/>
              </w:rPr>
              <w:t>VII</w:t>
            </w:r>
          </w:p>
        </w:tc>
        <w:tc>
          <w:tcPr>
            <w:tcW w:w="2700" w:type="dxa"/>
          </w:tcPr>
          <w:p w14:paraId="760B3507" w14:textId="77777777" w:rsidR="00261C2B" w:rsidRPr="00261C2B" w:rsidRDefault="00261C2B" w:rsidP="00261C2B">
            <w:pPr>
              <w:jc w:val="center"/>
              <w:rPr>
                <w:rFonts w:ascii="Calibri" w:hAnsi="Calibri" w:cs="Calibri"/>
                <w:lang w:val="mk-MK"/>
              </w:rPr>
            </w:pPr>
            <w:r w:rsidRPr="00261C2B">
              <w:rPr>
                <w:rFonts w:ascii="Calibri" w:hAnsi="Calibri" w:cs="Calibri"/>
              </w:rPr>
              <w:t>II-</w:t>
            </w:r>
            <w:proofErr w:type="spellStart"/>
            <w:r w:rsidRPr="00261C2B">
              <w:rPr>
                <w:rFonts w:ascii="Calibri" w:hAnsi="Calibri" w:cs="Calibri"/>
              </w:rPr>
              <w:t>vendi</w:t>
            </w:r>
            <w:proofErr w:type="spellEnd"/>
          </w:p>
          <w:p w14:paraId="26FE401C" w14:textId="77777777" w:rsidR="00261C2B" w:rsidRPr="00261C2B" w:rsidRDefault="00261C2B" w:rsidP="00261C2B">
            <w:pPr>
              <w:jc w:val="center"/>
              <w:rPr>
                <w:rFonts w:ascii="Calibri" w:hAnsi="Calibri" w:cs="Calibri"/>
                <w:lang w:val="mk-MK"/>
              </w:rPr>
            </w:pPr>
            <w:r w:rsidRPr="00261C2B">
              <w:rPr>
                <w:rFonts w:ascii="Calibri" w:hAnsi="Calibri" w:cs="Calibri"/>
              </w:rPr>
              <w:t>III-</w:t>
            </w:r>
            <w:proofErr w:type="spellStart"/>
            <w:r w:rsidRPr="00261C2B">
              <w:rPr>
                <w:rFonts w:ascii="Calibri" w:hAnsi="Calibri" w:cs="Calibri"/>
              </w:rPr>
              <w:t>vendi</w:t>
            </w:r>
            <w:proofErr w:type="spellEnd"/>
          </w:p>
        </w:tc>
      </w:tr>
      <w:tr w:rsidR="00261C2B" w:rsidRPr="00261C2B" w14:paraId="5BAB995D" w14:textId="77777777" w:rsidTr="00261C2B">
        <w:tc>
          <w:tcPr>
            <w:tcW w:w="2250" w:type="dxa"/>
          </w:tcPr>
          <w:p w14:paraId="095A329D" w14:textId="77777777" w:rsidR="00261C2B" w:rsidRPr="00261C2B" w:rsidRDefault="00261C2B" w:rsidP="00261C2B">
            <w:pPr>
              <w:rPr>
                <w:rFonts w:ascii="Calibri" w:hAnsi="Calibri" w:cs="Calibri"/>
                <w:b/>
                <w:lang w:val="mk-MK"/>
              </w:rPr>
            </w:pPr>
            <w:r w:rsidRPr="00261C2B">
              <w:rPr>
                <w:rFonts w:ascii="Calibri" w:hAnsi="Calibri" w:cs="Calibri"/>
                <w:b/>
                <w:lang w:val="mk-MK"/>
              </w:rPr>
              <w:t>gjuha maqedonase</w:t>
            </w:r>
          </w:p>
        </w:tc>
        <w:tc>
          <w:tcPr>
            <w:tcW w:w="1620" w:type="dxa"/>
          </w:tcPr>
          <w:p w14:paraId="64545D51" w14:textId="77777777" w:rsidR="00261C2B" w:rsidRPr="00261C2B" w:rsidRDefault="00261C2B" w:rsidP="00261C2B">
            <w:pPr>
              <w:jc w:val="center"/>
              <w:rPr>
                <w:rFonts w:ascii="Calibri" w:hAnsi="Calibri" w:cs="Calibri"/>
                <w:lang w:val="mk-MK"/>
              </w:rPr>
            </w:pPr>
            <w:r w:rsidRPr="00261C2B">
              <w:rPr>
                <w:rFonts w:ascii="Calibri" w:hAnsi="Calibri" w:cs="Calibri"/>
                <w:lang w:val="mk-MK"/>
              </w:rPr>
              <w:t>shteti</w:t>
            </w:r>
          </w:p>
        </w:tc>
        <w:tc>
          <w:tcPr>
            <w:tcW w:w="1710" w:type="dxa"/>
          </w:tcPr>
          <w:p w14:paraId="138CEAAC" w14:textId="77777777" w:rsidR="00261C2B" w:rsidRPr="00261C2B" w:rsidRDefault="00261C2B" w:rsidP="00261C2B">
            <w:pPr>
              <w:jc w:val="both"/>
              <w:rPr>
                <w:rFonts w:ascii="Calibri" w:hAnsi="Calibri" w:cs="Calibri"/>
                <w:lang w:val="mk-MK"/>
              </w:rPr>
            </w:pPr>
            <w:r w:rsidRPr="00261C2B">
              <w:rPr>
                <w:rFonts w:ascii="Calibri" w:hAnsi="Calibri" w:cs="Calibri"/>
                <w:lang w:val="mk-MK"/>
              </w:rPr>
              <w:t>Cena Ilijoska</w:t>
            </w:r>
          </w:p>
        </w:tc>
        <w:tc>
          <w:tcPr>
            <w:tcW w:w="2520" w:type="dxa"/>
          </w:tcPr>
          <w:p w14:paraId="20139583" w14:textId="77777777" w:rsidR="00261C2B" w:rsidRPr="00261C2B" w:rsidRDefault="00261C2B" w:rsidP="00261C2B">
            <w:pPr>
              <w:rPr>
                <w:rFonts w:ascii="Calibri" w:hAnsi="Calibri" w:cs="Calibri"/>
                <w:lang w:val="mk-MK"/>
              </w:rPr>
            </w:pPr>
            <w:r w:rsidRPr="00261C2B">
              <w:rPr>
                <w:rFonts w:ascii="Calibri" w:hAnsi="Calibri" w:cs="Calibri"/>
                <w:lang w:val="mk-MK"/>
              </w:rPr>
              <w:t>Nina Stankoska</w:t>
            </w:r>
          </w:p>
          <w:p w14:paraId="2A5B91F1" w14:textId="77777777" w:rsidR="00261C2B" w:rsidRPr="00261C2B" w:rsidRDefault="00261C2B" w:rsidP="00261C2B">
            <w:pPr>
              <w:rPr>
                <w:rFonts w:ascii="Calibri" w:hAnsi="Calibri" w:cs="Calibri"/>
                <w:lang w:val="mk-MK"/>
              </w:rPr>
            </w:pPr>
            <w:r w:rsidRPr="00261C2B">
              <w:rPr>
                <w:rFonts w:ascii="Calibri" w:hAnsi="Calibri" w:cs="Calibri"/>
                <w:lang w:val="mk-MK"/>
              </w:rPr>
              <w:t>Magdalena Anakioska</w:t>
            </w:r>
          </w:p>
          <w:p w14:paraId="15FA8BBE" w14:textId="77777777" w:rsidR="00261C2B" w:rsidRPr="00261C2B" w:rsidRDefault="00261C2B" w:rsidP="00261C2B">
            <w:pPr>
              <w:rPr>
                <w:rFonts w:ascii="Calibri" w:hAnsi="Calibri" w:cs="Calibri"/>
                <w:lang w:val="mk-MK"/>
              </w:rPr>
            </w:pPr>
            <w:r w:rsidRPr="00261C2B">
              <w:rPr>
                <w:rFonts w:ascii="Calibri" w:hAnsi="Calibri" w:cs="Calibri"/>
                <w:lang w:val="mk-MK"/>
              </w:rPr>
              <w:tab/>
            </w:r>
          </w:p>
        </w:tc>
        <w:tc>
          <w:tcPr>
            <w:tcW w:w="1530" w:type="dxa"/>
          </w:tcPr>
          <w:p w14:paraId="47CFAC8C" w14:textId="77777777" w:rsidR="00261C2B" w:rsidRPr="00261C2B" w:rsidRDefault="00261C2B" w:rsidP="00261C2B">
            <w:pPr>
              <w:jc w:val="center"/>
              <w:rPr>
                <w:rFonts w:ascii="Calibri" w:hAnsi="Calibri" w:cs="Calibri"/>
                <w:lang w:val="mk-MK"/>
              </w:rPr>
            </w:pPr>
            <w:r w:rsidRPr="00261C2B">
              <w:rPr>
                <w:rFonts w:ascii="Calibri" w:hAnsi="Calibri" w:cs="Calibri"/>
                <w:lang w:val="mk-MK"/>
              </w:rPr>
              <w:t>VII</w:t>
            </w:r>
          </w:p>
          <w:p w14:paraId="051B5D5D" w14:textId="77777777" w:rsidR="00261C2B" w:rsidRPr="00261C2B" w:rsidRDefault="00261C2B" w:rsidP="00261C2B">
            <w:pPr>
              <w:jc w:val="center"/>
              <w:rPr>
                <w:rFonts w:ascii="Arial" w:hAnsi="Arial" w:cs="Arial"/>
                <w:b/>
                <w:sz w:val="24"/>
                <w:szCs w:val="24"/>
                <w:lang w:val="mk-MK"/>
              </w:rPr>
            </w:pPr>
            <w:r w:rsidRPr="00261C2B">
              <w:rPr>
                <w:rFonts w:ascii="Calibri" w:hAnsi="Calibri" w:cs="Calibri"/>
                <w:lang w:val="mk-MK"/>
              </w:rPr>
              <w:t>VII</w:t>
            </w:r>
          </w:p>
        </w:tc>
        <w:tc>
          <w:tcPr>
            <w:tcW w:w="2700" w:type="dxa"/>
          </w:tcPr>
          <w:p w14:paraId="05D97ED9" w14:textId="77777777" w:rsidR="00261C2B" w:rsidRPr="00261C2B" w:rsidRDefault="00261C2B" w:rsidP="00261C2B">
            <w:pPr>
              <w:jc w:val="center"/>
              <w:rPr>
                <w:rFonts w:ascii="Calibri" w:hAnsi="Calibri" w:cs="Calibri"/>
                <w:lang w:val="mk-MK"/>
              </w:rPr>
            </w:pPr>
            <w:r w:rsidRPr="00261C2B">
              <w:rPr>
                <w:rFonts w:ascii="Calibri" w:hAnsi="Calibri" w:cs="Calibri"/>
              </w:rPr>
              <w:t>III-</w:t>
            </w:r>
            <w:proofErr w:type="spellStart"/>
            <w:r w:rsidRPr="00261C2B">
              <w:rPr>
                <w:rFonts w:ascii="Calibri" w:hAnsi="Calibri" w:cs="Calibri"/>
              </w:rPr>
              <w:t>çmimi</w:t>
            </w:r>
            <w:proofErr w:type="spellEnd"/>
          </w:p>
          <w:p w14:paraId="03E3F7F1" w14:textId="77777777" w:rsidR="00261C2B" w:rsidRPr="00261C2B" w:rsidRDefault="00261C2B" w:rsidP="00261C2B">
            <w:pPr>
              <w:jc w:val="center"/>
              <w:rPr>
                <w:rFonts w:ascii="Calibri" w:hAnsi="Calibri" w:cs="Calibri"/>
                <w:lang w:val="mk-MK"/>
              </w:rPr>
            </w:pPr>
            <w:r w:rsidRPr="00261C2B">
              <w:rPr>
                <w:rFonts w:ascii="Calibri" w:hAnsi="Calibri" w:cs="Calibri"/>
                <w:lang w:val="mk-MK"/>
              </w:rPr>
              <w:t>shënim falenderimi</w:t>
            </w:r>
          </w:p>
        </w:tc>
      </w:tr>
      <w:tr w:rsidR="00261C2B" w:rsidRPr="00261C2B" w14:paraId="73731EDB" w14:textId="77777777" w:rsidTr="00261C2B">
        <w:tc>
          <w:tcPr>
            <w:tcW w:w="2250" w:type="dxa"/>
          </w:tcPr>
          <w:p w14:paraId="61276331" w14:textId="77777777" w:rsidR="00261C2B" w:rsidRPr="00261C2B" w:rsidRDefault="00261C2B" w:rsidP="00261C2B">
            <w:pPr>
              <w:rPr>
                <w:rFonts w:ascii="Calibri" w:hAnsi="Calibri" w:cs="Calibri"/>
                <w:b/>
                <w:lang w:val="mk-MK"/>
              </w:rPr>
            </w:pPr>
            <w:r w:rsidRPr="00261C2B">
              <w:rPr>
                <w:rFonts w:ascii="Calibri" w:hAnsi="Calibri" w:cs="Calibri"/>
                <w:b/>
                <w:lang w:val="mk-MK"/>
              </w:rPr>
              <w:t>gjuhe angleze</w:t>
            </w:r>
          </w:p>
        </w:tc>
        <w:tc>
          <w:tcPr>
            <w:tcW w:w="1620" w:type="dxa"/>
          </w:tcPr>
          <w:p w14:paraId="3F1549E9" w14:textId="77777777" w:rsidR="00261C2B" w:rsidRPr="00261C2B" w:rsidRDefault="00261C2B" w:rsidP="00261C2B">
            <w:pPr>
              <w:jc w:val="center"/>
              <w:rPr>
                <w:rFonts w:ascii="Calibri" w:hAnsi="Calibri" w:cs="Calibri"/>
                <w:lang w:val="mk-MK"/>
              </w:rPr>
            </w:pPr>
            <w:r w:rsidRPr="00261C2B">
              <w:rPr>
                <w:rFonts w:ascii="Calibri" w:hAnsi="Calibri" w:cs="Calibri"/>
                <w:lang w:val="mk-MK"/>
              </w:rPr>
              <w:t>rajonale</w:t>
            </w:r>
          </w:p>
        </w:tc>
        <w:tc>
          <w:tcPr>
            <w:tcW w:w="1710" w:type="dxa"/>
          </w:tcPr>
          <w:p w14:paraId="2EC133D5" w14:textId="77777777" w:rsidR="00261C2B" w:rsidRPr="00261C2B" w:rsidRDefault="00261C2B" w:rsidP="00261C2B">
            <w:pPr>
              <w:rPr>
                <w:rFonts w:ascii="Calibri" w:hAnsi="Calibri" w:cs="Calibri"/>
                <w:lang w:val="mk-MK"/>
              </w:rPr>
            </w:pPr>
            <w:r w:rsidRPr="00261C2B">
              <w:rPr>
                <w:rFonts w:ascii="Calibri" w:hAnsi="Calibri" w:cs="Calibri"/>
                <w:lang w:val="mk-MK"/>
              </w:rPr>
              <w:t>Ivanka Angelska</w:t>
            </w:r>
          </w:p>
        </w:tc>
        <w:tc>
          <w:tcPr>
            <w:tcW w:w="2520" w:type="dxa"/>
          </w:tcPr>
          <w:p w14:paraId="44EE3118" w14:textId="77777777" w:rsidR="00261C2B" w:rsidRPr="00261C2B" w:rsidRDefault="00261C2B" w:rsidP="00261C2B">
            <w:pPr>
              <w:rPr>
                <w:rFonts w:ascii="Calibri" w:hAnsi="Calibri" w:cs="Calibri"/>
                <w:lang w:val="mk-MK"/>
              </w:rPr>
            </w:pPr>
            <w:r w:rsidRPr="00261C2B">
              <w:rPr>
                <w:rFonts w:ascii="Calibri" w:hAnsi="Calibri" w:cs="Calibri"/>
                <w:lang w:val="mk-MK"/>
              </w:rPr>
              <w:t>Nina Stankoska</w:t>
            </w:r>
          </w:p>
          <w:p w14:paraId="00DE40D6" w14:textId="77777777" w:rsidR="00261C2B" w:rsidRPr="00261C2B" w:rsidRDefault="00261C2B" w:rsidP="00261C2B">
            <w:pPr>
              <w:rPr>
                <w:rFonts w:ascii="Calibri" w:hAnsi="Calibri" w:cs="Calibri"/>
                <w:lang w:val="mk-MK"/>
              </w:rPr>
            </w:pPr>
            <w:r w:rsidRPr="00261C2B">
              <w:rPr>
                <w:rFonts w:ascii="Calibri" w:hAnsi="Calibri" w:cs="Calibri"/>
                <w:lang w:val="mk-MK"/>
              </w:rPr>
              <w:t>Magdalena Anakioska</w:t>
            </w:r>
          </w:p>
          <w:p w14:paraId="696A006C" w14:textId="77777777" w:rsidR="00261C2B" w:rsidRPr="00261C2B" w:rsidRDefault="00261C2B" w:rsidP="00261C2B">
            <w:pPr>
              <w:rPr>
                <w:rFonts w:ascii="Calibri" w:hAnsi="Calibri" w:cs="Calibri"/>
                <w:lang w:val="mk-MK"/>
              </w:rPr>
            </w:pPr>
            <w:r w:rsidRPr="00261C2B">
              <w:rPr>
                <w:rFonts w:ascii="Calibri" w:hAnsi="Calibri" w:cs="Calibri"/>
                <w:lang w:val="mk-MK"/>
              </w:rPr>
              <w:tab/>
            </w:r>
          </w:p>
        </w:tc>
        <w:tc>
          <w:tcPr>
            <w:tcW w:w="1530" w:type="dxa"/>
          </w:tcPr>
          <w:p w14:paraId="229F0F4C" w14:textId="77777777" w:rsidR="00261C2B" w:rsidRPr="00261C2B" w:rsidRDefault="00261C2B" w:rsidP="00261C2B">
            <w:pPr>
              <w:jc w:val="center"/>
              <w:rPr>
                <w:rFonts w:ascii="Calibri" w:hAnsi="Calibri" w:cs="Calibri"/>
                <w:lang w:val="mk-MK"/>
              </w:rPr>
            </w:pPr>
            <w:r w:rsidRPr="00261C2B">
              <w:rPr>
                <w:rFonts w:ascii="Calibri" w:hAnsi="Calibri" w:cs="Calibri"/>
                <w:lang w:val="mk-MK"/>
              </w:rPr>
              <w:t>VII</w:t>
            </w:r>
          </w:p>
          <w:p w14:paraId="4B1A904E" w14:textId="77777777" w:rsidR="00261C2B" w:rsidRPr="00261C2B" w:rsidRDefault="00261C2B" w:rsidP="00261C2B">
            <w:pPr>
              <w:jc w:val="center"/>
              <w:rPr>
                <w:rFonts w:ascii="Calibri" w:hAnsi="Calibri" w:cs="Calibri"/>
                <w:lang w:val="mk-MK"/>
              </w:rPr>
            </w:pPr>
            <w:r w:rsidRPr="00261C2B">
              <w:rPr>
                <w:rFonts w:ascii="Calibri" w:hAnsi="Calibri" w:cs="Calibri"/>
                <w:lang w:val="mk-MK"/>
              </w:rPr>
              <w:t>VII</w:t>
            </w:r>
          </w:p>
        </w:tc>
        <w:tc>
          <w:tcPr>
            <w:tcW w:w="2700" w:type="dxa"/>
          </w:tcPr>
          <w:p w14:paraId="551ED4EE" w14:textId="77777777" w:rsidR="00261C2B" w:rsidRPr="00261C2B" w:rsidRDefault="00261C2B" w:rsidP="00261C2B">
            <w:pPr>
              <w:jc w:val="center"/>
              <w:rPr>
                <w:rFonts w:ascii="Calibri" w:hAnsi="Calibri" w:cs="Calibri"/>
                <w:lang w:val="mk-MK"/>
              </w:rPr>
            </w:pPr>
            <w:r w:rsidRPr="00261C2B">
              <w:rPr>
                <w:rFonts w:ascii="Calibri" w:hAnsi="Calibri" w:cs="Calibri"/>
                <w:lang w:val="mk-MK"/>
              </w:rPr>
              <w:t>I-vendi</w:t>
            </w:r>
          </w:p>
          <w:p w14:paraId="1ADB8B13" w14:textId="77777777" w:rsidR="00261C2B" w:rsidRPr="00261C2B" w:rsidRDefault="00261C2B" w:rsidP="00261C2B">
            <w:pPr>
              <w:jc w:val="center"/>
              <w:rPr>
                <w:rFonts w:ascii="Arial" w:hAnsi="Arial" w:cs="Arial"/>
                <w:b/>
                <w:sz w:val="24"/>
                <w:szCs w:val="24"/>
                <w:lang w:val="mk-MK"/>
              </w:rPr>
            </w:pPr>
            <w:r w:rsidRPr="00261C2B">
              <w:rPr>
                <w:rFonts w:ascii="Calibri" w:hAnsi="Calibri" w:cs="Calibri"/>
                <w:lang w:val="mk-MK"/>
              </w:rPr>
              <w:t>III-vendi</w:t>
            </w:r>
          </w:p>
        </w:tc>
      </w:tr>
      <w:tr w:rsidR="00261C2B" w:rsidRPr="00261C2B" w14:paraId="7C52807D" w14:textId="77777777" w:rsidTr="00261C2B">
        <w:tc>
          <w:tcPr>
            <w:tcW w:w="2250" w:type="dxa"/>
          </w:tcPr>
          <w:p w14:paraId="2273B84A" w14:textId="77777777" w:rsidR="00261C2B" w:rsidRPr="00261C2B" w:rsidRDefault="00261C2B" w:rsidP="00261C2B">
            <w:pPr>
              <w:rPr>
                <w:rFonts w:ascii="Calibri" w:hAnsi="Calibri" w:cs="Calibri"/>
                <w:b/>
                <w:lang w:val="mk-MK"/>
              </w:rPr>
            </w:pPr>
            <w:r w:rsidRPr="00261C2B">
              <w:rPr>
                <w:rFonts w:ascii="Calibri" w:hAnsi="Calibri" w:cs="Calibri"/>
                <w:b/>
                <w:lang w:val="mk-MK"/>
              </w:rPr>
              <w:t>gjuhe angleze</w:t>
            </w:r>
          </w:p>
        </w:tc>
        <w:tc>
          <w:tcPr>
            <w:tcW w:w="1620" w:type="dxa"/>
          </w:tcPr>
          <w:p w14:paraId="4C71A4C1" w14:textId="77777777" w:rsidR="00261C2B" w:rsidRPr="00261C2B" w:rsidRDefault="00261C2B" w:rsidP="00261C2B">
            <w:pPr>
              <w:jc w:val="center"/>
              <w:rPr>
                <w:rFonts w:ascii="Calibri" w:hAnsi="Calibri" w:cs="Calibri"/>
                <w:lang w:val="mk-MK"/>
              </w:rPr>
            </w:pPr>
            <w:r w:rsidRPr="00261C2B">
              <w:rPr>
                <w:rFonts w:ascii="Calibri" w:hAnsi="Calibri" w:cs="Calibri"/>
                <w:lang w:val="mk-MK"/>
              </w:rPr>
              <w:t>shteti</w:t>
            </w:r>
          </w:p>
        </w:tc>
        <w:tc>
          <w:tcPr>
            <w:tcW w:w="1710" w:type="dxa"/>
          </w:tcPr>
          <w:p w14:paraId="3ECA70F5" w14:textId="77777777" w:rsidR="00261C2B" w:rsidRPr="00261C2B" w:rsidRDefault="00261C2B" w:rsidP="00261C2B">
            <w:pPr>
              <w:rPr>
                <w:rFonts w:ascii="Calibri" w:hAnsi="Calibri" w:cs="Calibri"/>
                <w:lang w:val="mk-MK"/>
              </w:rPr>
            </w:pPr>
            <w:r w:rsidRPr="00261C2B">
              <w:rPr>
                <w:rFonts w:ascii="Calibri" w:hAnsi="Calibri" w:cs="Calibri"/>
                <w:lang w:val="mk-MK"/>
              </w:rPr>
              <w:t>Ivanka Angelska</w:t>
            </w:r>
          </w:p>
        </w:tc>
        <w:tc>
          <w:tcPr>
            <w:tcW w:w="2520" w:type="dxa"/>
          </w:tcPr>
          <w:p w14:paraId="775C2F9B" w14:textId="77777777" w:rsidR="00261C2B" w:rsidRPr="00261C2B" w:rsidRDefault="00261C2B" w:rsidP="00261C2B">
            <w:pPr>
              <w:rPr>
                <w:rFonts w:ascii="Calibri" w:hAnsi="Calibri" w:cs="Calibri"/>
                <w:lang w:val="mk-MK"/>
              </w:rPr>
            </w:pPr>
            <w:r w:rsidRPr="00261C2B">
              <w:rPr>
                <w:rFonts w:ascii="Calibri" w:hAnsi="Calibri" w:cs="Calibri"/>
                <w:lang w:val="mk-MK"/>
              </w:rPr>
              <w:t>Nina Stankoska</w:t>
            </w:r>
          </w:p>
          <w:p w14:paraId="269B4DE3" w14:textId="77777777" w:rsidR="00261C2B" w:rsidRPr="00261C2B" w:rsidRDefault="00261C2B" w:rsidP="00261C2B">
            <w:pPr>
              <w:rPr>
                <w:rFonts w:ascii="Calibri" w:hAnsi="Calibri" w:cs="Calibri"/>
                <w:lang w:val="mk-MK"/>
              </w:rPr>
            </w:pPr>
            <w:r w:rsidRPr="00261C2B">
              <w:rPr>
                <w:rFonts w:ascii="Calibri" w:hAnsi="Calibri" w:cs="Calibri"/>
                <w:lang w:val="mk-MK"/>
              </w:rPr>
              <w:t xml:space="preserve"> </w:t>
            </w:r>
            <w:r w:rsidRPr="00261C2B">
              <w:rPr>
                <w:rFonts w:ascii="Calibri" w:hAnsi="Calibri" w:cs="Calibri"/>
                <w:lang w:val="mk-MK"/>
              </w:rPr>
              <w:tab/>
            </w:r>
          </w:p>
        </w:tc>
        <w:tc>
          <w:tcPr>
            <w:tcW w:w="1530" w:type="dxa"/>
          </w:tcPr>
          <w:p w14:paraId="2F07CB9E" w14:textId="77777777" w:rsidR="00261C2B" w:rsidRPr="00261C2B" w:rsidRDefault="00261C2B" w:rsidP="00261C2B">
            <w:pPr>
              <w:jc w:val="center"/>
              <w:rPr>
                <w:rFonts w:ascii="Arial" w:hAnsi="Arial" w:cs="Arial"/>
                <w:b/>
                <w:sz w:val="24"/>
                <w:szCs w:val="24"/>
                <w:lang w:val="mk-MK"/>
              </w:rPr>
            </w:pPr>
            <w:r w:rsidRPr="00261C2B">
              <w:rPr>
                <w:rFonts w:ascii="Calibri" w:hAnsi="Calibri" w:cs="Calibri"/>
                <w:lang w:val="mk-MK"/>
              </w:rPr>
              <w:t>VII</w:t>
            </w:r>
          </w:p>
        </w:tc>
        <w:tc>
          <w:tcPr>
            <w:tcW w:w="2700" w:type="dxa"/>
          </w:tcPr>
          <w:p w14:paraId="591B312E" w14:textId="77777777" w:rsidR="00261C2B" w:rsidRPr="00261C2B" w:rsidRDefault="00261C2B" w:rsidP="00261C2B">
            <w:pPr>
              <w:jc w:val="center"/>
              <w:rPr>
                <w:rFonts w:ascii="Calibri" w:hAnsi="Calibri" w:cs="Calibri"/>
                <w:lang w:val="mk-MK"/>
              </w:rPr>
            </w:pPr>
            <w:r w:rsidRPr="00261C2B">
              <w:rPr>
                <w:rFonts w:ascii="Calibri" w:hAnsi="Calibri" w:cs="Calibri"/>
              </w:rPr>
              <w:t>II-</w:t>
            </w:r>
            <w:proofErr w:type="spellStart"/>
            <w:r w:rsidRPr="00261C2B">
              <w:rPr>
                <w:rFonts w:ascii="Calibri" w:hAnsi="Calibri" w:cs="Calibri"/>
              </w:rPr>
              <w:t>çmimi</w:t>
            </w:r>
            <w:proofErr w:type="spellEnd"/>
          </w:p>
          <w:p w14:paraId="033AA82D" w14:textId="77777777" w:rsidR="00261C2B" w:rsidRPr="00261C2B" w:rsidRDefault="00261C2B" w:rsidP="00261C2B">
            <w:pPr>
              <w:jc w:val="center"/>
              <w:rPr>
                <w:rFonts w:ascii="Arial" w:hAnsi="Arial" w:cs="Arial"/>
                <w:b/>
                <w:sz w:val="24"/>
                <w:szCs w:val="24"/>
                <w:lang w:val="mk-MK"/>
              </w:rPr>
            </w:pPr>
          </w:p>
        </w:tc>
      </w:tr>
      <w:tr w:rsidR="00261C2B" w:rsidRPr="00261C2B" w14:paraId="26A410DD" w14:textId="77777777" w:rsidTr="00261C2B">
        <w:tc>
          <w:tcPr>
            <w:tcW w:w="2250" w:type="dxa"/>
          </w:tcPr>
          <w:p w14:paraId="041839D2" w14:textId="77777777" w:rsidR="00261C2B" w:rsidRPr="00261C2B" w:rsidRDefault="00261C2B" w:rsidP="00261C2B">
            <w:pPr>
              <w:rPr>
                <w:rFonts w:ascii="Calibri" w:hAnsi="Calibri" w:cs="Calibri"/>
                <w:b/>
                <w:lang w:val="mk-MK"/>
              </w:rPr>
            </w:pPr>
            <w:r w:rsidRPr="00261C2B">
              <w:rPr>
                <w:rFonts w:ascii="Calibri" w:hAnsi="Calibri" w:cs="Calibri"/>
                <w:b/>
                <w:lang w:val="mk-MK"/>
              </w:rPr>
              <w:t>gjuhe angleze</w:t>
            </w:r>
          </w:p>
        </w:tc>
        <w:tc>
          <w:tcPr>
            <w:tcW w:w="1620" w:type="dxa"/>
          </w:tcPr>
          <w:p w14:paraId="306EE1D1" w14:textId="77777777" w:rsidR="00261C2B" w:rsidRPr="00261C2B" w:rsidRDefault="00261C2B" w:rsidP="00261C2B">
            <w:pPr>
              <w:jc w:val="center"/>
              <w:rPr>
                <w:rFonts w:ascii="Calibri" w:hAnsi="Calibri" w:cs="Calibri"/>
                <w:lang w:val="mk-MK"/>
              </w:rPr>
            </w:pPr>
            <w:r w:rsidRPr="00261C2B">
              <w:rPr>
                <w:rFonts w:ascii="Calibri" w:hAnsi="Calibri" w:cs="Calibri"/>
                <w:lang w:val="mk-MK"/>
              </w:rPr>
              <w:t>rajonale</w:t>
            </w:r>
          </w:p>
        </w:tc>
        <w:tc>
          <w:tcPr>
            <w:tcW w:w="1710" w:type="dxa"/>
          </w:tcPr>
          <w:p w14:paraId="28D9CF11" w14:textId="77777777" w:rsidR="00261C2B" w:rsidRPr="00261C2B" w:rsidRDefault="00261C2B" w:rsidP="00261C2B">
            <w:pPr>
              <w:rPr>
                <w:rFonts w:ascii="Calibri" w:hAnsi="Calibri" w:cs="Calibri"/>
                <w:lang w:val="mk-MK"/>
              </w:rPr>
            </w:pPr>
            <w:r w:rsidRPr="00261C2B">
              <w:rPr>
                <w:rFonts w:ascii="Calibri" w:hAnsi="Calibri" w:cs="Calibri"/>
                <w:lang w:val="mk-MK"/>
              </w:rPr>
              <w:t>Sandriana Gjoreska</w:t>
            </w:r>
          </w:p>
        </w:tc>
        <w:tc>
          <w:tcPr>
            <w:tcW w:w="2520" w:type="dxa"/>
          </w:tcPr>
          <w:p w14:paraId="46E9853C" w14:textId="77777777" w:rsidR="00261C2B" w:rsidRPr="00261C2B" w:rsidRDefault="00261C2B" w:rsidP="00261C2B">
            <w:pPr>
              <w:rPr>
                <w:rFonts w:ascii="Calibri" w:hAnsi="Calibri" w:cs="Calibri"/>
                <w:lang w:val="mk-MK"/>
              </w:rPr>
            </w:pPr>
            <w:r w:rsidRPr="00261C2B">
              <w:rPr>
                <w:rFonts w:ascii="Calibri" w:hAnsi="Calibri" w:cs="Calibri"/>
                <w:lang w:val="mk-MK"/>
              </w:rPr>
              <w:t>Anastasia Biljanoska</w:t>
            </w:r>
          </w:p>
          <w:p w14:paraId="07A92245" w14:textId="77777777" w:rsidR="00261C2B" w:rsidRPr="00261C2B" w:rsidRDefault="00261C2B" w:rsidP="00261C2B">
            <w:pPr>
              <w:rPr>
                <w:rFonts w:ascii="Calibri" w:hAnsi="Calibri" w:cs="Calibri"/>
                <w:lang w:val="mk-MK"/>
              </w:rPr>
            </w:pPr>
            <w:r w:rsidRPr="00261C2B">
              <w:rPr>
                <w:rFonts w:ascii="Calibri" w:hAnsi="Calibri" w:cs="Calibri"/>
                <w:lang w:val="mk-MK"/>
              </w:rPr>
              <w:t>Jana Andonoska</w:t>
            </w:r>
          </w:p>
        </w:tc>
        <w:tc>
          <w:tcPr>
            <w:tcW w:w="1530" w:type="dxa"/>
          </w:tcPr>
          <w:p w14:paraId="7E9471E0" w14:textId="77777777" w:rsidR="00261C2B" w:rsidRPr="00261C2B" w:rsidRDefault="00261C2B" w:rsidP="00261C2B">
            <w:pPr>
              <w:jc w:val="center"/>
              <w:rPr>
                <w:rFonts w:ascii="Calibri" w:hAnsi="Calibri" w:cs="Calibri"/>
              </w:rPr>
            </w:pPr>
            <w:r w:rsidRPr="00261C2B">
              <w:rPr>
                <w:rFonts w:ascii="Calibri" w:hAnsi="Calibri" w:cs="Calibri"/>
              </w:rPr>
              <w:t>IX</w:t>
            </w:r>
          </w:p>
          <w:p w14:paraId="1FE1A326" w14:textId="77777777" w:rsidR="00261C2B" w:rsidRPr="00261C2B" w:rsidRDefault="00261C2B" w:rsidP="00261C2B">
            <w:pPr>
              <w:jc w:val="center"/>
              <w:rPr>
                <w:rFonts w:ascii="Calibri" w:hAnsi="Calibri" w:cs="Calibri"/>
                <w:lang w:val="mk-MK"/>
              </w:rPr>
            </w:pPr>
            <w:r w:rsidRPr="00261C2B">
              <w:rPr>
                <w:rFonts w:ascii="Calibri" w:hAnsi="Calibri" w:cs="Calibri"/>
              </w:rPr>
              <w:t>IX</w:t>
            </w:r>
          </w:p>
        </w:tc>
        <w:tc>
          <w:tcPr>
            <w:tcW w:w="2700" w:type="dxa"/>
          </w:tcPr>
          <w:p w14:paraId="2E3CBD8D" w14:textId="77777777" w:rsidR="00261C2B" w:rsidRPr="00261C2B" w:rsidRDefault="00261C2B" w:rsidP="00261C2B">
            <w:pPr>
              <w:jc w:val="center"/>
              <w:rPr>
                <w:rFonts w:ascii="Calibri" w:hAnsi="Calibri" w:cs="Calibri"/>
                <w:lang w:val="mk-MK"/>
              </w:rPr>
            </w:pPr>
            <w:r w:rsidRPr="00261C2B">
              <w:rPr>
                <w:rFonts w:ascii="Calibri" w:hAnsi="Calibri" w:cs="Calibri"/>
              </w:rPr>
              <w:t>II-</w:t>
            </w:r>
            <w:proofErr w:type="spellStart"/>
            <w:r w:rsidRPr="00261C2B">
              <w:rPr>
                <w:rFonts w:ascii="Calibri" w:hAnsi="Calibri" w:cs="Calibri"/>
              </w:rPr>
              <w:t>vendi</w:t>
            </w:r>
            <w:proofErr w:type="spellEnd"/>
          </w:p>
          <w:p w14:paraId="6B408E68" w14:textId="77777777" w:rsidR="00261C2B" w:rsidRPr="00261C2B" w:rsidRDefault="00261C2B" w:rsidP="00261C2B">
            <w:pPr>
              <w:jc w:val="center"/>
              <w:rPr>
                <w:rFonts w:ascii="Calibri" w:hAnsi="Calibri" w:cs="Calibri"/>
                <w:lang w:val="mk-MK"/>
              </w:rPr>
            </w:pPr>
            <w:r w:rsidRPr="00261C2B">
              <w:rPr>
                <w:rFonts w:ascii="Calibri" w:hAnsi="Calibri" w:cs="Calibri"/>
                <w:lang w:val="mk-MK"/>
              </w:rPr>
              <w:t>pjesëmarrjen</w:t>
            </w:r>
          </w:p>
        </w:tc>
      </w:tr>
      <w:tr w:rsidR="00261C2B" w:rsidRPr="00261C2B" w14:paraId="54FC31E8" w14:textId="77777777" w:rsidTr="00261C2B">
        <w:tc>
          <w:tcPr>
            <w:tcW w:w="2250" w:type="dxa"/>
          </w:tcPr>
          <w:p w14:paraId="7F27A31B" w14:textId="77777777" w:rsidR="00261C2B" w:rsidRPr="00261C2B" w:rsidRDefault="00261C2B" w:rsidP="00261C2B">
            <w:pPr>
              <w:rPr>
                <w:rFonts w:ascii="Calibri" w:hAnsi="Calibri" w:cs="Calibri"/>
                <w:b/>
                <w:lang w:val="mk-MK"/>
              </w:rPr>
            </w:pPr>
            <w:r w:rsidRPr="00261C2B">
              <w:rPr>
                <w:rFonts w:ascii="Calibri" w:hAnsi="Calibri" w:cs="Calibri"/>
                <w:b/>
                <w:lang w:val="mk-MK"/>
              </w:rPr>
              <w:t>gjuhe angleze</w:t>
            </w:r>
          </w:p>
        </w:tc>
        <w:tc>
          <w:tcPr>
            <w:tcW w:w="1620" w:type="dxa"/>
          </w:tcPr>
          <w:p w14:paraId="2EA9452F" w14:textId="77777777" w:rsidR="00261C2B" w:rsidRPr="00261C2B" w:rsidRDefault="00261C2B" w:rsidP="00261C2B">
            <w:pPr>
              <w:jc w:val="center"/>
              <w:rPr>
                <w:rFonts w:ascii="Calibri" w:hAnsi="Calibri" w:cs="Calibri"/>
                <w:lang w:val="mk-MK"/>
              </w:rPr>
            </w:pPr>
            <w:r w:rsidRPr="00261C2B">
              <w:rPr>
                <w:rFonts w:ascii="Calibri" w:hAnsi="Calibri" w:cs="Calibri"/>
                <w:lang w:val="mk-MK"/>
              </w:rPr>
              <w:t>shteti</w:t>
            </w:r>
          </w:p>
        </w:tc>
        <w:tc>
          <w:tcPr>
            <w:tcW w:w="1710" w:type="dxa"/>
          </w:tcPr>
          <w:p w14:paraId="2ECFF803" w14:textId="77777777" w:rsidR="00261C2B" w:rsidRPr="00261C2B" w:rsidRDefault="00261C2B" w:rsidP="00261C2B">
            <w:pPr>
              <w:rPr>
                <w:rFonts w:ascii="Calibri" w:hAnsi="Calibri" w:cs="Calibri"/>
                <w:lang w:val="mk-MK"/>
              </w:rPr>
            </w:pPr>
            <w:r w:rsidRPr="00261C2B">
              <w:rPr>
                <w:rFonts w:ascii="Calibri" w:hAnsi="Calibri" w:cs="Calibri"/>
                <w:lang w:val="mk-MK"/>
              </w:rPr>
              <w:t>Sandriana Mickoska</w:t>
            </w:r>
          </w:p>
        </w:tc>
        <w:tc>
          <w:tcPr>
            <w:tcW w:w="2520" w:type="dxa"/>
          </w:tcPr>
          <w:p w14:paraId="7B6A600E" w14:textId="77777777" w:rsidR="00261C2B" w:rsidRPr="00261C2B" w:rsidRDefault="00261C2B" w:rsidP="00261C2B">
            <w:pPr>
              <w:rPr>
                <w:rFonts w:ascii="Calibri" w:hAnsi="Calibri" w:cs="Calibri"/>
                <w:lang w:val="mk-MK"/>
              </w:rPr>
            </w:pPr>
            <w:r w:rsidRPr="00261C2B">
              <w:rPr>
                <w:rFonts w:ascii="Calibri" w:hAnsi="Calibri" w:cs="Calibri"/>
                <w:lang w:val="mk-MK"/>
              </w:rPr>
              <w:t>Anastasia Biljanoska</w:t>
            </w:r>
          </w:p>
        </w:tc>
        <w:tc>
          <w:tcPr>
            <w:tcW w:w="1530" w:type="dxa"/>
          </w:tcPr>
          <w:p w14:paraId="3AF3F88A" w14:textId="77777777" w:rsidR="00261C2B" w:rsidRPr="00261C2B" w:rsidRDefault="00261C2B" w:rsidP="00261C2B">
            <w:pPr>
              <w:jc w:val="center"/>
              <w:rPr>
                <w:rFonts w:ascii="Calibri" w:hAnsi="Calibri" w:cs="Calibri"/>
              </w:rPr>
            </w:pPr>
            <w:r w:rsidRPr="00261C2B">
              <w:rPr>
                <w:rFonts w:ascii="Calibri" w:hAnsi="Calibri" w:cs="Calibri"/>
              </w:rPr>
              <w:t>IX</w:t>
            </w:r>
          </w:p>
          <w:p w14:paraId="3C929EEC" w14:textId="77777777" w:rsidR="00261C2B" w:rsidRPr="00261C2B" w:rsidRDefault="00261C2B" w:rsidP="00261C2B">
            <w:pPr>
              <w:jc w:val="center"/>
              <w:rPr>
                <w:rFonts w:ascii="Calibri" w:hAnsi="Calibri" w:cs="Calibri"/>
                <w:lang w:val="mk-MK"/>
              </w:rPr>
            </w:pPr>
          </w:p>
        </w:tc>
        <w:tc>
          <w:tcPr>
            <w:tcW w:w="2700" w:type="dxa"/>
          </w:tcPr>
          <w:p w14:paraId="5FE7A6F0" w14:textId="77777777" w:rsidR="00261C2B" w:rsidRPr="00261C2B" w:rsidRDefault="00261C2B" w:rsidP="00261C2B">
            <w:pPr>
              <w:jc w:val="center"/>
              <w:rPr>
                <w:rFonts w:ascii="Calibri" w:hAnsi="Calibri" w:cs="Calibri"/>
                <w:lang w:val="mk-MK"/>
              </w:rPr>
            </w:pPr>
            <w:r w:rsidRPr="00261C2B">
              <w:rPr>
                <w:rFonts w:ascii="Calibri" w:hAnsi="Calibri" w:cs="Calibri"/>
              </w:rPr>
              <w:t>II-</w:t>
            </w:r>
            <w:proofErr w:type="spellStart"/>
            <w:r w:rsidRPr="00261C2B">
              <w:rPr>
                <w:rFonts w:ascii="Calibri" w:hAnsi="Calibri" w:cs="Calibri"/>
              </w:rPr>
              <w:t>çmimi</w:t>
            </w:r>
            <w:proofErr w:type="spellEnd"/>
          </w:p>
        </w:tc>
      </w:tr>
      <w:tr w:rsidR="00261C2B" w:rsidRPr="00261C2B" w14:paraId="4BC32BD7" w14:textId="77777777" w:rsidTr="00261C2B">
        <w:tc>
          <w:tcPr>
            <w:tcW w:w="2250" w:type="dxa"/>
          </w:tcPr>
          <w:p w14:paraId="6A13809F" w14:textId="77777777" w:rsidR="00261C2B" w:rsidRPr="00261C2B" w:rsidRDefault="00261C2B" w:rsidP="00261C2B">
            <w:pPr>
              <w:rPr>
                <w:rFonts w:ascii="Calibri" w:hAnsi="Calibri" w:cs="Calibri"/>
                <w:b/>
                <w:lang w:val="mk-MK"/>
              </w:rPr>
            </w:pPr>
            <w:r w:rsidRPr="00261C2B">
              <w:rPr>
                <w:rFonts w:ascii="Calibri" w:hAnsi="Calibri" w:cs="Calibri"/>
                <w:b/>
                <w:lang w:val="mk-MK"/>
              </w:rPr>
              <w:t>Matematika</w:t>
            </w:r>
          </w:p>
        </w:tc>
        <w:tc>
          <w:tcPr>
            <w:tcW w:w="1620" w:type="dxa"/>
          </w:tcPr>
          <w:p w14:paraId="093A50D2" w14:textId="77777777" w:rsidR="00261C2B" w:rsidRPr="00261C2B" w:rsidRDefault="00261C2B" w:rsidP="00261C2B">
            <w:pPr>
              <w:jc w:val="center"/>
              <w:rPr>
                <w:rFonts w:ascii="Calibri" w:hAnsi="Calibri" w:cs="Calibri"/>
                <w:lang w:val="mk-MK"/>
              </w:rPr>
            </w:pPr>
            <w:r w:rsidRPr="00261C2B">
              <w:rPr>
                <w:rFonts w:ascii="Calibri" w:hAnsi="Calibri" w:cs="Calibri"/>
                <w:lang w:val="mk-MK"/>
              </w:rPr>
              <w:t>rajonale</w:t>
            </w:r>
          </w:p>
        </w:tc>
        <w:tc>
          <w:tcPr>
            <w:tcW w:w="1710" w:type="dxa"/>
          </w:tcPr>
          <w:p w14:paraId="1D3B41D6" w14:textId="77777777" w:rsidR="00261C2B" w:rsidRPr="00261C2B" w:rsidRDefault="00261C2B" w:rsidP="00261C2B">
            <w:pPr>
              <w:rPr>
                <w:rFonts w:ascii="Calibri" w:hAnsi="Calibri" w:cs="Calibri"/>
                <w:lang w:val="mk-MK"/>
              </w:rPr>
            </w:pPr>
            <w:r w:rsidRPr="00261C2B">
              <w:rPr>
                <w:rFonts w:ascii="Calibri" w:hAnsi="Calibri" w:cs="Calibri"/>
                <w:lang w:val="mk-MK"/>
              </w:rPr>
              <w:t>Biljana Mateska</w:t>
            </w:r>
          </w:p>
        </w:tc>
        <w:tc>
          <w:tcPr>
            <w:tcW w:w="2520" w:type="dxa"/>
          </w:tcPr>
          <w:p w14:paraId="05597567" w14:textId="77777777" w:rsidR="00261C2B" w:rsidRPr="00261C2B" w:rsidRDefault="00261C2B" w:rsidP="00261C2B">
            <w:pPr>
              <w:rPr>
                <w:rFonts w:ascii="Calibri" w:hAnsi="Calibri" w:cs="Calibri"/>
                <w:lang w:val="mk-MK"/>
              </w:rPr>
            </w:pPr>
            <w:r w:rsidRPr="00261C2B">
              <w:rPr>
                <w:rFonts w:ascii="Calibri" w:hAnsi="Calibri" w:cs="Calibri"/>
                <w:lang w:val="mk-MK"/>
              </w:rPr>
              <w:t>Eva Mateska</w:t>
            </w:r>
          </w:p>
          <w:p w14:paraId="53F9AEE8" w14:textId="77777777" w:rsidR="00261C2B" w:rsidRPr="00261C2B" w:rsidRDefault="00261C2B" w:rsidP="00261C2B">
            <w:pPr>
              <w:rPr>
                <w:rFonts w:ascii="Calibri" w:hAnsi="Calibri" w:cs="Calibri"/>
                <w:lang w:val="mk-MK"/>
              </w:rPr>
            </w:pPr>
            <w:r w:rsidRPr="00261C2B">
              <w:rPr>
                <w:rFonts w:ascii="Calibri" w:hAnsi="Calibri" w:cs="Calibri"/>
                <w:lang w:val="mk-MK"/>
              </w:rPr>
              <w:t>Kiril Jovanovski</w:t>
            </w:r>
          </w:p>
          <w:p w14:paraId="2CB7E6DB" w14:textId="77777777" w:rsidR="00261C2B" w:rsidRPr="00261C2B" w:rsidRDefault="00261C2B" w:rsidP="00261C2B">
            <w:pPr>
              <w:rPr>
                <w:rFonts w:ascii="Calibri" w:hAnsi="Calibri" w:cs="Calibri"/>
                <w:lang w:val="mk-MK"/>
              </w:rPr>
            </w:pPr>
            <w:r w:rsidRPr="00261C2B">
              <w:rPr>
                <w:rFonts w:ascii="Calibri" w:hAnsi="Calibri" w:cs="Calibri"/>
                <w:lang w:val="mk-MK"/>
              </w:rPr>
              <w:t>Ivan Gavriloski</w:t>
            </w:r>
          </w:p>
          <w:p w14:paraId="26201A9B" w14:textId="77777777" w:rsidR="00261C2B" w:rsidRPr="00261C2B" w:rsidRDefault="00261C2B" w:rsidP="00261C2B">
            <w:pPr>
              <w:rPr>
                <w:rFonts w:ascii="Calibri" w:hAnsi="Calibri" w:cs="Calibri"/>
                <w:lang w:val="mk-MK"/>
              </w:rPr>
            </w:pPr>
            <w:r w:rsidRPr="00261C2B">
              <w:rPr>
                <w:rFonts w:ascii="Calibri" w:hAnsi="Calibri" w:cs="Calibri"/>
                <w:lang w:val="mk-MK"/>
              </w:rPr>
              <w:t>Pavel Trajkoski</w:t>
            </w:r>
          </w:p>
        </w:tc>
        <w:tc>
          <w:tcPr>
            <w:tcW w:w="1530" w:type="dxa"/>
          </w:tcPr>
          <w:p w14:paraId="38A964E1" w14:textId="77777777" w:rsidR="00261C2B" w:rsidRPr="00261C2B" w:rsidRDefault="00261C2B" w:rsidP="00261C2B">
            <w:pPr>
              <w:jc w:val="center"/>
              <w:rPr>
                <w:rFonts w:ascii="Calibri" w:hAnsi="Calibri" w:cs="Calibri"/>
              </w:rPr>
            </w:pPr>
            <w:r w:rsidRPr="00261C2B">
              <w:rPr>
                <w:rFonts w:ascii="Calibri" w:hAnsi="Calibri" w:cs="Calibri"/>
              </w:rPr>
              <w:t>VI</w:t>
            </w:r>
          </w:p>
          <w:p w14:paraId="558FEAE5" w14:textId="77777777" w:rsidR="00261C2B" w:rsidRPr="00261C2B" w:rsidRDefault="00261C2B" w:rsidP="00261C2B">
            <w:pPr>
              <w:jc w:val="center"/>
              <w:rPr>
                <w:rFonts w:ascii="Calibri" w:hAnsi="Calibri" w:cs="Calibri"/>
              </w:rPr>
            </w:pPr>
            <w:r w:rsidRPr="00261C2B">
              <w:rPr>
                <w:rFonts w:ascii="Calibri" w:hAnsi="Calibri" w:cs="Calibri"/>
              </w:rPr>
              <w:t>VI</w:t>
            </w:r>
          </w:p>
          <w:p w14:paraId="0D334742" w14:textId="77777777" w:rsidR="00261C2B" w:rsidRPr="00261C2B" w:rsidRDefault="00261C2B" w:rsidP="00261C2B">
            <w:pPr>
              <w:jc w:val="center"/>
              <w:rPr>
                <w:rFonts w:ascii="Calibri" w:hAnsi="Calibri" w:cs="Calibri"/>
              </w:rPr>
            </w:pPr>
            <w:r w:rsidRPr="00261C2B">
              <w:rPr>
                <w:rFonts w:ascii="Calibri" w:hAnsi="Calibri" w:cs="Calibri"/>
              </w:rPr>
              <w:t>VI</w:t>
            </w:r>
          </w:p>
          <w:p w14:paraId="03417051" w14:textId="77777777" w:rsidR="00261C2B" w:rsidRPr="00261C2B" w:rsidRDefault="00261C2B" w:rsidP="00261C2B">
            <w:pPr>
              <w:jc w:val="center"/>
              <w:rPr>
                <w:rFonts w:ascii="Calibri" w:hAnsi="Calibri" w:cs="Calibri"/>
              </w:rPr>
            </w:pPr>
            <w:r w:rsidRPr="00261C2B">
              <w:rPr>
                <w:rFonts w:ascii="Calibri" w:hAnsi="Calibri" w:cs="Calibri"/>
              </w:rPr>
              <w:t>IX</w:t>
            </w:r>
          </w:p>
        </w:tc>
        <w:tc>
          <w:tcPr>
            <w:tcW w:w="2700" w:type="dxa"/>
          </w:tcPr>
          <w:p w14:paraId="007E95E4" w14:textId="77777777" w:rsidR="00261C2B" w:rsidRPr="00261C2B" w:rsidRDefault="00261C2B" w:rsidP="00261C2B">
            <w:pPr>
              <w:jc w:val="center"/>
              <w:rPr>
                <w:rFonts w:ascii="Calibri" w:hAnsi="Calibri" w:cs="Calibri"/>
                <w:lang w:val="mk-MK"/>
              </w:rPr>
            </w:pPr>
            <w:r w:rsidRPr="00261C2B">
              <w:rPr>
                <w:rFonts w:ascii="Calibri" w:hAnsi="Calibri" w:cs="Calibri"/>
                <w:lang w:val="mk-MK"/>
              </w:rPr>
              <w:t>lavdërim</w:t>
            </w:r>
          </w:p>
          <w:p w14:paraId="134903BB" w14:textId="77777777" w:rsidR="00261C2B" w:rsidRPr="00261C2B" w:rsidRDefault="00261C2B" w:rsidP="00261C2B">
            <w:pPr>
              <w:jc w:val="center"/>
              <w:rPr>
                <w:rFonts w:ascii="Calibri" w:hAnsi="Calibri" w:cs="Calibri"/>
                <w:lang w:val="mk-MK"/>
              </w:rPr>
            </w:pPr>
            <w:r w:rsidRPr="00261C2B">
              <w:rPr>
                <w:rFonts w:ascii="Calibri" w:hAnsi="Calibri" w:cs="Calibri"/>
                <w:lang w:val="mk-MK"/>
              </w:rPr>
              <w:t>pjesëmarrjen</w:t>
            </w:r>
          </w:p>
          <w:p w14:paraId="7320D45F" w14:textId="77777777" w:rsidR="00261C2B" w:rsidRPr="00261C2B" w:rsidRDefault="00261C2B" w:rsidP="00261C2B">
            <w:pPr>
              <w:jc w:val="center"/>
              <w:rPr>
                <w:rFonts w:ascii="Calibri" w:hAnsi="Calibri" w:cs="Calibri"/>
                <w:lang w:val="mk-MK"/>
              </w:rPr>
            </w:pPr>
            <w:r w:rsidRPr="00261C2B">
              <w:rPr>
                <w:rFonts w:ascii="Calibri" w:hAnsi="Calibri" w:cs="Calibri"/>
                <w:lang w:val="mk-MK"/>
              </w:rPr>
              <w:t>pjesëmarrjen</w:t>
            </w:r>
          </w:p>
          <w:p w14:paraId="4D803D79" w14:textId="77777777" w:rsidR="00261C2B" w:rsidRPr="00261C2B" w:rsidRDefault="00261C2B" w:rsidP="00261C2B">
            <w:pPr>
              <w:jc w:val="center"/>
              <w:rPr>
                <w:rFonts w:ascii="Calibri" w:hAnsi="Calibri" w:cs="Calibri"/>
                <w:lang w:val="mk-MK"/>
              </w:rPr>
            </w:pPr>
            <w:r w:rsidRPr="00261C2B">
              <w:rPr>
                <w:rFonts w:ascii="Calibri" w:hAnsi="Calibri" w:cs="Calibri"/>
                <w:lang w:val="mk-MK"/>
              </w:rPr>
              <w:t>pjesëmarrjen</w:t>
            </w:r>
          </w:p>
        </w:tc>
      </w:tr>
      <w:tr w:rsidR="00261C2B" w:rsidRPr="00261C2B" w14:paraId="6B0EA4E9" w14:textId="77777777" w:rsidTr="00261C2B">
        <w:tc>
          <w:tcPr>
            <w:tcW w:w="2250" w:type="dxa"/>
          </w:tcPr>
          <w:p w14:paraId="1975ABA1" w14:textId="77777777" w:rsidR="00261C2B" w:rsidRPr="00261C2B" w:rsidRDefault="00261C2B" w:rsidP="00261C2B">
            <w:pPr>
              <w:rPr>
                <w:rFonts w:ascii="Calibri" w:hAnsi="Calibri" w:cs="Calibri"/>
                <w:b/>
                <w:lang w:val="mk-MK"/>
              </w:rPr>
            </w:pPr>
            <w:r w:rsidRPr="00261C2B">
              <w:rPr>
                <w:rFonts w:ascii="Calibri" w:hAnsi="Calibri" w:cs="Calibri"/>
                <w:b/>
                <w:lang w:val="mk-MK"/>
              </w:rPr>
              <w:t>Matematika</w:t>
            </w:r>
          </w:p>
        </w:tc>
        <w:tc>
          <w:tcPr>
            <w:tcW w:w="1620" w:type="dxa"/>
          </w:tcPr>
          <w:p w14:paraId="5245EEC4" w14:textId="77777777" w:rsidR="00261C2B" w:rsidRPr="00261C2B" w:rsidRDefault="00261C2B" w:rsidP="00261C2B">
            <w:pPr>
              <w:jc w:val="center"/>
              <w:rPr>
                <w:rFonts w:ascii="Calibri" w:hAnsi="Calibri" w:cs="Calibri"/>
                <w:lang w:val="mk-MK"/>
              </w:rPr>
            </w:pPr>
            <w:r w:rsidRPr="00261C2B">
              <w:rPr>
                <w:rFonts w:ascii="Calibri" w:hAnsi="Calibri" w:cs="Calibri"/>
                <w:lang w:val="mk-MK"/>
              </w:rPr>
              <w:t>rajonale</w:t>
            </w:r>
          </w:p>
        </w:tc>
        <w:tc>
          <w:tcPr>
            <w:tcW w:w="1710" w:type="dxa"/>
          </w:tcPr>
          <w:p w14:paraId="5FE5C6A5" w14:textId="77777777" w:rsidR="00261C2B" w:rsidRPr="00261C2B" w:rsidRDefault="00261C2B" w:rsidP="00261C2B">
            <w:pPr>
              <w:rPr>
                <w:rFonts w:ascii="Calibri" w:hAnsi="Calibri" w:cs="Calibri"/>
                <w:lang w:val="mk-MK"/>
              </w:rPr>
            </w:pPr>
            <w:r w:rsidRPr="00261C2B">
              <w:rPr>
                <w:rFonts w:ascii="Calibri" w:hAnsi="Calibri" w:cs="Calibri"/>
                <w:lang w:val="mk-MK"/>
              </w:rPr>
              <w:t>Zoran Arminoski</w:t>
            </w:r>
          </w:p>
        </w:tc>
        <w:tc>
          <w:tcPr>
            <w:tcW w:w="2520" w:type="dxa"/>
          </w:tcPr>
          <w:p w14:paraId="0D0281EF" w14:textId="77777777" w:rsidR="00261C2B" w:rsidRPr="00261C2B" w:rsidRDefault="00261C2B" w:rsidP="00261C2B">
            <w:pPr>
              <w:rPr>
                <w:rFonts w:ascii="Calibri" w:hAnsi="Calibri" w:cs="Calibri"/>
                <w:lang w:val="mk-MK"/>
              </w:rPr>
            </w:pPr>
            <w:r w:rsidRPr="00261C2B">
              <w:rPr>
                <w:rFonts w:ascii="Calibri" w:hAnsi="Calibri" w:cs="Calibri"/>
                <w:lang w:val="mk-MK"/>
              </w:rPr>
              <w:t>Bisera Joleska</w:t>
            </w:r>
          </w:p>
        </w:tc>
        <w:tc>
          <w:tcPr>
            <w:tcW w:w="1530" w:type="dxa"/>
          </w:tcPr>
          <w:p w14:paraId="343F6712" w14:textId="77777777" w:rsidR="00261C2B" w:rsidRPr="00261C2B" w:rsidRDefault="00261C2B" w:rsidP="00261C2B">
            <w:pPr>
              <w:jc w:val="center"/>
              <w:rPr>
                <w:rFonts w:ascii="Calibri" w:hAnsi="Calibri" w:cs="Calibri"/>
              </w:rPr>
            </w:pPr>
            <w:r w:rsidRPr="00261C2B">
              <w:rPr>
                <w:rFonts w:ascii="Calibri" w:hAnsi="Calibri" w:cs="Calibri"/>
              </w:rPr>
              <w:t>IV</w:t>
            </w:r>
          </w:p>
        </w:tc>
        <w:tc>
          <w:tcPr>
            <w:tcW w:w="2700" w:type="dxa"/>
          </w:tcPr>
          <w:p w14:paraId="7F61EEAF" w14:textId="77777777" w:rsidR="00261C2B" w:rsidRPr="00261C2B" w:rsidRDefault="00261C2B" w:rsidP="00261C2B">
            <w:pPr>
              <w:jc w:val="center"/>
              <w:rPr>
                <w:rFonts w:ascii="Calibri" w:hAnsi="Calibri" w:cs="Calibri"/>
                <w:lang w:val="mk-MK"/>
              </w:rPr>
            </w:pPr>
            <w:r w:rsidRPr="00261C2B">
              <w:rPr>
                <w:rFonts w:ascii="Calibri" w:hAnsi="Calibri" w:cs="Calibri"/>
                <w:lang w:val="mk-MK"/>
              </w:rPr>
              <w:t>III-vendi</w:t>
            </w:r>
          </w:p>
        </w:tc>
      </w:tr>
      <w:tr w:rsidR="00261C2B" w:rsidRPr="00261C2B" w14:paraId="01AA5D52" w14:textId="77777777" w:rsidTr="00261C2B">
        <w:tc>
          <w:tcPr>
            <w:tcW w:w="2250" w:type="dxa"/>
          </w:tcPr>
          <w:p w14:paraId="2BD969DE" w14:textId="77777777" w:rsidR="00261C2B" w:rsidRPr="00261C2B" w:rsidRDefault="00261C2B" w:rsidP="00261C2B">
            <w:pPr>
              <w:rPr>
                <w:rFonts w:ascii="Calibri" w:hAnsi="Calibri" w:cs="Calibri"/>
                <w:b/>
                <w:lang w:val="mk-MK"/>
              </w:rPr>
            </w:pPr>
            <w:proofErr w:type="spellStart"/>
            <w:r w:rsidRPr="00261C2B">
              <w:rPr>
                <w:rFonts w:ascii="Calibri" w:hAnsi="Calibri" w:cs="Calibri"/>
                <w:b/>
              </w:rPr>
              <w:lastRenderedPageBreak/>
              <w:t>gjuha</w:t>
            </w:r>
            <w:proofErr w:type="spellEnd"/>
            <w:r w:rsidRPr="00261C2B">
              <w:rPr>
                <w:rFonts w:ascii="Calibri" w:hAnsi="Calibri" w:cs="Calibri"/>
                <w:b/>
              </w:rPr>
              <w:t xml:space="preserve"> </w:t>
            </w:r>
            <w:proofErr w:type="spellStart"/>
            <w:r w:rsidRPr="00261C2B">
              <w:rPr>
                <w:rFonts w:ascii="Calibri" w:hAnsi="Calibri" w:cs="Calibri"/>
                <w:b/>
              </w:rPr>
              <w:t>maqedonase</w:t>
            </w:r>
            <w:proofErr w:type="spellEnd"/>
          </w:p>
        </w:tc>
        <w:tc>
          <w:tcPr>
            <w:tcW w:w="1620" w:type="dxa"/>
          </w:tcPr>
          <w:p w14:paraId="4EBF40CA" w14:textId="77777777" w:rsidR="00261C2B" w:rsidRPr="00261C2B" w:rsidRDefault="00261C2B" w:rsidP="00261C2B">
            <w:pPr>
              <w:jc w:val="center"/>
              <w:rPr>
                <w:rFonts w:ascii="Calibri" w:hAnsi="Calibri" w:cs="Calibri"/>
                <w:lang w:val="mk-MK"/>
              </w:rPr>
            </w:pPr>
            <w:r w:rsidRPr="00261C2B">
              <w:rPr>
                <w:rFonts w:ascii="Calibri" w:hAnsi="Calibri" w:cs="Calibri"/>
                <w:lang w:val="mk-MK"/>
              </w:rPr>
              <w:t>rajonale</w:t>
            </w:r>
          </w:p>
        </w:tc>
        <w:tc>
          <w:tcPr>
            <w:tcW w:w="1710" w:type="dxa"/>
          </w:tcPr>
          <w:p w14:paraId="1A2568BE" w14:textId="77777777" w:rsidR="00261C2B" w:rsidRPr="00261C2B" w:rsidRDefault="00261C2B" w:rsidP="00261C2B">
            <w:pPr>
              <w:rPr>
                <w:rFonts w:ascii="Calibri" w:hAnsi="Calibri" w:cs="Calibri"/>
                <w:lang w:val="mk-MK"/>
              </w:rPr>
            </w:pPr>
            <w:r w:rsidRPr="00261C2B">
              <w:rPr>
                <w:rFonts w:ascii="Calibri" w:hAnsi="Calibri" w:cs="Calibri"/>
                <w:lang w:val="mk-MK"/>
              </w:rPr>
              <w:t>Aleksandra Spasevska</w:t>
            </w:r>
          </w:p>
        </w:tc>
        <w:tc>
          <w:tcPr>
            <w:tcW w:w="2520" w:type="dxa"/>
          </w:tcPr>
          <w:p w14:paraId="282FEEF5" w14:textId="77777777" w:rsidR="00261C2B" w:rsidRPr="00261C2B" w:rsidRDefault="00261C2B" w:rsidP="00261C2B">
            <w:pPr>
              <w:rPr>
                <w:rFonts w:ascii="Calibri" w:hAnsi="Calibri" w:cs="Calibri"/>
              </w:rPr>
            </w:pPr>
            <w:r w:rsidRPr="00261C2B">
              <w:rPr>
                <w:rFonts w:ascii="Calibri" w:hAnsi="Calibri" w:cs="Calibri"/>
                <w:lang w:val="mk-MK"/>
              </w:rPr>
              <w:t>Borjana Koycheska</w:t>
            </w:r>
          </w:p>
          <w:p w14:paraId="51EEEDBE" w14:textId="77777777" w:rsidR="00261C2B" w:rsidRPr="00261C2B" w:rsidRDefault="00261C2B" w:rsidP="00261C2B">
            <w:pPr>
              <w:rPr>
                <w:rFonts w:ascii="Calibri" w:hAnsi="Calibri" w:cs="Calibri"/>
              </w:rPr>
            </w:pPr>
            <w:r w:rsidRPr="00261C2B">
              <w:rPr>
                <w:rFonts w:ascii="Calibri" w:hAnsi="Calibri" w:cs="Calibri"/>
                <w:lang w:val="mk-MK"/>
              </w:rPr>
              <w:t>Petar Jordanoski</w:t>
            </w:r>
          </w:p>
        </w:tc>
        <w:tc>
          <w:tcPr>
            <w:tcW w:w="1530" w:type="dxa"/>
          </w:tcPr>
          <w:p w14:paraId="56236977" w14:textId="77777777" w:rsidR="00261C2B" w:rsidRPr="00261C2B" w:rsidRDefault="00261C2B" w:rsidP="00261C2B">
            <w:pPr>
              <w:jc w:val="center"/>
              <w:rPr>
                <w:rFonts w:ascii="Calibri" w:hAnsi="Calibri" w:cs="Calibri"/>
              </w:rPr>
            </w:pPr>
            <w:r w:rsidRPr="00261C2B">
              <w:rPr>
                <w:rFonts w:ascii="Calibri" w:hAnsi="Calibri" w:cs="Calibri"/>
              </w:rPr>
              <w:t>VI</w:t>
            </w:r>
          </w:p>
          <w:p w14:paraId="2791D319" w14:textId="77777777" w:rsidR="00261C2B" w:rsidRPr="00261C2B" w:rsidRDefault="00261C2B" w:rsidP="00261C2B">
            <w:pPr>
              <w:jc w:val="center"/>
              <w:rPr>
                <w:rFonts w:ascii="Calibri" w:hAnsi="Calibri" w:cs="Calibri"/>
              </w:rPr>
            </w:pPr>
            <w:r w:rsidRPr="00261C2B">
              <w:rPr>
                <w:rFonts w:ascii="Calibri" w:hAnsi="Calibri" w:cs="Calibri"/>
              </w:rPr>
              <w:t>VI</w:t>
            </w:r>
          </w:p>
        </w:tc>
        <w:tc>
          <w:tcPr>
            <w:tcW w:w="2700" w:type="dxa"/>
          </w:tcPr>
          <w:p w14:paraId="205C29E5" w14:textId="77777777" w:rsidR="00261C2B" w:rsidRPr="00261C2B" w:rsidRDefault="00261C2B" w:rsidP="00261C2B">
            <w:pPr>
              <w:jc w:val="center"/>
              <w:rPr>
                <w:rFonts w:ascii="Calibri" w:hAnsi="Calibri" w:cs="Calibri"/>
                <w:lang w:val="mk-MK"/>
              </w:rPr>
            </w:pPr>
            <w:r w:rsidRPr="00261C2B">
              <w:rPr>
                <w:rFonts w:ascii="Calibri" w:hAnsi="Calibri" w:cs="Calibri"/>
                <w:lang w:val="mk-MK"/>
              </w:rPr>
              <w:t>I-çmimi</w:t>
            </w:r>
          </w:p>
          <w:p w14:paraId="0ABFF86E" w14:textId="77777777" w:rsidR="00261C2B" w:rsidRPr="00261C2B" w:rsidRDefault="00261C2B" w:rsidP="00261C2B">
            <w:pPr>
              <w:jc w:val="center"/>
              <w:rPr>
                <w:rFonts w:ascii="Calibri" w:hAnsi="Calibri" w:cs="Calibri"/>
                <w:lang w:val="mk-MK"/>
              </w:rPr>
            </w:pPr>
            <w:r w:rsidRPr="00261C2B">
              <w:rPr>
                <w:rFonts w:ascii="Calibri" w:hAnsi="Calibri" w:cs="Calibri"/>
                <w:lang w:val="mk-MK"/>
              </w:rPr>
              <w:t>III-çmimi</w:t>
            </w:r>
          </w:p>
        </w:tc>
      </w:tr>
      <w:tr w:rsidR="00261C2B" w:rsidRPr="00261C2B" w14:paraId="52373D55" w14:textId="77777777" w:rsidTr="00261C2B">
        <w:tc>
          <w:tcPr>
            <w:tcW w:w="2250" w:type="dxa"/>
          </w:tcPr>
          <w:p w14:paraId="7FCABF98" w14:textId="77777777" w:rsidR="00261C2B" w:rsidRPr="00261C2B" w:rsidRDefault="00261C2B" w:rsidP="00261C2B">
            <w:pPr>
              <w:rPr>
                <w:rFonts w:ascii="Calibri" w:hAnsi="Calibri" w:cs="Calibri"/>
                <w:b/>
                <w:lang w:val="mk-MK"/>
              </w:rPr>
            </w:pPr>
            <w:r w:rsidRPr="00261C2B">
              <w:rPr>
                <w:rFonts w:ascii="Calibri" w:hAnsi="Calibri" w:cs="Calibri"/>
                <w:b/>
                <w:lang w:val="mk-MK"/>
              </w:rPr>
              <w:t>Bibliotekarët e rinj</w:t>
            </w:r>
          </w:p>
        </w:tc>
        <w:tc>
          <w:tcPr>
            <w:tcW w:w="1620" w:type="dxa"/>
          </w:tcPr>
          <w:p w14:paraId="20251BE3" w14:textId="77777777" w:rsidR="00261C2B" w:rsidRPr="00261C2B" w:rsidRDefault="00261C2B" w:rsidP="00261C2B">
            <w:pPr>
              <w:jc w:val="center"/>
              <w:rPr>
                <w:rFonts w:ascii="Calibri" w:hAnsi="Calibri" w:cs="Calibri"/>
                <w:lang w:val="mk-MK"/>
              </w:rPr>
            </w:pPr>
            <w:r w:rsidRPr="00261C2B">
              <w:rPr>
                <w:rFonts w:ascii="Calibri" w:hAnsi="Calibri" w:cs="Calibri"/>
                <w:lang w:val="mk-MK"/>
              </w:rPr>
              <w:t>shteti</w:t>
            </w:r>
          </w:p>
        </w:tc>
        <w:tc>
          <w:tcPr>
            <w:tcW w:w="1710" w:type="dxa"/>
          </w:tcPr>
          <w:p w14:paraId="4AABA79C" w14:textId="77777777" w:rsidR="00261C2B" w:rsidRPr="00261C2B" w:rsidRDefault="00261C2B" w:rsidP="00261C2B">
            <w:pPr>
              <w:rPr>
                <w:rFonts w:ascii="Calibri" w:hAnsi="Calibri" w:cs="Calibri"/>
                <w:lang w:val="mk-MK"/>
              </w:rPr>
            </w:pPr>
            <w:r w:rsidRPr="00261C2B">
              <w:rPr>
                <w:rFonts w:ascii="Calibri" w:hAnsi="Calibri" w:cs="Calibri"/>
                <w:lang w:val="mk-MK"/>
              </w:rPr>
              <w:t>Elena Damjanoska</w:t>
            </w:r>
          </w:p>
        </w:tc>
        <w:tc>
          <w:tcPr>
            <w:tcW w:w="2520" w:type="dxa"/>
          </w:tcPr>
          <w:p w14:paraId="3649E4D6" w14:textId="77777777" w:rsidR="00261C2B" w:rsidRPr="00261C2B" w:rsidRDefault="00261C2B" w:rsidP="00261C2B">
            <w:pPr>
              <w:rPr>
                <w:rFonts w:ascii="Calibri" w:hAnsi="Calibri" w:cs="Calibri"/>
                <w:lang w:val="mk-MK"/>
              </w:rPr>
            </w:pPr>
            <w:r w:rsidRPr="00261C2B">
              <w:rPr>
                <w:rFonts w:ascii="Calibri" w:hAnsi="Calibri" w:cs="Calibri"/>
                <w:lang w:val="mk-MK"/>
              </w:rPr>
              <w:t>Martina Kostadinoska</w:t>
            </w:r>
          </w:p>
        </w:tc>
        <w:tc>
          <w:tcPr>
            <w:tcW w:w="1530" w:type="dxa"/>
          </w:tcPr>
          <w:p w14:paraId="4BDCC56D" w14:textId="77777777" w:rsidR="00261C2B" w:rsidRPr="00261C2B" w:rsidRDefault="00261C2B" w:rsidP="00261C2B">
            <w:pPr>
              <w:jc w:val="center"/>
              <w:rPr>
                <w:rFonts w:ascii="Calibri" w:hAnsi="Calibri" w:cs="Calibri"/>
              </w:rPr>
            </w:pPr>
            <w:r w:rsidRPr="00261C2B">
              <w:rPr>
                <w:rFonts w:ascii="Calibri" w:hAnsi="Calibri" w:cs="Calibri"/>
              </w:rPr>
              <w:t>VIII</w:t>
            </w:r>
          </w:p>
        </w:tc>
        <w:tc>
          <w:tcPr>
            <w:tcW w:w="2700" w:type="dxa"/>
          </w:tcPr>
          <w:p w14:paraId="6F8EBEB6" w14:textId="77777777" w:rsidR="00261C2B" w:rsidRPr="00261C2B" w:rsidRDefault="00261C2B" w:rsidP="00261C2B">
            <w:pPr>
              <w:jc w:val="center"/>
              <w:rPr>
                <w:rFonts w:ascii="Calibri" w:hAnsi="Calibri" w:cs="Calibri"/>
                <w:lang w:val="mk-MK"/>
              </w:rPr>
            </w:pPr>
            <w:r w:rsidRPr="00261C2B">
              <w:rPr>
                <w:rFonts w:ascii="Calibri" w:hAnsi="Calibri" w:cs="Calibri"/>
                <w:lang w:val="mk-MK"/>
              </w:rPr>
              <w:t>pjesëmarrjen</w:t>
            </w:r>
          </w:p>
        </w:tc>
      </w:tr>
      <w:tr w:rsidR="00261C2B" w:rsidRPr="00261C2B" w14:paraId="481FA7D2" w14:textId="77777777" w:rsidTr="00261C2B">
        <w:tc>
          <w:tcPr>
            <w:tcW w:w="2250" w:type="dxa"/>
          </w:tcPr>
          <w:p w14:paraId="2C38D167" w14:textId="77777777" w:rsidR="00261C2B" w:rsidRPr="00261C2B" w:rsidRDefault="00261C2B" w:rsidP="00261C2B">
            <w:pPr>
              <w:rPr>
                <w:rFonts w:ascii="Calibri" w:hAnsi="Calibri" w:cs="Calibri"/>
                <w:b/>
              </w:rPr>
            </w:pPr>
            <w:r w:rsidRPr="00261C2B">
              <w:rPr>
                <w:rFonts w:ascii="Calibri" w:hAnsi="Calibri" w:cs="Calibri"/>
                <w:b/>
                <w:lang w:val="mk-MK"/>
              </w:rPr>
              <w:t>Gara e organizuar nga Kryqi i Kuq</w:t>
            </w:r>
          </w:p>
          <w:p w14:paraId="1AC628FF" w14:textId="77777777" w:rsidR="00261C2B" w:rsidRPr="00261C2B" w:rsidRDefault="00261C2B" w:rsidP="00261C2B">
            <w:pPr>
              <w:rPr>
                <w:rFonts w:ascii="Calibri" w:hAnsi="Calibri" w:cs="Calibri"/>
                <w:b/>
                <w:lang w:val="mk-MK"/>
              </w:rPr>
            </w:pPr>
            <w:r w:rsidRPr="00261C2B">
              <w:rPr>
                <w:rFonts w:ascii="Calibri" w:hAnsi="Calibri" w:cs="Calibri"/>
                <w:b/>
                <w:lang w:val="mk-MK"/>
              </w:rPr>
              <w:t>-Kërçovë</w:t>
            </w:r>
          </w:p>
        </w:tc>
        <w:tc>
          <w:tcPr>
            <w:tcW w:w="1620" w:type="dxa"/>
          </w:tcPr>
          <w:p w14:paraId="3F1F8A8A" w14:textId="77777777" w:rsidR="00261C2B" w:rsidRPr="00261C2B" w:rsidRDefault="00261C2B" w:rsidP="00261C2B">
            <w:pPr>
              <w:jc w:val="center"/>
              <w:rPr>
                <w:rFonts w:ascii="Calibri" w:hAnsi="Calibri" w:cs="Calibri"/>
                <w:lang w:val="mk-MK"/>
              </w:rPr>
            </w:pPr>
            <w:r w:rsidRPr="00261C2B">
              <w:rPr>
                <w:rFonts w:ascii="Calibri" w:hAnsi="Calibri" w:cs="Calibri"/>
                <w:lang w:val="mk-MK"/>
              </w:rPr>
              <w:t>/</w:t>
            </w:r>
          </w:p>
        </w:tc>
        <w:tc>
          <w:tcPr>
            <w:tcW w:w="1710" w:type="dxa"/>
          </w:tcPr>
          <w:p w14:paraId="3812AA0C" w14:textId="77777777" w:rsidR="00261C2B" w:rsidRPr="00261C2B" w:rsidRDefault="00261C2B" w:rsidP="00261C2B">
            <w:pPr>
              <w:rPr>
                <w:rFonts w:ascii="Calibri" w:hAnsi="Calibri" w:cs="Calibri"/>
                <w:lang w:val="mk-MK"/>
              </w:rPr>
            </w:pPr>
            <w:r w:rsidRPr="00261C2B">
              <w:rPr>
                <w:rFonts w:ascii="Calibri" w:hAnsi="Calibri" w:cs="Calibri"/>
                <w:lang w:val="mk-MK"/>
              </w:rPr>
              <w:t>Sanja Nikolovska Jovanoski</w:t>
            </w:r>
          </w:p>
        </w:tc>
        <w:tc>
          <w:tcPr>
            <w:tcW w:w="2520" w:type="dxa"/>
          </w:tcPr>
          <w:p w14:paraId="3F126700" w14:textId="77777777" w:rsidR="00261C2B" w:rsidRPr="00261C2B" w:rsidRDefault="00261C2B" w:rsidP="00261C2B">
            <w:pPr>
              <w:rPr>
                <w:rFonts w:ascii="Calibri" w:hAnsi="Calibri" w:cs="Calibri"/>
                <w:lang w:val="mk-MK"/>
              </w:rPr>
            </w:pPr>
            <w:r w:rsidRPr="00261C2B">
              <w:rPr>
                <w:rFonts w:ascii="Calibri" w:hAnsi="Calibri" w:cs="Calibri"/>
                <w:lang w:val="mk-MK"/>
              </w:rPr>
              <w:t>një grup studentësh</w:t>
            </w:r>
          </w:p>
          <w:p w14:paraId="40064045" w14:textId="77777777" w:rsidR="00261C2B" w:rsidRPr="00261C2B" w:rsidRDefault="00261C2B" w:rsidP="00261C2B">
            <w:pPr>
              <w:rPr>
                <w:rFonts w:ascii="Calibri" w:hAnsi="Calibri" w:cs="Calibri"/>
                <w:lang w:val="mk-MK"/>
              </w:rPr>
            </w:pPr>
            <w:r w:rsidRPr="00261C2B">
              <w:rPr>
                <w:rFonts w:ascii="Calibri" w:hAnsi="Calibri" w:cs="Calibri"/>
                <w:lang w:val="mk-MK"/>
              </w:rPr>
              <w:t>një grup studentësh</w:t>
            </w:r>
          </w:p>
        </w:tc>
        <w:tc>
          <w:tcPr>
            <w:tcW w:w="1530" w:type="dxa"/>
          </w:tcPr>
          <w:p w14:paraId="4ADC65AA" w14:textId="77777777" w:rsidR="00261C2B" w:rsidRPr="00261C2B" w:rsidRDefault="00261C2B" w:rsidP="00261C2B">
            <w:pPr>
              <w:jc w:val="center"/>
              <w:rPr>
                <w:rFonts w:ascii="Calibri" w:hAnsi="Calibri" w:cs="Calibri"/>
                <w:lang w:val="mk-MK"/>
              </w:rPr>
            </w:pPr>
            <w:r w:rsidRPr="00261C2B">
              <w:rPr>
                <w:rFonts w:ascii="Calibri" w:hAnsi="Calibri" w:cs="Calibri"/>
              </w:rPr>
              <w:t>VIII</w:t>
            </w:r>
          </w:p>
          <w:p w14:paraId="0435195B" w14:textId="77777777" w:rsidR="00261C2B" w:rsidRPr="00261C2B" w:rsidRDefault="00261C2B" w:rsidP="00261C2B">
            <w:pPr>
              <w:jc w:val="center"/>
              <w:rPr>
                <w:rFonts w:ascii="Calibri" w:hAnsi="Calibri" w:cs="Calibri"/>
              </w:rPr>
            </w:pPr>
            <w:r w:rsidRPr="00261C2B">
              <w:rPr>
                <w:rFonts w:ascii="Calibri" w:hAnsi="Calibri" w:cs="Calibri"/>
              </w:rPr>
              <w:t>IX</w:t>
            </w:r>
          </w:p>
        </w:tc>
        <w:tc>
          <w:tcPr>
            <w:tcW w:w="2700" w:type="dxa"/>
          </w:tcPr>
          <w:p w14:paraId="041A6F6F" w14:textId="77777777" w:rsidR="00261C2B" w:rsidRPr="00261C2B" w:rsidRDefault="00261C2B" w:rsidP="00261C2B">
            <w:pPr>
              <w:jc w:val="center"/>
              <w:rPr>
                <w:rFonts w:ascii="Calibri" w:hAnsi="Calibri" w:cs="Calibri"/>
              </w:rPr>
            </w:pPr>
            <w:r w:rsidRPr="00261C2B">
              <w:rPr>
                <w:rFonts w:ascii="Calibri" w:hAnsi="Calibri" w:cs="Calibri"/>
              </w:rPr>
              <w:t>I-</w:t>
            </w:r>
            <w:proofErr w:type="spellStart"/>
            <w:r w:rsidRPr="00261C2B">
              <w:rPr>
                <w:rFonts w:ascii="Calibri" w:hAnsi="Calibri" w:cs="Calibri"/>
              </w:rPr>
              <w:t>vendi</w:t>
            </w:r>
            <w:proofErr w:type="spellEnd"/>
          </w:p>
          <w:p w14:paraId="0531B1B8" w14:textId="77777777" w:rsidR="00261C2B" w:rsidRPr="00261C2B" w:rsidRDefault="00261C2B" w:rsidP="00261C2B">
            <w:pPr>
              <w:jc w:val="center"/>
              <w:rPr>
                <w:rFonts w:ascii="Calibri" w:hAnsi="Calibri" w:cs="Calibri"/>
              </w:rPr>
            </w:pPr>
            <w:r w:rsidRPr="00261C2B">
              <w:rPr>
                <w:rFonts w:ascii="Calibri" w:hAnsi="Calibri" w:cs="Calibri"/>
                <w:lang w:val="mk-MK"/>
              </w:rPr>
              <w:t>III-vendi</w:t>
            </w:r>
          </w:p>
          <w:p w14:paraId="5E7BA2C1" w14:textId="77777777" w:rsidR="00261C2B" w:rsidRPr="00261C2B" w:rsidRDefault="00261C2B" w:rsidP="00261C2B">
            <w:pPr>
              <w:jc w:val="center"/>
              <w:rPr>
                <w:rFonts w:ascii="Calibri" w:hAnsi="Calibri" w:cs="Calibri"/>
                <w:lang w:val="mk-MK"/>
              </w:rPr>
            </w:pPr>
          </w:p>
        </w:tc>
      </w:tr>
      <w:tr w:rsidR="00261C2B" w:rsidRPr="00261C2B" w14:paraId="18960C69" w14:textId="77777777" w:rsidTr="00261C2B">
        <w:tc>
          <w:tcPr>
            <w:tcW w:w="2250" w:type="dxa"/>
          </w:tcPr>
          <w:p w14:paraId="0175F7BD" w14:textId="77777777" w:rsidR="00261C2B" w:rsidRPr="00261C2B" w:rsidRDefault="00261C2B" w:rsidP="00261C2B">
            <w:pPr>
              <w:rPr>
                <w:rFonts w:ascii="Calibri" w:hAnsi="Calibri" w:cs="Calibri"/>
                <w:b/>
                <w:lang w:val="mk-MK"/>
              </w:rPr>
            </w:pPr>
            <w:r w:rsidRPr="00261C2B">
              <w:rPr>
                <w:rFonts w:ascii="Calibri" w:hAnsi="Calibri" w:cs="Calibri"/>
                <w:b/>
                <w:lang w:val="mk-MK"/>
              </w:rPr>
              <w:t>FZO (futboll)</w:t>
            </w:r>
          </w:p>
        </w:tc>
        <w:tc>
          <w:tcPr>
            <w:tcW w:w="1620" w:type="dxa"/>
          </w:tcPr>
          <w:p w14:paraId="25ADB5F9" w14:textId="77777777" w:rsidR="00261C2B" w:rsidRPr="00261C2B" w:rsidRDefault="00261C2B" w:rsidP="00261C2B">
            <w:pPr>
              <w:jc w:val="center"/>
              <w:rPr>
                <w:rFonts w:ascii="Calibri" w:hAnsi="Calibri" w:cs="Calibri"/>
                <w:lang w:val="mk-MK"/>
              </w:rPr>
            </w:pPr>
            <w:r w:rsidRPr="00261C2B">
              <w:rPr>
                <w:rFonts w:ascii="Calibri" w:hAnsi="Calibri" w:cs="Calibri"/>
                <w:lang w:val="mk-MK"/>
              </w:rPr>
              <w:t>rajonale</w:t>
            </w:r>
          </w:p>
        </w:tc>
        <w:tc>
          <w:tcPr>
            <w:tcW w:w="1710" w:type="dxa"/>
          </w:tcPr>
          <w:p w14:paraId="142AE0A9" w14:textId="77777777" w:rsidR="00261C2B" w:rsidRPr="00261C2B" w:rsidRDefault="00261C2B" w:rsidP="00261C2B">
            <w:pPr>
              <w:rPr>
                <w:rFonts w:ascii="Calibri" w:hAnsi="Calibri" w:cs="Calibri"/>
                <w:lang w:val="mk-MK"/>
              </w:rPr>
            </w:pPr>
            <w:r w:rsidRPr="00261C2B">
              <w:rPr>
                <w:rFonts w:ascii="Calibri" w:hAnsi="Calibri" w:cs="Calibri"/>
                <w:lang w:val="mk-MK"/>
              </w:rPr>
              <w:t>/</w:t>
            </w:r>
          </w:p>
        </w:tc>
        <w:tc>
          <w:tcPr>
            <w:tcW w:w="2520" w:type="dxa"/>
          </w:tcPr>
          <w:p w14:paraId="4BF97226" w14:textId="77777777" w:rsidR="00261C2B" w:rsidRPr="00261C2B" w:rsidRDefault="00261C2B" w:rsidP="00261C2B">
            <w:pPr>
              <w:rPr>
                <w:rFonts w:ascii="Calibri" w:hAnsi="Calibri" w:cs="Calibri"/>
                <w:lang w:val="mk-MK"/>
              </w:rPr>
            </w:pPr>
            <w:r w:rsidRPr="00261C2B">
              <w:rPr>
                <w:rFonts w:ascii="Calibri" w:hAnsi="Calibri" w:cs="Calibri"/>
                <w:lang w:val="mk-MK"/>
              </w:rPr>
              <w:t>një grup studentësh</w:t>
            </w:r>
          </w:p>
        </w:tc>
        <w:tc>
          <w:tcPr>
            <w:tcW w:w="1530" w:type="dxa"/>
          </w:tcPr>
          <w:p w14:paraId="3B9CE738" w14:textId="77777777" w:rsidR="00261C2B" w:rsidRPr="00261C2B" w:rsidRDefault="00261C2B" w:rsidP="00261C2B">
            <w:pPr>
              <w:jc w:val="center"/>
              <w:rPr>
                <w:rFonts w:ascii="Calibri" w:hAnsi="Calibri" w:cs="Calibri"/>
              </w:rPr>
            </w:pPr>
            <w:r w:rsidRPr="00261C2B">
              <w:rPr>
                <w:rFonts w:ascii="Calibri" w:hAnsi="Calibri" w:cs="Calibri"/>
              </w:rPr>
              <w:t>VI-IX</w:t>
            </w:r>
          </w:p>
        </w:tc>
        <w:tc>
          <w:tcPr>
            <w:tcW w:w="2700" w:type="dxa"/>
          </w:tcPr>
          <w:p w14:paraId="0D5F358D" w14:textId="77777777" w:rsidR="00261C2B" w:rsidRPr="00261C2B" w:rsidRDefault="00261C2B" w:rsidP="00261C2B">
            <w:pPr>
              <w:jc w:val="center"/>
              <w:rPr>
                <w:rFonts w:ascii="Calibri" w:hAnsi="Calibri" w:cs="Calibri"/>
                <w:lang w:val="mk-MK"/>
              </w:rPr>
            </w:pPr>
            <w:r w:rsidRPr="00261C2B">
              <w:rPr>
                <w:rFonts w:ascii="Calibri" w:hAnsi="Calibri" w:cs="Calibri"/>
                <w:lang w:val="mk-MK"/>
              </w:rPr>
              <w:t>pjesëmarrjen</w:t>
            </w:r>
          </w:p>
        </w:tc>
      </w:tr>
      <w:tr w:rsidR="00261C2B" w:rsidRPr="00261C2B" w14:paraId="6C099404" w14:textId="77777777" w:rsidTr="00261C2B">
        <w:tc>
          <w:tcPr>
            <w:tcW w:w="2250" w:type="dxa"/>
          </w:tcPr>
          <w:p w14:paraId="4F66D5BC" w14:textId="77777777" w:rsidR="00261C2B" w:rsidRPr="00261C2B" w:rsidRDefault="00261C2B" w:rsidP="00261C2B">
            <w:pPr>
              <w:rPr>
                <w:rFonts w:ascii="Calibri" w:hAnsi="Calibri" w:cs="Calibri"/>
                <w:b/>
                <w:lang w:val="mk-MK"/>
              </w:rPr>
            </w:pPr>
            <w:r w:rsidRPr="00261C2B">
              <w:rPr>
                <w:rFonts w:ascii="Calibri" w:hAnsi="Calibri" w:cs="Calibri"/>
                <w:b/>
                <w:lang w:val="mk-MK"/>
              </w:rPr>
              <w:t>FZO</w:t>
            </w:r>
          </w:p>
          <w:p w14:paraId="372272FA" w14:textId="77777777" w:rsidR="00261C2B" w:rsidRPr="00261C2B" w:rsidRDefault="00261C2B" w:rsidP="00261C2B">
            <w:pPr>
              <w:rPr>
                <w:rFonts w:ascii="Calibri" w:hAnsi="Calibri" w:cs="Calibri"/>
                <w:b/>
                <w:lang w:val="mk-MK"/>
              </w:rPr>
            </w:pPr>
            <w:r w:rsidRPr="00261C2B">
              <w:rPr>
                <w:rFonts w:ascii="Calibri" w:hAnsi="Calibri" w:cs="Calibri"/>
                <w:b/>
                <w:lang w:val="mk-MK"/>
              </w:rPr>
              <w:t>(Ping pong)</w:t>
            </w:r>
          </w:p>
        </w:tc>
        <w:tc>
          <w:tcPr>
            <w:tcW w:w="1620" w:type="dxa"/>
          </w:tcPr>
          <w:p w14:paraId="3FA1A6F4" w14:textId="77777777" w:rsidR="00261C2B" w:rsidRPr="00261C2B" w:rsidRDefault="00261C2B" w:rsidP="00261C2B">
            <w:pPr>
              <w:jc w:val="center"/>
              <w:rPr>
                <w:rFonts w:ascii="Calibri" w:hAnsi="Calibri" w:cs="Calibri"/>
                <w:lang w:val="mk-MK"/>
              </w:rPr>
            </w:pPr>
            <w:r w:rsidRPr="00261C2B">
              <w:rPr>
                <w:rFonts w:ascii="Calibri" w:hAnsi="Calibri" w:cs="Calibri"/>
                <w:lang w:val="mk-MK"/>
              </w:rPr>
              <w:t>shteti</w:t>
            </w:r>
          </w:p>
        </w:tc>
        <w:tc>
          <w:tcPr>
            <w:tcW w:w="1710" w:type="dxa"/>
          </w:tcPr>
          <w:p w14:paraId="378EB914" w14:textId="77777777" w:rsidR="00261C2B" w:rsidRPr="00261C2B" w:rsidRDefault="00261C2B" w:rsidP="00261C2B">
            <w:pPr>
              <w:rPr>
                <w:rFonts w:ascii="Calibri" w:hAnsi="Calibri" w:cs="Calibri"/>
                <w:lang w:val="mk-MK"/>
              </w:rPr>
            </w:pPr>
            <w:r w:rsidRPr="00261C2B">
              <w:rPr>
                <w:rFonts w:ascii="Calibri" w:hAnsi="Calibri" w:cs="Calibri"/>
                <w:lang w:val="mk-MK"/>
              </w:rPr>
              <w:t>/</w:t>
            </w:r>
          </w:p>
        </w:tc>
        <w:tc>
          <w:tcPr>
            <w:tcW w:w="2520" w:type="dxa"/>
          </w:tcPr>
          <w:p w14:paraId="795F1751" w14:textId="77777777" w:rsidR="00261C2B" w:rsidRPr="00261C2B" w:rsidRDefault="00261C2B" w:rsidP="00261C2B">
            <w:pPr>
              <w:rPr>
                <w:rFonts w:ascii="Calibri" w:hAnsi="Calibri" w:cs="Calibri"/>
                <w:lang w:val="mk-MK"/>
              </w:rPr>
            </w:pPr>
            <w:r w:rsidRPr="00261C2B">
              <w:rPr>
                <w:rFonts w:ascii="Calibri" w:hAnsi="Calibri" w:cs="Calibri"/>
                <w:lang w:val="mk-MK"/>
              </w:rPr>
              <w:t>një grup studentësh</w:t>
            </w:r>
          </w:p>
        </w:tc>
        <w:tc>
          <w:tcPr>
            <w:tcW w:w="1530" w:type="dxa"/>
          </w:tcPr>
          <w:p w14:paraId="500E8393" w14:textId="77777777" w:rsidR="00261C2B" w:rsidRPr="00261C2B" w:rsidRDefault="00261C2B" w:rsidP="00261C2B">
            <w:pPr>
              <w:jc w:val="center"/>
              <w:rPr>
                <w:rFonts w:ascii="Calibri" w:hAnsi="Calibri" w:cs="Calibri"/>
              </w:rPr>
            </w:pPr>
            <w:r w:rsidRPr="00261C2B">
              <w:rPr>
                <w:rFonts w:ascii="Calibri" w:hAnsi="Calibri" w:cs="Calibri"/>
              </w:rPr>
              <w:t>VI-IX</w:t>
            </w:r>
          </w:p>
        </w:tc>
        <w:tc>
          <w:tcPr>
            <w:tcW w:w="2700" w:type="dxa"/>
          </w:tcPr>
          <w:p w14:paraId="57DA6FB3" w14:textId="77777777" w:rsidR="00261C2B" w:rsidRPr="00261C2B" w:rsidRDefault="00261C2B" w:rsidP="00261C2B">
            <w:pPr>
              <w:jc w:val="center"/>
              <w:rPr>
                <w:rFonts w:ascii="Calibri" w:hAnsi="Calibri" w:cs="Calibri"/>
                <w:lang w:val="mk-MK"/>
              </w:rPr>
            </w:pPr>
            <w:r w:rsidRPr="00261C2B">
              <w:rPr>
                <w:rFonts w:ascii="Calibri" w:hAnsi="Calibri" w:cs="Calibri"/>
                <w:lang w:val="mk-MK"/>
              </w:rPr>
              <w:t>vendosja në</w:t>
            </w:r>
          </w:p>
          <w:p w14:paraId="71FC02F0" w14:textId="77777777" w:rsidR="00261C2B" w:rsidRPr="00261C2B" w:rsidRDefault="00261C2B" w:rsidP="00261C2B">
            <w:pPr>
              <w:jc w:val="center"/>
              <w:rPr>
                <w:rFonts w:ascii="Calibri" w:hAnsi="Calibri" w:cs="Calibri"/>
                <w:lang w:val="mk-MK"/>
              </w:rPr>
            </w:pPr>
            <w:r w:rsidRPr="00261C2B">
              <w:rPr>
                <w:rFonts w:ascii="Calibri" w:hAnsi="Calibri" w:cs="Calibri"/>
                <w:lang w:val="mk-MK"/>
              </w:rPr>
              <w:t>çerekfinale</w:t>
            </w:r>
          </w:p>
        </w:tc>
      </w:tr>
    </w:tbl>
    <w:p w14:paraId="46804DC5" w14:textId="77777777" w:rsidR="00611B56" w:rsidRPr="00611B56" w:rsidRDefault="00611B56" w:rsidP="001D1332">
      <w:pPr>
        <w:jc w:val="both"/>
        <w:rPr>
          <w:rFonts w:ascii="Calibri" w:eastAsia="Calibri" w:hAnsi="Calibri" w:cs="Times New Roman"/>
          <w:sz w:val="28"/>
          <w:szCs w:val="28"/>
          <w:lang w:val="mk-MK"/>
        </w:rPr>
      </w:pPr>
    </w:p>
    <w:p w14:paraId="43346332" w14:textId="77777777" w:rsidR="00611B56" w:rsidRPr="00611B56" w:rsidRDefault="00611B56" w:rsidP="001D1332">
      <w:pPr>
        <w:jc w:val="both"/>
        <w:rPr>
          <w:rFonts w:ascii="Calibri" w:eastAsia="Calibri" w:hAnsi="Calibri" w:cs="Times New Roman"/>
          <w:sz w:val="28"/>
          <w:szCs w:val="28"/>
          <w:lang w:val="mk-MK"/>
        </w:rPr>
      </w:pPr>
    </w:p>
    <w:p w14:paraId="4BCE4CD4" w14:textId="77777777" w:rsidR="003B7E0F" w:rsidRPr="00611B56" w:rsidRDefault="00061AD2" w:rsidP="003B7E0F">
      <w:pPr>
        <w:pStyle w:val="ListParagraph"/>
        <w:spacing w:after="0" w:line="360" w:lineRule="auto"/>
        <w:ind w:left="1860"/>
        <w:jc w:val="both"/>
        <w:rPr>
          <w:rFonts w:ascii="Arial" w:hAnsi="Arial" w:cs="Arial"/>
          <w:color w:val="000000" w:themeColor="text1"/>
          <w:sz w:val="24"/>
          <w:szCs w:val="24"/>
          <w:lang w:val="mk-MK"/>
        </w:rPr>
      </w:pPr>
      <w:r w:rsidRPr="00611B56">
        <w:rPr>
          <w:rFonts w:ascii="Arial" w:hAnsi="Arial" w:cs="Arial"/>
          <w:color w:val="000000" w:themeColor="text1"/>
          <w:sz w:val="24"/>
          <w:szCs w:val="24"/>
          <w:lang w:val="mk-MK"/>
        </w:rPr>
        <w:t xml:space="preserve"> </w:t>
      </w:r>
    </w:p>
    <w:p w14:paraId="44664EC9" w14:textId="77777777" w:rsidR="006C35AA" w:rsidRPr="00145E0C" w:rsidRDefault="00D31CA4" w:rsidP="00D31CA4">
      <w:pPr>
        <w:pStyle w:val="Heading2"/>
        <w:jc w:val="right"/>
        <w:rPr>
          <w:color w:val="000000" w:themeColor="text1"/>
        </w:rPr>
      </w:pPr>
      <w:bookmarkStart w:id="64" w:name="_Toc12533913"/>
      <w:bookmarkStart w:id="65" w:name="_Toc138926215"/>
      <w:r w:rsidRPr="00145E0C">
        <w:rPr>
          <w:color w:val="000000" w:themeColor="text1"/>
        </w:rPr>
        <w:t>Konkurse dhe seminare</w:t>
      </w:r>
      <w:bookmarkEnd w:id="64"/>
      <w:bookmarkEnd w:id="65"/>
    </w:p>
    <w:p w14:paraId="23E952D5" w14:textId="77777777" w:rsidR="003B7E0F" w:rsidRDefault="003B7E0F" w:rsidP="00CC1E1F">
      <w:pPr>
        <w:spacing w:after="0" w:line="360" w:lineRule="auto"/>
        <w:ind w:firstLine="720"/>
        <w:jc w:val="both"/>
        <w:rPr>
          <w:rFonts w:ascii="Arial" w:hAnsi="Arial" w:cs="Arial"/>
          <w:color w:val="000000" w:themeColor="text1"/>
          <w:sz w:val="24"/>
          <w:szCs w:val="24"/>
          <w:lang w:val="mk-MK"/>
        </w:rPr>
      </w:pPr>
      <w:r>
        <w:rPr>
          <w:rFonts w:ascii="Arial" w:hAnsi="Arial" w:cs="Arial"/>
          <w:color w:val="000000" w:themeColor="text1"/>
          <w:sz w:val="24"/>
          <w:szCs w:val="24"/>
          <w:lang w:val="mk-MK"/>
        </w:rPr>
        <w:t>Dhe këtë vit shkollor nxënësit e shkollës sonë morën pjesë në konkurse letrare dhe artistike. Kryesisht në bashkëpunim me qendrën e kulturës në raste të ndryshme kanë marrë pjesë aktive dhe kanë fituar vende dhe lavdërime.</w:t>
      </w:r>
    </w:p>
    <w:p w14:paraId="491B78BD" w14:textId="77777777" w:rsidR="00611B56" w:rsidRPr="00611B56" w:rsidRDefault="00611B56"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Konkurs letrar me rastin e 5 Tetorit – Ditës së Mësuesit</w:t>
      </w:r>
    </w:p>
    <w:p w14:paraId="3DF3CFD0" w14:textId="77777777" w:rsidR="008E33CB" w:rsidRDefault="00611B56">
      <w:pPr>
        <w:pStyle w:val="ListParagraph"/>
        <w:numPr>
          <w:ilvl w:val="0"/>
          <w:numId w:val="25"/>
        </w:numPr>
        <w:spacing w:after="0" w:line="360" w:lineRule="auto"/>
        <w:jc w:val="both"/>
        <w:rPr>
          <w:rFonts w:ascii="Arial" w:hAnsi="Arial" w:cs="Arial"/>
          <w:color w:val="000000" w:themeColor="text1"/>
          <w:sz w:val="24"/>
          <w:szCs w:val="24"/>
          <w:lang w:val="mk-MK"/>
        </w:rPr>
      </w:pPr>
      <w:r w:rsidRPr="00611B56">
        <w:rPr>
          <w:rFonts w:ascii="Arial" w:hAnsi="Arial" w:cs="Arial"/>
          <w:color w:val="000000" w:themeColor="text1"/>
          <w:sz w:val="24"/>
          <w:szCs w:val="24"/>
          <w:lang w:val="mk-MK"/>
        </w:rPr>
        <w:t>Konkursi letrar dhe artistik fitues i çmimeve “Së bashku mund të bëjmë magji” me rastin e Ditës së Shkollës</w:t>
      </w:r>
    </w:p>
    <w:p w14:paraId="4D7840A5" w14:textId="77777777" w:rsidR="008E33CB" w:rsidRDefault="008E33CB">
      <w:pPr>
        <w:pStyle w:val="ListParagraph"/>
        <w:numPr>
          <w:ilvl w:val="0"/>
          <w:numId w:val="25"/>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Konkursi artistik e letrar "Luajmë, mësojmë dhe rritemi së bashku" me rastin e 3 Dhjetorit - Ditës Botërore të Personave me Aftësi të Kufizuara.</w:t>
      </w:r>
    </w:p>
    <w:p w14:paraId="1954CADE" w14:textId="77777777" w:rsidR="008E33CB" w:rsidRDefault="008E33CB">
      <w:pPr>
        <w:pStyle w:val="ListParagraph"/>
        <w:numPr>
          <w:ilvl w:val="0"/>
          <w:numId w:val="25"/>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Konkursi letrar "Lojë me fjalë" organizuar nga Universiteti Punëtor "Krste Misirkov"</w:t>
      </w:r>
    </w:p>
    <w:p w14:paraId="64F760B7" w14:textId="77777777" w:rsidR="00C819A6" w:rsidRDefault="00611B56">
      <w:pPr>
        <w:pStyle w:val="ListParagraph"/>
        <w:numPr>
          <w:ilvl w:val="0"/>
          <w:numId w:val="25"/>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Konkurse letrare dhe artistike me rastin e Ditës së Kursimeve, konkurse të organizuara nga shoqata të ndryshme dhe me rastin e manifestimeve të ndryshme.</w:t>
      </w:r>
    </w:p>
    <w:p w14:paraId="014643EC" w14:textId="77777777" w:rsidR="00C819A6" w:rsidRPr="008E33CB" w:rsidRDefault="00C819A6" w:rsidP="00C819A6">
      <w:pPr>
        <w:pStyle w:val="ListParagraph"/>
        <w:spacing w:after="0" w:line="360" w:lineRule="auto"/>
        <w:ind w:left="1440"/>
        <w:jc w:val="both"/>
        <w:rPr>
          <w:rFonts w:ascii="Arial" w:hAnsi="Arial" w:cs="Arial"/>
          <w:color w:val="000000" w:themeColor="text1"/>
          <w:sz w:val="24"/>
          <w:szCs w:val="24"/>
          <w:lang w:val="mk-MK"/>
        </w:rPr>
      </w:pPr>
    </w:p>
    <w:p w14:paraId="7FA85660" w14:textId="77777777" w:rsidR="003B7E0F" w:rsidRDefault="003B7E0F" w:rsidP="00CC1E1F">
      <w:pPr>
        <w:spacing w:after="0" w:line="360" w:lineRule="auto"/>
        <w:ind w:firstLine="720"/>
        <w:jc w:val="both"/>
        <w:rPr>
          <w:rFonts w:ascii="Arial" w:hAnsi="Arial" w:cs="Arial"/>
          <w:color w:val="000000" w:themeColor="text1"/>
          <w:sz w:val="24"/>
          <w:szCs w:val="24"/>
          <w:lang w:val="mk-MK"/>
        </w:rPr>
      </w:pPr>
      <w:r>
        <w:rPr>
          <w:rFonts w:ascii="Arial" w:hAnsi="Arial" w:cs="Arial"/>
          <w:color w:val="000000" w:themeColor="text1"/>
          <w:sz w:val="24"/>
          <w:szCs w:val="24"/>
          <w:lang w:val="mk-MK"/>
        </w:rPr>
        <w:t>Në shkollë janë organizuar edhe një numër i madh i punëtorive, në të cilat kanë marrë pjesë aktivisht të gjithë nxënësit e shkollës sonë.</w:t>
      </w:r>
    </w:p>
    <w:p w14:paraId="78069011" w14:textId="77777777" w:rsidR="00C819A6" w:rsidRDefault="00C819A6" w:rsidP="00CC1E1F">
      <w:pPr>
        <w:spacing w:after="0" w:line="360" w:lineRule="auto"/>
        <w:ind w:firstLine="720"/>
        <w:jc w:val="both"/>
        <w:rPr>
          <w:rFonts w:ascii="Arial" w:hAnsi="Arial" w:cs="Arial"/>
          <w:color w:val="000000" w:themeColor="text1"/>
          <w:sz w:val="24"/>
          <w:szCs w:val="24"/>
          <w:lang w:val="mk-MK"/>
        </w:rPr>
      </w:pPr>
    </w:p>
    <w:p w14:paraId="2ED1D6D6" w14:textId="77777777" w:rsidR="00611B56" w:rsidRDefault="002D5156">
      <w:pPr>
        <w:pStyle w:val="ListParagraph"/>
        <w:numPr>
          <w:ilvl w:val="0"/>
          <w:numId w:val="24"/>
        </w:numPr>
        <w:spacing w:after="0" w:line="360" w:lineRule="auto"/>
        <w:jc w:val="both"/>
        <w:rPr>
          <w:rFonts w:ascii="Arial" w:hAnsi="Arial" w:cs="Arial"/>
          <w:color w:val="000000" w:themeColor="text1"/>
          <w:sz w:val="24"/>
          <w:szCs w:val="24"/>
          <w:lang w:val="mk-MK"/>
        </w:rPr>
      </w:pPr>
      <w:r w:rsidRPr="00611B56">
        <w:rPr>
          <w:rFonts w:ascii="Arial" w:hAnsi="Arial" w:cs="Arial"/>
          <w:color w:val="000000" w:themeColor="text1"/>
          <w:sz w:val="24"/>
          <w:szCs w:val="24"/>
          <w:lang w:val="mk-MK"/>
        </w:rPr>
        <w:t>Punëtori në kuadër të punës së rregullt të Parlamentit Studentor nën mentorimin e</w:t>
      </w:r>
    </w:p>
    <w:p w14:paraId="432B908E" w14:textId="77777777" w:rsidR="003B7E0F" w:rsidRDefault="00611B56" w:rsidP="00611B56">
      <w:pPr>
        <w:pStyle w:val="ListParagraph"/>
        <w:spacing w:after="0" w:line="360" w:lineRule="auto"/>
        <w:ind w:left="1440"/>
        <w:jc w:val="both"/>
        <w:rPr>
          <w:rFonts w:ascii="Arial" w:hAnsi="Arial" w:cs="Arial"/>
          <w:color w:val="000000" w:themeColor="text1"/>
          <w:sz w:val="24"/>
          <w:szCs w:val="24"/>
          <w:lang w:val="mk-MK"/>
        </w:rPr>
      </w:pPr>
      <w:r>
        <w:rPr>
          <w:rFonts w:ascii="Arial" w:hAnsi="Arial" w:cs="Arial"/>
          <w:color w:val="000000" w:themeColor="text1"/>
          <w:sz w:val="24"/>
          <w:szCs w:val="24"/>
          <w:lang w:val="mk-MK"/>
        </w:rPr>
        <w:t>mësuese-mentore: Sladjana Josifoska.</w:t>
      </w:r>
    </w:p>
    <w:p w14:paraId="795575FE" w14:textId="77777777" w:rsidR="00611B56" w:rsidRDefault="00611B56"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Workshop me rastin e Ditës së Mësuesit - 5 Tetor me nxënës të klasës së III-të.</w:t>
      </w:r>
    </w:p>
    <w:p w14:paraId="5E9C8C61" w14:textId="77777777"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Punëtoria e artit dhe muzikës, "Rritemi së bashku" me nxënës të klasës së parë.</w:t>
      </w:r>
    </w:p>
    <w:p w14:paraId="36C24FDD" w14:textId="77777777"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Workshop me rastin e Ditës Botërore të Fëmijëve me nxënës të klasave I dhe III.</w:t>
      </w:r>
    </w:p>
    <w:p w14:paraId="577E96F8" w14:textId="77777777"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Punëtoria "Nga fara në bimë" me nxënës të klasës së parë.</w:t>
      </w:r>
    </w:p>
    <w:p w14:paraId="2E727F16" w14:textId="77777777" w:rsidR="00081042" w:rsidRPr="00081042" w:rsidRDefault="00081042" w:rsidP="00081042">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 interaktive me temë: Promovimi i shëndetit dhe mësimdhënie nga dentisti dhe farmacisti me nxënës të klasës së tretë.</w:t>
      </w:r>
    </w:p>
    <w:p w14:paraId="79824468" w14:textId="77777777"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Punëtoria "Luajmë, mësojmë dhe rritemi së bashku" me rastin e 3 Dhjetorit - Ditës Botërore të Njerëzve me NVA me nxënës nga klasa e parë deri në klasën e nëntë.</w:t>
      </w:r>
    </w:p>
    <w:p w14:paraId="15874CAF" w14:textId="77777777"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Workshop "Bulizmi dhe cyberbullying" me nxënës të klasës së IX. në bashkëpunim me SVR Ohër dhe OVR Kërçovë.</w:t>
      </w:r>
    </w:p>
    <w:p w14:paraId="029595A4" w14:textId="77777777"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 me nxënësit e departamentit IX me vullnetarë të Kryqit të Kuq-Kërçovë me qëllim të nxitjes së punës vullnetare në Kryqin e Kuq.</w:t>
      </w:r>
    </w:p>
    <w:p w14:paraId="3F9A73AB" w14:textId="77777777"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 me nxënësit dhe prindërit e tyre me rastin e organizimit të festës së Vitit të Ri.</w:t>
      </w:r>
    </w:p>
    <w:p w14:paraId="23543EB7" w14:textId="77777777" w:rsidR="00081042" w:rsidRDefault="0008104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Punëtoria "Magjia e borës" e organizuar nga Universiteti Punëtor "Kërste Misirkov"-Kërçovë, me nxënës të klasës së III-të.</w:t>
      </w:r>
    </w:p>
    <w:p w14:paraId="71F6C9EB" w14:textId="77777777" w:rsidR="0008104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Punëtoria me nxënësit e klasës së VIII “Bulling”, e realizuar me ndihmën e zyrtarëve nga OVR Kërçovë.</w:t>
      </w:r>
    </w:p>
    <w:p w14:paraId="23AD3B9A" w14:textId="77777777"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 për sëmundjet e rralla në kuadër të projektit ndërkombëtar “Klasë me mirësi të rrallë” me nxënës të klasave III, V dhe VI.</w:t>
      </w:r>
    </w:p>
    <w:p w14:paraId="47D446E8" w14:textId="77777777"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Workshop me nxënësit e klasës së parë me temë: “Argjila si material dhe zbatimi i saj”.</w:t>
      </w:r>
    </w:p>
    <w:p w14:paraId="35B10275" w14:textId="77777777"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 me rastin e Ditës së Lumturisë me nxënës të klasave të para, të dyta dhe të treta.</w:t>
      </w:r>
    </w:p>
    <w:p w14:paraId="62B8039D" w14:textId="77777777"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Workshop me nxënësit e klasës së parë me rastin e 22 Marsit - Ditës Botërore të Mbrojtjes së Ujit.</w:t>
      </w:r>
    </w:p>
    <w:p w14:paraId="486F9851" w14:textId="77777777"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lastRenderedPageBreak/>
        <w:t>Workshop me rastin e Ditës Botërore të Personave me Sindromën Down, realizuar me nxënës të klasës së parë.</w:t>
      </w:r>
    </w:p>
    <w:p w14:paraId="7C33460C" w14:textId="77777777"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Punëtoria e organizuar nga Universiteti Punëtor "Krste Misirkov" - "Lule të lumtura" në të cilën morën pjesë nxënësit e klasës së parë.</w:t>
      </w:r>
    </w:p>
    <w:p w14:paraId="56132668" w14:textId="77777777"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 të ndryshme në të cilat morën pjesë të gjithë nxënësit e shkollës sonë me rastin e organizimit të Ditës së Hapur të shkollës për nxënësit e ardhshëm të klasës së parë me moton: “Me njohuri në lartësi të reja”.</w:t>
      </w:r>
    </w:p>
    <w:p w14:paraId="37B53AEC" w14:textId="77777777" w:rsidR="007B6772" w:rsidRDefault="007B6772"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 me rastin e Ditës së Tokës.</w:t>
      </w:r>
    </w:p>
    <w:p w14:paraId="3EA25317" w14:textId="77777777" w:rsidR="007B6772" w:rsidRDefault="00FE4859"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Punëtoritë: "Parandaloni një zjarr - shpëtoni një jetë" me nxënës të klasës III dhe "Ndërtimi i një komuniteti shkollor ku të gjithë kanë një vend dhe kuptim" me nxënës të klasës VI, si pjesë e projektit ndërkombëtar "Mësuesi-një profesion që krijon të ardhmen. profesione" për të nxitur vendosmërinë drejt profesionit të ardhshëm mes nxënësve, organizuar nga mësuesi ZON.</w:t>
      </w:r>
    </w:p>
    <w:p w14:paraId="745A6DA6" w14:textId="77777777" w:rsidR="00FE4859" w:rsidRDefault="00FE4859"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Punëtoria “Lexo dhe mendo” me rastin e Ditës së Librit me nxënësit e klasave të para dhe të dyta.</w:t>
      </w:r>
    </w:p>
    <w:p w14:paraId="4C2D6068" w14:textId="77777777" w:rsidR="00FE4859" w:rsidRDefault="00FE4859"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 me nxënës të klasës së parë, “Arti i Pashkëve”.</w:t>
      </w:r>
    </w:p>
    <w:p w14:paraId="03D84D3A" w14:textId="77777777" w:rsidR="00FE4859" w:rsidRDefault="00FE4859" w:rsidP="00611B56">
      <w:pPr>
        <w:pStyle w:val="ListParagraph"/>
        <w:numPr>
          <w:ilvl w:val="0"/>
          <w:numId w:val="28"/>
        </w:num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Punëtori interaktive "Detektivë të vegjël, të egër" me nxënës të klasave II, III, IV dhe V.</w:t>
      </w:r>
    </w:p>
    <w:p w14:paraId="1C175C93" w14:textId="77777777" w:rsidR="00797A00" w:rsidRPr="00797A00" w:rsidRDefault="00611B56" w:rsidP="00797A00">
      <w:pPr>
        <w:spacing w:after="0" w:line="360" w:lineRule="auto"/>
        <w:jc w:val="both"/>
        <w:rPr>
          <w:rFonts w:ascii="Arial" w:hAnsi="Arial" w:cs="Arial"/>
          <w:color w:val="000000" w:themeColor="text1"/>
          <w:sz w:val="24"/>
          <w:szCs w:val="24"/>
          <w:lang w:val="mk-MK"/>
        </w:rPr>
      </w:pPr>
      <w:r>
        <w:rPr>
          <w:rFonts w:ascii="Arial" w:hAnsi="Arial" w:cs="Arial"/>
          <w:color w:val="000000" w:themeColor="text1"/>
          <w:sz w:val="24"/>
          <w:szCs w:val="24"/>
          <w:lang w:val="mk-MK"/>
        </w:rPr>
        <w:t xml:space="preserve"> </w:t>
      </w:r>
    </w:p>
    <w:p w14:paraId="47473736" w14:textId="77777777" w:rsidR="005D31C6" w:rsidRPr="008E5BFD" w:rsidRDefault="005D31C6" w:rsidP="008E5BFD">
      <w:pPr>
        <w:spacing w:after="0" w:line="360" w:lineRule="auto"/>
        <w:jc w:val="both"/>
        <w:rPr>
          <w:rFonts w:ascii="Arial" w:hAnsi="Arial" w:cs="Arial"/>
          <w:b/>
          <w:sz w:val="24"/>
          <w:szCs w:val="24"/>
          <w:lang w:val="mk-MK"/>
        </w:rPr>
      </w:pPr>
    </w:p>
    <w:p w14:paraId="121DFB38" w14:textId="77777777" w:rsidR="00A764FB" w:rsidRPr="008E5BFD" w:rsidRDefault="00932821" w:rsidP="00DC7B6B">
      <w:pPr>
        <w:pStyle w:val="Title"/>
      </w:pPr>
      <w:bookmarkStart w:id="66" w:name="_Toc12533914"/>
      <w:bookmarkStart w:id="67" w:name="_Toc12534077"/>
      <w:bookmarkStart w:id="68" w:name="_Toc12610749"/>
      <w:bookmarkStart w:id="69" w:name="_Toc138926216"/>
      <w:r>
        <w:t>4. Puna e komunitetit të klasës dhe shkollës</w:t>
      </w:r>
      <w:bookmarkEnd w:id="66"/>
      <w:bookmarkEnd w:id="67"/>
      <w:bookmarkEnd w:id="68"/>
      <w:bookmarkEnd w:id="69"/>
    </w:p>
    <w:p w14:paraId="233B5CB3" w14:textId="77777777" w:rsidR="0040190E" w:rsidRPr="008E5BFD" w:rsidRDefault="0040190E" w:rsidP="008E5BFD">
      <w:pPr>
        <w:spacing w:after="0" w:line="360" w:lineRule="auto"/>
        <w:ind w:firstLine="720"/>
        <w:jc w:val="both"/>
        <w:rPr>
          <w:rFonts w:ascii="Arial" w:hAnsi="Arial" w:cs="Arial"/>
          <w:b/>
          <w:sz w:val="24"/>
          <w:szCs w:val="24"/>
          <w:lang w:val="mk-MK"/>
        </w:rPr>
      </w:pPr>
    </w:p>
    <w:p w14:paraId="37601233" w14:textId="77777777" w:rsidR="0040190E" w:rsidRPr="002F25E3" w:rsidRDefault="00932821" w:rsidP="002F25E3">
      <w:pPr>
        <w:pStyle w:val="Heading1"/>
      </w:pPr>
      <w:bookmarkStart w:id="70" w:name="_Toc12533915"/>
      <w:bookmarkStart w:id="71" w:name="_Toc12534078"/>
      <w:bookmarkStart w:id="72" w:name="_Toc12610750"/>
      <w:bookmarkStart w:id="73" w:name="_Toc138926217"/>
      <w:r>
        <w:t>4.1. Parlamenti Studentor</w:t>
      </w:r>
      <w:bookmarkEnd w:id="70"/>
      <w:bookmarkEnd w:id="71"/>
      <w:bookmarkEnd w:id="72"/>
      <w:bookmarkEnd w:id="73"/>
    </w:p>
    <w:p w14:paraId="7BA6F9D4" w14:textId="77777777" w:rsidR="0040190E" w:rsidRDefault="0040190E"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Gjatë muajit shtator ka vazhduar procedura për zgjedhjen e kryesisë së komunitetit dikaster. Pas përfundimit të procedurës së plotë, gjatë muajit tetor u zgjodh kryesia e Parlamentit Studentor, e cila përbëhej nga kryetarët e të gjitha departamenteve. Presidenti paraqiti një program pune në parlamentin studentor. Kryetar i Parlamentit Studentor u zgjodh studenti Mateo Petreski nga departamenti IX.</w:t>
      </w:r>
    </w:p>
    <w:p w14:paraId="4FCB28E9" w14:textId="77777777" w:rsidR="002C356E" w:rsidRPr="006B6FEF" w:rsidRDefault="002C356E" w:rsidP="008E5BFD">
      <w:pPr>
        <w:spacing w:after="0" w:line="360" w:lineRule="auto"/>
        <w:ind w:firstLine="720"/>
        <w:jc w:val="both"/>
        <w:rPr>
          <w:rFonts w:ascii="Arial" w:hAnsi="Arial" w:cs="Arial"/>
          <w:sz w:val="24"/>
          <w:szCs w:val="24"/>
          <w:lang w:val="mk-MK"/>
        </w:rPr>
      </w:pPr>
      <w:r>
        <w:rPr>
          <w:rFonts w:ascii="Arial" w:hAnsi="Arial" w:cs="Arial"/>
          <w:sz w:val="24"/>
          <w:szCs w:val="24"/>
          <w:lang w:val="mk-MK"/>
        </w:rPr>
        <w:lastRenderedPageBreak/>
        <w:t>Sekretar i Parlamentit Studentor u zgjodh Petar Mitreski.</w:t>
      </w:r>
    </w:p>
    <w:p w14:paraId="3FED45E4" w14:textId="77777777" w:rsidR="0040190E" w:rsidRPr="00BE6FDF" w:rsidRDefault="0040190E" w:rsidP="008E5BFD">
      <w:pPr>
        <w:spacing w:after="0" w:line="360" w:lineRule="auto"/>
        <w:ind w:firstLine="720"/>
        <w:jc w:val="both"/>
        <w:rPr>
          <w:rFonts w:ascii="Arial" w:hAnsi="Arial" w:cs="Arial"/>
          <w:sz w:val="24"/>
          <w:szCs w:val="24"/>
          <w:lang w:val="mk-MK"/>
        </w:rPr>
      </w:pPr>
      <w:r w:rsidRPr="00BE6FDF">
        <w:rPr>
          <w:rFonts w:ascii="Arial" w:hAnsi="Arial" w:cs="Arial"/>
          <w:sz w:val="24"/>
          <w:szCs w:val="24"/>
          <w:lang w:val="mk-MK"/>
        </w:rPr>
        <w:t>Ishin gjatë vitit shkollor</w:t>
      </w:r>
      <w:r w:rsidRPr="002C356E">
        <w:rPr>
          <w:rFonts w:ascii="Arial" w:hAnsi="Arial" w:cs="Arial"/>
          <w:color w:val="000000" w:themeColor="text1"/>
          <w:sz w:val="24"/>
          <w:szCs w:val="24"/>
          <w:lang w:val="mk-MK"/>
        </w:rPr>
        <w:t>Janë mbajtur 9 takime</w:t>
      </w:r>
      <w:r w:rsidRPr="00BE6FDF">
        <w:rPr>
          <w:rFonts w:ascii="Arial" w:hAnsi="Arial" w:cs="Arial"/>
          <w:sz w:val="24"/>
          <w:szCs w:val="24"/>
          <w:lang w:val="mk-MK"/>
        </w:rPr>
        <w:t>në të cilën u diskutuan temat që ishin paraparë në program dhe u shqyrtuan sugjerimet për përmirësimin e punës së përgjithshme të shkollës. Kryetarët e komuniteteve të departamenteve përcollën edhe problemet e shokëve të klasës dhe Parlamenti Studentor diskutoi për tejkalimin e tyre.</w:t>
      </w:r>
    </w:p>
    <w:p w14:paraId="0C9F0E1A" w14:textId="77777777" w:rsidR="0040190E" w:rsidRDefault="0040190E"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Në procedurë demokratike me shpalljen e thirrjes publike u zgjodh edhe Dete - avokat Petar Mitrejçeski nga departamenti VIII, i cili kujdeset për të drejtat e shokëve të klasës.</w:t>
      </w:r>
    </w:p>
    <w:p w14:paraId="4CECBFDB" w14:textId="77777777" w:rsidR="002C356E" w:rsidRDefault="002C356E" w:rsidP="008E5BFD">
      <w:pPr>
        <w:spacing w:after="0" w:line="360" w:lineRule="auto"/>
        <w:ind w:firstLine="720"/>
        <w:jc w:val="both"/>
        <w:rPr>
          <w:rFonts w:ascii="Arial" w:hAnsi="Arial" w:cs="Arial"/>
          <w:sz w:val="24"/>
          <w:szCs w:val="24"/>
          <w:lang w:val="mk-MK"/>
        </w:rPr>
      </w:pPr>
      <w:proofErr w:type="spellStart"/>
      <w:r w:rsidRPr="002C356E">
        <w:rPr>
          <w:rFonts w:ascii="Arial" w:hAnsi="Arial" w:cs="Arial"/>
          <w:b/>
          <w:sz w:val="24"/>
          <w:szCs w:val="24"/>
        </w:rPr>
        <w:t>Aktivitetet</w:t>
      </w:r>
      <w:proofErr w:type="spellEnd"/>
      <w:r w:rsidRPr="002C356E">
        <w:rPr>
          <w:rFonts w:ascii="Arial" w:hAnsi="Arial" w:cs="Arial"/>
          <w:b/>
          <w:sz w:val="24"/>
          <w:szCs w:val="24"/>
        </w:rPr>
        <w:t xml:space="preserve"> </w:t>
      </w:r>
      <w:proofErr w:type="spellStart"/>
      <w:r w:rsidRPr="002C356E">
        <w:rPr>
          <w:rFonts w:ascii="Arial" w:hAnsi="Arial" w:cs="Arial"/>
          <w:b/>
          <w:sz w:val="24"/>
          <w:szCs w:val="24"/>
        </w:rPr>
        <w:t>dhe</w:t>
      </w:r>
      <w:proofErr w:type="spellEnd"/>
      <w:r w:rsidRPr="002C356E">
        <w:rPr>
          <w:rFonts w:ascii="Arial" w:hAnsi="Arial" w:cs="Arial"/>
          <w:b/>
          <w:sz w:val="24"/>
          <w:szCs w:val="24"/>
        </w:rPr>
        <w:t xml:space="preserve"> </w:t>
      </w:r>
      <w:proofErr w:type="spellStart"/>
      <w:r w:rsidRPr="002C356E">
        <w:rPr>
          <w:rFonts w:ascii="Arial" w:hAnsi="Arial" w:cs="Arial"/>
          <w:b/>
          <w:sz w:val="24"/>
          <w:szCs w:val="24"/>
        </w:rPr>
        <w:t>takimet</w:t>
      </w:r>
      <w:proofErr w:type="spellEnd"/>
      <w:r w:rsidRPr="002C356E">
        <w:rPr>
          <w:rFonts w:ascii="Arial" w:hAnsi="Arial" w:cs="Arial"/>
          <w:b/>
          <w:sz w:val="24"/>
          <w:szCs w:val="24"/>
        </w:rPr>
        <w:t xml:space="preserve"> e </w:t>
      </w:r>
      <w:proofErr w:type="spellStart"/>
      <w:r w:rsidRPr="002C356E">
        <w:rPr>
          <w:rFonts w:ascii="Arial" w:hAnsi="Arial" w:cs="Arial"/>
          <w:b/>
          <w:sz w:val="24"/>
          <w:szCs w:val="24"/>
        </w:rPr>
        <w:t>realizuara</w:t>
      </w:r>
      <w:proofErr w:type="spellEnd"/>
      <w:r w:rsidRPr="002C356E">
        <w:rPr>
          <w:rFonts w:ascii="Arial" w:hAnsi="Arial" w:cs="Arial"/>
          <w:b/>
          <w:sz w:val="24"/>
          <w:szCs w:val="24"/>
        </w:rPr>
        <w:t xml:space="preserve"> </w:t>
      </w:r>
      <w:proofErr w:type="spellStart"/>
      <w:r w:rsidRPr="002C356E">
        <w:rPr>
          <w:rFonts w:ascii="Arial" w:hAnsi="Arial" w:cs="Arial"/>
          <w:b/>
          <w:sz w:val="24"/>
          <w:szCs w:val="24"/>
        </w:rPr>
        <w:t>të</w:t>
      </w:r>
      <w:proofErr w:type="spellEnd"/>
      <w:r w:rsidRPr="002C356E">
        <w:rPr>
          <w:rFonts w:ascii="Arial" w:hAnsi="Arial" w:cs="Arial"/>
          <w:b/>
          <w:sz w:val="24"/>
          <w:szCs w:val="24"/>
        </w:rPr>
        <w:t xml:space="preserve"> </w:t>
      </w:r>
      <w:proofErr w:type="spellStart"/>
      <w:r w:rsidRPr="002C356E">
        <w:rPr>
          <w:rFonts w:ascii="Arial" w:hAnsi="Arial" w:cs="Arial"/>
          <w:b/>
          <w:sz w:val="24"/>
          <w:szCs w:val="24"/>
        </w:rPr>
        <w:t>parlamentit</w:t>
      </w:r>
      <w:proofErr w:type="spellEnd"/>
      <w:r w:rsidRPr="002C356E">
        <w:rPr>
          <w:rFonts w:ascii="Arial" w:hAnsi="Arial" w:cs="Arial"/>
          <w:b/>
          <w:sz w:val="24"/>
          <w:szCs w:val="24"/>
        </w:rPr>
        <w:t xml:space="preserve"> </w:t>
      </w:r>
      <w:proofErr w:type="spellStart"/>
      <w:r w:rsidRPr="002C356E">
        <w:rPr>
          <w:rFonts w:ascii="Arial" w:hAnsi="Arial" w:cs="Arial"/>
          <w:b/>
          <w:sz w:val="24"/>
          <w:szCs w:val="24"/>
        </w:rPr>
        <w:t>studentor</w:t>
      </w:r>
      <w:proofErr w:type="spellEnd"/>
      <w:r w:rsidRPr="002C356E">
        <w:rPr>
          <w:rFonts w:ascii="Arial" w:hAnsi="Arial" w:cs="Arial"/>
          <w:b/>
          <w:sz w:val="24"/>
          <w:szCs w:val="24"/>
        </w:rPr>
        <w:t>:</w:t>
      </w:r>
      <w:r w:rsidRPr="002C356E">
        <w:rPr>
          <w:rFonts w:ascii="Arial" w:hAnsi="Arial" w:cs="Arial"/>
          <w:sz w:val="24"/>
          <w:szCs w:val="24"/>
        </w:rPr>
        <w:t xml:space="preserve"> </w:t>
      </w:r>
    </w:p>
    <w:p w14:paraId="3189082E" w14:textId="77777777" w:rsidR="002C356E" w:rsidRDefault="002C356E" w:rsidP="008E5BFD">
      <w:pPr>
        <w:spacing w:after="0" w:line="360" w:lineRule="auto"/>
        <w:ind w:firstLine="720"/>
        <w:jc w:val="both"/>
        <w:rPr>
          <w:rFonts w:ascii="Arial" w:hAnsi="Arial" w:cs="Arial"/>
          <w:sz w:val="24"/>
          <w:szCs w:val="24"/>
          <w:lang w:val="mk-MK"/>
        </w:rPr>
      </w:pPr>
      <w:r w:rsidRPr="002C356E">
        <w:rPr>
          <w:rFonts w:ascii="Arial" w:hAnsi="Arial" w:cs="Arial"/>
          <w:sz w:val="24"/>
          <w:szCs w:val="24"/>
        </w:rPr>
        <w:t xml:space="preserve">Takime </w:t>
      </w:r>
      <w:proofErr w:type="spellStart"/>
      <w:r w:rsidRPr="002C356E">
        <w:rPr>
          <w:rFonts w:ascii="Arial" w:hAnsi="Arial" w:cs="Arial"/>
          <w:sz w:val="24"/>
          <w:szCs w:val="24"/>
        </w:rPr>
        <w:t>të</w:t>
      </w:r>
      <w:proofErr w:type="spellEnd"/>
      <w:r w:rsidRPr="002C356E">
        <w:rPr>
          <w:rFonts w:ascii="Arial" w:hAnsi="Arial" w:cs="Arial"/>
          <w:sz w:val="24"/>
          <w:szCs w:val="24"/>
        </w:rPr>
        <w:t xml:space="preserve"> </w:t>
      </w:r>
      <w:proofErr w:type="spellStart"/>
      <w:r w:rsidRPr="002C356E">
        <w:rPr>
          <w:rFonts w:ascii="Arial" w:hAnsi="Arial" w:cs="Arial"/>
          <w:sz w:val="24"/>
          <w:szCs w:val="24"/>
        </w:rPr>
        <w:t>rregullta</w:t>
      </w:r>
      <w:proofErr w:type="spellEnd"/>
      <w:r w:rsidRPr="002C356E">
        <w:rPr>
          <w:rFonts w:ascii="Arial" w:hAnsi="Arial" w:cs="Arial"/>
          <w:sz w:val="24"/>
          <w:szCs w:val="24"/>
        </w:rPr>
        <w:t xml:space="preserve"> </w:t>
      </w:r>
      <w:proofErr w:type="spellStart"/>
      <w:r w:rsidRPr="002C356E">
        <w:rPr>
          <w:rFonts w:ascii="Arial" w:hAnsi="Arial" w:cs="Arial"/>
          <w:sz w:val="24"/>
          <w:szCs w:val="24"/>
        </w:rPr>
        <w:t>mujore</w:t>
      </w:r>
      <w:proofErr w:type="spellEnd"/>
      <w:r w:rsidRPr="002C356E">
        <w:rPr>
          <w:rFonts w:ascii="Arial" w:hAnsi="Arial" w:cs="Arial"/>
          <w:sz w:val="24"/>
          <w:szCs w:val="24"/>
        </w:rPr>
        <w:t xml:space="preserve"> </w:t>
      </w:r>
      <w:proofErr w:type="spellStart"/>
      <w:r w:rsidRPr="002C356E">
        <w:rPr>
          <w:rFonts w:ascii="Arial" w:hAnsi="Arial" w:cs="Arial"/>
          <w:sz w:val="24"/>
          <w:szCs w:val="24"/>
        </w:rPr>
        <w:t>për</w:t>
      </w:r>
      <w:proofErr w:type="spellEnd"/>
      <w:r w:rsidRPr="002C356E">
        <w:rPr>
          <w:rFonts w:ascii="Arial" w:hAnsi="Arial" w:cs="Arial"/>
          <w:sz w:val="24"/>
          <w:szCs w:val="24"/>
        </w:rPr>
        <w:t xml:space="preserve"> </w:t>
      </w:r>
      <w:proofErr w:type="spellStart"/>
      <w:r w:rsidRPr="002C356E">
        <w:rPr>
          <w:rFonts w:ascii="Arial" w:hAnsi="Arial" w:cs="Arial"/>
          <w:sz w:val="24"/>
          <w:szCs w:val="24"/>
        </w:rPr>
        <w:t>planifikimin</w:t>
      </w:r>
      <w:proofErr w:type="spellEnd"/>
      <w:r w:rsidRPr="002C356E">
        <w:rPr>
          <w:rFonts w:ascii="Arial" w:hAnsi="Arial" w:cs="Arial"/>
          <w:sz w:val="24"/>
          <w:szCs w:val="24"/>
        </w:rPr>
        <w:t xml:space="preserve"> e </w:t>
      </w:r>
      <w:proofErr w:type="spellStart"/>
      <w:r w:rsidRPr="002C356E">
        <w:rPr>
          <w:rFonts w:ascii="Arial" w:hAnsi="Arial" w:cs="Arial"/>
          <w:sz w:val="24"/>
          <w:szCs w:val="24"/>
        </w:rPr>
        <w:t>aktiviteteve</w:t>
      </w:r>
      <w:proofErr w:type="spellEnd"/>
      <w:r w:rsidRPr="002C356E">
        <w:rPr>
          <w:rFonts w:ascii="Arial" w:hAnsi="Arial" w:cs="Arial"/>
          <w:sz w:val="24"/>
          <w:szCs w:val="24"/>
        </w:rPr>
        <w:t xml:space="preserve"> </w:t>
      </w:r>
      <w:proofErr w:type="spellStart"/>
      <w:r w:rsidRPr="002C356E">
        <w:rPr>
          <w:rFonts w:ascii="Arial" w:hAnsi="Arial" w:cs="Arial"/>
          <w:sz w:val="24"/>
          <w:szCs w:val="24"/>
        </w:rPr>
        <w:t>dhe</w:t>
      </w:r>
      <w:proofErr w:type="spellEnd"/>
      <w:r w:rsidRPr="002C356E">
        <w:rPr>
          <w:rFonts w:ascii="Arial" w:hAnsi="Arial" w:cs="Arial"/>
          <w:sz w:val="24"/>
          <w:szCs w:val="24"/>
        </w:rPr>
        <w:t xml:space="preserve"> </w:t>
      </w:r>
      <w:proofErr w:type="spellStart"/>
      <w:r w:rsidRPr="002C356E">
        <w:rPr>
          <w:rFonts w:ascii="Arial" w:hAnsi="Arial" w:cs="Arial"/>
          <w:sz w:val="24"/>
          <w:szCs w:val="24"/>
        </w:rPr>
        <w:t>vlerësimin</w:t>
      </w:r>
      <w:proofErr w:type="spellEnd"/>
      <w:r w:rsidRPr="002C356E">
        <w:rPr>
          <w:rFonts w:ascii="Arial" w:hAnsi="Arial" w:cs="Arial"/>
          <w:sz w:val="24"/>
          <w:szCs w:val="24"/>
        </w:rPr>
        <w:t xml:space="preserve"> e </w:t>
      </w:r>
      <w:proofErr w:type="spellStart"/>
      <w:r w:rsidRPr="002C356E">
        <w:rPr>
          <w:rFonts w:ascii="Arial" w:hAnsi="Arial" w:cs="Arial"/>
          <w:sz w:val="24"/>
          <w:szCs w:val="24"/>
        </w:rPr>
        <w:t>projekteve</w:t>
      </w:r>
      <w:proofErr w:type="spellEnd"/>
      <w:r w:rsidRPr="002C356E">
        <w:rPr>
          <w:rFonts w:ascii="Arial" w:hAnsi="Arial" w:cs="Arial"/>
          <w:sz w:val="24"/>
          <w:szCs w:val="24"/>
        </w:rPr>
        <w:t xml:space="preserve"> </w:t>
      </w:r>
      <w:proofErr w:type="spellStart"/>
      <w:r w:rsidRPr="002C356E">
        <w:rPr>
          <w:rFonts w:ascii="Arial" w:hAnsi="Arial" w:cs="Arial"/>
          <w:sz w:val="24"/>
          <w:szCs w:val="24"/>
        </w:rPr>
        <w:t>aktuale</w:t>
      </w:r>
      <w:proofErr w:type="spellEnd"/>
      <w:r w:rsidRPr="002C356E">
        <w:rPr>
          <w:rFonts w:ascii="Arial" w:hAnsi="Arial" w:cs="Arial"/>
          <w:sz w:val="24"/>
          <w:szCs w:val="24"/>
        </w:rPr>
        <w:t>.</w:t>
      </w:r>
    </w:p>
    <w:p w14:paraId="710B9B75" w14:textId="77777777" w:rsidR="002C356E" w:rsidRDefault="002C356E" w:rsidP="002C356E">
      <w:pPr>
        <w:spacing w:after="0" w:line="360" w:lineRule="auto"/>
        <w:ind w:firstLine="720"/>
        <w:jc w:val="both"/>
        <w:rPr>
          <w:rFonts w:ascii="Arial" w:hAnsi="Arial" w:cs="Arial"/>
          <w:sz w:val="24"/>
          <w:szCs w:val="24"/>
          <w:lang w:val="mk-MK"/>
        </w:rPr>
      </w:pPr>
      <w:proofErr w:type="spellStart"/>
      <w:r w:rsidRPr="002C356E">
        <w:rPr>
          <w:rFonts w:ascii="Arial" w:hAnsi="Arial" w:cs="Arial"/>
          <w:sz w:val="24"/>
          <w:szCs w:val="24"/>
        </w:rPr>
        <w:t>Mbledhjet</w:t>
      </w:r>
      <w:proofErr w:type="spellEnd"/>
      <w:r w:rsidRPr="002C356E">
        <w:rPr>
          <w:rFonts w:ascii="Arial" w:hAnsi="Arial" w:cs="Arial"/>
          <w:sz w:val="24"/>
          <w:szCs w:val="24"/>
        </w:rPr>
        <w:t xml:space="preserve"> e </w:t>
      </w:r>
      <w:proofErr w:type="spellStart"/>
      <w:r w:rsidRPr="002C356E">
        <w:rPr>
          <w:rFonts w:ascii="Arial" w:hAnsi="Arial" w:cs="Arial"/>
          <w:sz w:val="24"/>
          <w:szCs w:val="24"/>
        </w:rPr>
        <w:t>Parlamentit</w:t>
      </w:r>
      <w:proofErr w:type="spellEnd"/>
      <w:r w:rsidRPr="002C356E">
        <w:rPr>
          <w:rFonts w:ascii="Arial" w:hAnsi="Arial" w:cs="Arial"/>
          <w:sz w:val="24"/>
          <w:szCs w:val="24"/>
        </w:rPr>
        <w:t xml:space="preserve"> </w:t>
      </w:r>
      <w:proofErr w:type="spellStart"/>
      <w:r w:rsidRPr="002C356E">
        <w:rPr>
          <w:rFonts w:ascii="Arial" w:hAnsi="Arial" w:cs="Arial"/>
          <w:sz w:val="24"/>
          <w:szCs w:val="24"/>
        </w:rPr>
        <w:t>Studentor</w:t>
      </w:r>
      <w:proofErr w:type="spellEnd"/>
      <w:r w:rsidRPr="002C356E">
        <w:rPr>
          <w:rFonts w:ascii="Arial" w:hAnsi="Arial" w:cs="Arial"/>
          <w:sz w:val="24"/>
          <w:szCs w:val="24"/>
        </w:rPr>
        <w:t xml:space="preserve"> </w:t>
      </w:r>
      <w:proofErr w:type="spellStart"/>
      <w:r w:rsidRPr="002C356E">
        <w:rPr>
          <w:rFonts w:ascii="Arial" w:hAnsi="Arial" w:cs="Arial"/>
          <w:sz w:val="24"/>
          <w:szCs w:val="24"/>
        </w:rPr>
        <w:t>për</w:t>
      </w:r>
      <w:proofErr w:type="spellEnd"/>
      <w:r w:rsidRPr="002C356E">
        <w:rPr>
          <w:rFonts w:ascii="Arial" w:hAnsi="Arial" w:cs="Arial"/>
          <w:sz w:val="24"/>
          <w:szCs w:val="24"/>
        </w:rPr>
        <w:t xml:space="preserve"> </w:t>
      </w:r>
      <w:proofErr w:type="spellStart"/>
      <w:r w:rsidRPr="002C356E">
        <w:rPr>
          <w:rFonts w:ascii="Arial" w:hAnsi="Arial" w:cs="Arial"/>
          <w:sz w:val="24"/>
          <w:szCs w:val="24"/>
        </w:rPr>
        <w:t>diskutim</w:t>
      </w:r>
      <w:proofErr w:type="spellEnd"/>
      <w:r w:rsidRPr="002C356E">
        <w:rPr>
          <w:rFonts w:ascii="Arial" w:hAnsi="Arial" w:cs="Arial"/>
          <w:sz w:val="24"/>
          <w:szCs w:val="24"/>
        </w:rPr>
        <w:t xml:space="preserve"> </w:t>
      </w:r>
      <w:proofErr w:type="spellStart"/>
      <w:r w:rsidRPr="002C356E">
        <w:rPr>
          <w:rFonts w:ascii="Arial" w:hAnsi="Arial" w:cs="Arial"/>
          <w:sz w:val="24"/>
          <w:szCs w:val="24"/>
        </w:rPr>
        <w:t>dhe</w:t>
      </w:r>
      <w:proofErr w:type="spellEnd"/>
      <w:r w:rsidRPr="002C356E">
        <w:rPr>
          <w:rFonts w:ascii="Arial" w:hAnsi="Arial" w:cs="Arial"/>
          <w:sz w:val="24"/>
          <w:szCs w:val="24"/>
        </w:rPr>
        <w:t xml:space="preserve"> </w:t>
      </w:r>
      <w:proofErr w:type="spellStart"/>
      <w:r w:rsidRPr="002C356E">
        <w:rPr>
          <w:rFonts w:ascii="Arial" w:hAnsi="Arial" w:cs="Arial"/>
          <w:sz w:val="24"/>
          <w:szCs w:val="24"/>
        </w:rPr>
        <w:t>vendimmarrje</w:t>
      </w:r>
      <w:proofErr w:type="spellEnd"/>
      <w:r w:rsidRPr="002C356E">
        <w:rPr>
          <w:rFonts w:ascii="Arial" w:hAnsi="Arial" w:cs="Arial"/>
          <w:sz w:val="24"/>
          <w:szCs w:val="24"/>
        </w:rPr>
        <w:t xml:space="preserve"> </w:t>
      </w:r>
      <w:proofErr w:type="spellStart"/>
      <w:r w:rsidRPr="002C356E">
        <w:rPr>
          <w:rFonts w:ascii="Arial" w:hAnsi="Arial" w:cs="Arial"/>
          <w:sz w:val="24"/>
          <w:szCs w:val="24"/>
        </w:rPr>
        <w:t>për</w:t>
      </w:r>
      <w:proofErr w:type="spellEnd"/>
      <w:r w:rsidRPr="002C356E">
        <w:rPr>
          <w:rFonts w:ascii="Arial" w:hAnsi="Arial" w:cs="Arial"/>
          <w:sz w:val="24"/>
          <w:szCs w:val="24"/>
        </w:rPr>
        <w:t xml:space="preserve"> </w:t>
      </w:r>
      <w:proofErr w:type="spellStart"/>
      <w:r w:rsidRPr="002C356E">
        <w:rPr>
          <w:rFonts w:ascii="Arial" w:hAnsi="Arial" w:cs="Arial"/>
          <w:sz w:val="24"/>
          <w:szCs w:val="24"/>
        </w:rPr>
        <w:t>nisma</w:t>
      </w:r>
      <w:proofErr w:type="spellEnd"/>
      <w:r w:rsidRPr="002C356E">
        <w:rPr>
          <w:rFonts w:ascii="Arial" w:hAnsi="Arial" w:cs="Arial"/>
          <w:sz w:val="24"/>
          <w:szCs w:val="24"/>
        </w:rPr>
        <w:t xml:space="preserve"> </w:t>
      </w:r>
      <w:proofErr w:type="spellStart"/>
      <w:r w:rsidRPr="002C356E">
        <w:rPr>
          <w:rFonts w:ascii="Arial" w:hAnsi="Arial" w:cs="Arial"/>
          <w:sz w:val="24"/>
          <w:szCs w:val="24"/>
        </w:rPr>
        <w:t>dhe</w:t>
      </w:r>
      <w:proofErr w:type="spellEnd"/>
      <w:r w:rsidRPr="002C356E">
        <w:rPr>
          <w:rFonts w:ascii="Arial" w:hAnsi="Arial" w:cs="Arial"/>
          <w:sz w:val="24"/>
          <w:szCs w:val="24"/>
        </w:rPr>
        <w:t xml:space="preserve"> </w:t>
      </w:r>
      <w:proofErr w:type="spellStart"/>
      <w:r w:rsidRPr="002C356E">
        <w:rPr>
          <w:rFonts w:ascii="Arial" w:hAnsi="Arial" w:cs="Arial"/>
          <w:sz w:val="24"/>
          <w:szCs w:val="24"/>
        </w:rPr>
        <w:t>problematika</w:t>
      </w:r>
      <w:proofErr w:type="spellEnd"/>
      <w:r w:rsidRPr="002C356E">
        <w:rPr>
          <w:rFonts w:ascii="Arial" w:hAnsi="Arial" w:cs="Arial"/>
          <w:sz w:val="24"/>
          <w:szCs w:val="24"/>
        </w:rPr>
        <w:t xml:space="preserve"> </w:t>
      </w:r>
      <w:proofErr w:type="spellStart"/>
      <w:r w:rsidRPr="002C356E">
        <w:rPr>
          <w:rFonts w:ascii="Arial" w:hAnsi="Arial" w:cs="Arial"/>
          <w:sz w:val="24"/>
          <w:szCs w:val="24"/>
        </w:rPr>
        <w:t>studentore</w:t>
      </w:r>
      <w:proofErr w:type="spellEnd"/>
      <w:r w:rsidRPr="002C356E">
        <w:rPr>
          <w:rFonts w:ascii="Arial" w:hAnsi="Arial" w:cs="Arial"/>
          <w:sz w:val="24"/>
          <w:szCs w:val="24"/>
        </w:rPr>
        <w:t>.</w:t>
      </w:r>
    </w:p>
    <w:p w14:paraId="6557D408" w14:textId="77777777" w:rsidR="002C356E" w:rsidRDefault="002C356E" w:rsidP="002C356E">
      <w:pPr>
        <w:spacing w:after="0" w:line="360" w:lineRule="auto"/>
        <w:jc w:val="both"/>
        <w:rPr>
          <w:rFonts w:ascii="Arial" w:hAnsi="Arial" w:cs="Arial"/>
          <w:sz w:val="24"/>
          <w:szCs w:val="24"/>
          <w:lang w:val="mk-MK"/>
        </w:rPr>
      </w:pPr>
      <w:r>
        <w:rPr>
          <w:rFonts w:ascii="Arial" w:hAnsi="Arial" w:cs="Arial"/>
          <w:sz w:val="24"/>
          <w:szCs w:val="24"/>
          <w:lang w:val="mk-MK"/>
        </w:rPr>
        <w:t>Workshop "Unë kam të drejtë të njoh të drejtat e mia"</w:t>
      </w:r>
    </w:p>
    <w:p w14:paraId="756E32E9" w14:textId="77777777" w:rsidR="002C356E" w:rsidRDefault="002C356E" w:rsidP="002C356E">
      <w:pPr>
        <w:spacing w:after="0" w:line="360" w:lineRule="auto"/>
        <w:jc w:val="both"/>
        <w:rPr>
          <w:rFonts w:ascii="Arial" w:hAnsi="Arial" w:cs="Arial"/>
          <w:sz w:val="24"/>
          <w:szCs w:val="24"/>
          <w:lang w:val="mk-MK"/>
        </w:rPr>
      </w:pPr>
      <w:r>
        <w:rPr>
          <w:rFonts w:ascii="Arial" w:hAnsi="Arial" w:cs="Arial"/>
          <w:sz w:val="24"/>
          <w:szCs w:val="24"/>
          <w:lang w:val="mk-MK"/>
        </w:rPr>
        <w:t>Workshop - "Të drejtat e fëmijëve"</w:t>
      </w:r>
    </w:p>
    <w:p w14:paraId="1FA40617" w14:textId="77777777" w:rsidR="002C356E" w:rsidRDefault="002C356E" w:rsidP="002C356E">
      <w:pPr>
        <w:spacing w:after="0" w:line="360" w:lineRule="auto"/>
        <w:jc w:val="both"/>
        <w:rPr>
          <w:rFonts w:ascii="Arial" w:hAnsi="Arial" w:cs="Arial"/>
          <w:sz w:val="24"/>
          <w:szCs w:val="24"/>
          <w:lang w:val="mk-MK"/>
        </w:rPr>
      </w:pPr>
      <w:r>
        <w:rPr>
          <w:rFonts w:ascii="Arial" w:hAnsi="Arial" w:cs="Arial"/>
          <w:sz w:val="24"/>
          <w:szCs w:val="24"/>
          <w:lang w:val="mk-MK"/>
        </w:rPr>
        <w:t>Workshop - "Dhuna nga bashkëmoshatarët"</w:t>
      </w:r>
    </w:p>
    <w:p w14:paraId="728A5421" w14:textId="77777777" w:rsidR="002C356E" w:rsidRDefault="002C356E" w:rsidP="002C356E">
      <w:pPr>
        <w:spacing w:after="0" w:line="360" w:lineRule="auto"/>
        <w:jc w:val="both"/>
        <w:rPr>
          <w:rFonts w:ascii="Arial" w:hAnsi="Arial" w:cs="Arial"/>
          <w:sz w:val="24"/>
          <w:szCs w:val="24"/>
          <w:lang w:val="mk-MK"/>
        </w:rPr>
      </w:pPr>
      <w:r>
        <w:rPr>
          <w:rFonts w:ascii="Arial" w:hAnsi="Arial" w:cs="Arial"/>
          <w:sz w:val="24"/>
          <w:szCs w:val="24"/>
          <w:lang w:val="mk-MK"/>
        </w:rPr>
        <w:t>Workshop: "Po" ose "Jo" ndaj dhunës së bashkëmoshatarëve</w:t>
      </w:r>
    </w:p>
    <w:p w14:paraId="3FCA6389" w14:textId="77777777" w:rsidR="002C356E" w:rsidRPr="008E5BFD" w:rsidRDefault="002C356E" w:rsidP="002C356E">
      <w:pPr>
        <w:spacing w:after="0" w:line="360" w:lineRule="auto"/>
        <w:jc w:val="both"/>
        <w:rPr>
          <w:rFonts w:ascii="Arial" w:hAnsi="Arial" w:cs="Arial"/>
          <w:sz w:val="24"/>
          <w:szCs w:val="24"/>
          <w:lang w:val="mk-MK"/>
        </w:rPr>
      </w:pPr>
      <w:r>
        <w:rPr>
          <w:rFonts w:ascii="Arial" w:hAnsi="Arial" w:cs="Arial"/>
          <w:sz w:val="24"/>
          <w:szCs w:val="24"/>
          <w:lang w:val="mk-MK"/>
        </w:rPr>
        <w:t>Mbajtja e një seminari me temë "Miqësia, lumturia, muzika dhe dashuria",</w:t>
      </w:r>
    </w:p>
    <w:p w14:paraId="525947D3" w14:textId="77777777" w:rsidR="0040190E" w:rsidRPr="008E5BFD" w:rsidRDefault="0040190E" w:rsidP="008E5BFD">
      <w:pPr>
        <w:spacing w:after="0" w:line="360" w:lineRule="auto"/>
        <w:ind w:firstLine="720"/>
        <w:jc w:val="both"/>
        <w:rPr>
          <w:rFonts w:ascii="Arial" w:hAnsi="Arial" w:cs="Arial"/>
          <w:b/>
          <w:sz w:val="24"/>
          <w:szCs w:val="24"/>
          <w:lang w:val="mk-MK"/>
        </w:rPr>
      </w:pPr>
    </w:p>
    <w:p w14:paraId="46254750" w14:textId="77777777" w:rsidR="00E908F6" w:rsidRPr="008E5BFD" w:rsidRDefault="00932821" w:rsidP="005D7EA0">
      <w:pPr>
        <w:pStyle w:val="Heading1"/>
      </w:pPr>
      <w:bookmarkStart w:id="74" w:name="_Toc12533916"/>
      <w:bookmarkStart w:id="75" w:name="_Toc12534079"/>
      <w:bookmarkStart w:id="76" w:name="_Toc12610751"/>
      <w:bookmarkStart w:id="77" w:name="_Toc138926218"/>
      <w:r>
        <w:t>4.2. Punë e dobishme shoqërore dhe humanitare</w:t>
      </w:r>
      <w:bookmarkEnd w:id="74"/>
      <w:bookmarkEnd w:id="75"/>
      <w:bookmarkEnd w:id="76"/>
      <w:bookmarkEnd w:id="77"/>
    </w:p>
    <w:p w14:paraId="1F2DA3DA" w14:textId="77777777" w:rsidR="009D1350" w:rsidRPr="008E5BFD" w:rsidRDefault="00805AB5" w:rsidP="008E5BFD">
      <w:pPr>
        <w:autoSpaceDE w:val="0"/>
        <w:autoSpaceDN w:val="0"/>
        <w:adjustRightInd w:val="0"/>
        <w:spacing w:after="0" w:line="360" w:lineRule="auto"/>
        <w:jc w:val="both"/>
        <w:rPr>
          <w:rFonts w:ascii="Arial" w:hAnsi="Arial" w:cs="Arial"/>
          <w:sz w:val="24"/>
          <w:szCs w:val="24"/>
          <w:lang w:val="mk-MK"/>
        </w:rPr>
      </w:pPr>
      <w:r w:rsidRPr="008E5BFD">
        <w:rPr>
          <w:rFonts w:ascii="Arial" w:hAnsi="Arial" w:cs="Arial"/>
          <w:sz w:val="24"/>
          <w:szCs w:val="24"/>
          <w:lang w:val="mk-MK"/>
        </w:rPr>
        <w:t>Për të zhvilluar një qëndrim pozitiv ndaj punës në shkollë te nxënësit, organizohet prodhimi dhe punë të tjera të dobishme shoqërore. Në fushën e prodhimit dhe punëve tjera të dobishme shoqërore, u realizuan shumë aktivitete të nxënësve, të shprehura përmes rregullimit të klasave, zyrave dhe korridoreve dhe mirëmbajtjes së higjienës dhe rregullimit të oborrit të shkollës. Për Ditën e Ekologjisë dhe Ditën e Pranverës, nxënësit e vegjël dekoruan klasat e tyre, mbollën lule në oborrin e brendshëm, ndërsa të rriturit dekoruan oborrin e shkollës, mbollën pemë në bashkëpunim me JO-Koalicioni Rural. Nxënësit, anëtarë të Seksionit të Mjedisit në mësimin klase dhe lëndor dhe në kuadër të punës produktive - të dobishme gjatë gjithë vitit shkollor u kujdesën për higjienën në shkolla dhe në shkollë.</w:t>
      </w:r>
    </w:p>
    <w:p w14:paraId="34F3A93A" w14:textId="77777777" w:rsidR="00AA55A7" w:rsidRPr="002C4888" w:rsidRDefault="009D1350" w:rsidP="002C4888">
      <w:pPr>
        <w:pStyle w:val="ListParagraph"/>
        <w:autoSpaceDE w:val="0"/>
        <w:autoSpaceDN w:val="0"/>
        <w:adjustRightInd w:val="0"/>
        <w:spacing w:after="0" w:line="360" w:lineRule="auto"/>
        <w:jc w:val="both"/>
        <w:rPr>
          <w:rFonts w:ascii="Arial" w:hAnsi="Arial" w:cs="Arial"/>
          <w:sz w:val="24"/>
          <w:szCs w:val="24"/>
          <w:lang w:val="mk-MK"/>
        </w:rPr>
      </w:pPr>
      <w:r w:rsidRPr="008E5BFD">
        <w:rPr>
          <w:rFonts w:ascii="Arial" w:hAnsi="Arial" w:cs="Arial"/>
          <w:sz w:val="24"/>
          <w:szCs w:val="24"/>
          <w:lang w:val="mk-MK"/>
        </w:rPr>
        <w:t>Edhe këtë vit shkollor janë realizuar këto aktivitete:</w:t>
      </w:r>
    </w:p>
    <w:p w14:paraId="02AFF768" w14:textId="77777777" w:rsidR="009D1350" w:rsidRPr="008E5BFD" w:rsidRDefault="00D97BC2">
      <w:pPr>
        <w:pStyle w:val="ListParagraph"/>
        <w:numPr>
          <w:ilvl w:val="0"/>
          <w:numId w:val="5"/>
        </w:numPr>
        <w:spacing w:after="0" w:line="360" w:lineRule="auto"/>
        <w:jc w:val="both"/>
        <w:rPr>
          <w:rFonts w:ascii="Arial" w:eastAsia="Times New Roman" w:hAnsi="Arial" w:cs="Arial"/>
          <w:sz w:val="24"/>
          <w:szCs w:val="24"/>
          <w:lang w:val="mk-MK"/>
        </w:rPr>
      </w:pPr>
      <w:r w:rsidRPr="008E5BFD">
        <w:rPr>
          <w:rFonts w:ascii="Arial" w:eastAsia="Times New Roman" w:hAnsi="Arial" w:cs="Arial"/>
          <w:sz w:val="24"/>
          <w:szCs w:val="24"/>
          <w:lang w:val="mk-MK"/>
        </w:rPr>
        <w:lastRenderedPageBreak/>
        <w:t>Grumbullim i mbetjeve plastike, shishe;</w:t>
      </w:r>
    </w:p>
    <w:p w14:paraId="33B30263" w14:textId="77777777" w:rsidR="00EF10EE" w:rsidRDefault="00EF10EE">
      <w:pPr>
        <w:pStyle w:val="ListParagraph"/>
        <w:numPr>
          <w:ilvl w:val="0"/>
          <w:numId w:val="5"/>
        </w:numPr>
        <w:spacing w:after="0" w:line="360" w:lineRule="auto"/>
        <w:jc w:val="both"/>
        <w:rPr>
          <w:rFonts w:ascii="Arial" w:eastAsia="Times New Roman" w:hAnsi="Arial" w:cs="Arial"/>
          <w:sz w:val="24"/>
          <w:szCs w:val="24"/>
          <w:lang w:val="mk-MK"/>
        </w:rPr>
      </w:pPr>
      <w:r w:rsidRPr="008E5BFD">
        <w:rPr>
          <w:rFonts w:ascii="Arial" w:eastAsia="Times New Roman" w:hAnsi="Arial" w:cs="Arial"/>
          <w:sz w:val="24"/>
          <w:szCs w:val="24"/>
          <w:lang w:val="mk-MK"/>
        </w:rPr>
        <w:t>Aksion kolektiv humanitar me këtë rast</w:t>
      </w:r>
      <w:r w:rsidR="002A0D39" w:rsidRPr="003904E0">
        <w:rPr>
          <w:rFonts w:ascii="Arial" w:eastAsia="Times New Roman" w:hAnsi="Arial" w:cs="Arial"/>
          <w:color w:val="000000" w:themeColor="text1"/>
          <w:sz w:val="24"/>
          <w:szCs w:val="24"/>
          <w:lang w:val="mk-MK"/>
        </w:rPr>
        <w:t>Dita e urisë</w:t>
      </w:r>
      <w:r w:rsidR="00705761" w:rsidRPr="00C556F1">
        <w:rPr>
          <w:rFonts w:ascii="Arial" w:eastAsia="Times New Roman" w:hAnsi="Arial" w:cs="Arial"/>
          <w:color w:val="FF0000"/>
          <w:sz w:val="24"/>
          <w:szCs w:val="24"/>
        </w:rPr>
        <w:t>;</w:t>
      </w:r>
    </w:p>
    <w:p w14:paraId="756F4CE2" w14:textId="77777777" w:rsidR="00932821" w:rsidRPr="00E239C4" w:rsidRDefault="00805AB5" w:rsidP="00E239C4">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Janë formuar Eko patrulla të cilat rregullisht kanë monitoruar gjendjen higjienike dhe kanë dorëzuar raporte.</w:t>
      </w:r>
      <w:bookmarkStart w:id="78" w:name="_Toc12533917"/>
      <w:bookmarkStart w:id="79" w:name="_Toc12534080"/>
    </w:p>
    <w:p w14:paraId="49E55E6E" w14:textId="77777777" w:rsidR="00932821" w:rsidRPr="005D237B" w:rsidRDefault="00932821" w:rsidP="00932821">
      <w:pPr>
        <w:rPr>
          <w:rFonts w:ascii="Arial" w:hAnsi="Arial" w:cs="Arial"/>
          <w:w w:val="111"/>
          <w:sz w:val="24"/>
          <w:szCs w:val="24"/>
          <w:lang w:val="mk-MK"/>
        </w:rPr>
      </w:pPr>
    </w:p>
    <w:p w14:paraId="7F648430" w14:textId="77777777" w:rsidR="005D7EA0" w:rsidRPr="001D1332" w:rsidRDefault="00932821" w:rsidP="00352CA9">
      <w:pPr>
        <w:pStyle w:val="Heading1"/>
        <w:rPr>
          <w:color w:val="000000" w:themeColor="text1"/>
        </w:rPr>
      </w:pPr>
      <w:bookmarkStart w:id="80" w:name="_Toc12610752"/>
      <w:bookmarkStart w:id="81" w:name="_Toc138926219"/>
      <w:r w:rsidRPr="001D1332">
        <w:rPr>
          <w:color w:val="000000" w:themeColor="text1"/>
        </w:rPr>
        <w:t>4.3. Mbrojtja shëndetësore e nxënësve</w:t>
      </w:r>
      <w:bookmarkEnd w:id="78"/>
      <w:bookmarkEnd w:id="79"/>
      <w:bookmarkEnd w:id="80"/>
      <w:bookmarkEnd w:id="81"/>
    </w:p>
    <w:p w14:paraId="4E302AA9" w14:textId="77777777" w:rsidR="00805AB5" w:rsidRPr="008E5BFD" w:rsidRDefault="00805AB5" w:rsidP="005D7EA0">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Shkolla i kushton vëmendje të veçantë kujdesit për shëndetin e nxënësve. Vendin primar e zë mbajtja e higjienës në ambientet e shkollës dhe higjiena personale. III, IV, V, VI, VII Dept. si vaksinë dhe rivaksinim në seksionet I, II dhe IX.</w:t>
      </w:r>
    </w:p>
    <w:p w14:paraId="28E16DBD" w14:textId="77777777" w:rsidR="000F3188" w:rsidRPr="008E5BFD" w:rsidRDefault="00E55A62" w:rsidP="008E5BFD">
      <w:pPr>
        <w:spacing w:after="0" w:line="360" w:lineRule="auto"/>
        <w:ind w:firstLine="720"/>
        <w:jc w:val="both"/>
        <w:rPr>
          <w:rFonts w:ascii="Arial" w:hAnsi="Arial" w:cs="Arial"/>
          <w:sz w:val="24"/>
          <w:szCs w:val="24"/>
          <w:lang w:val="mk-MK"/>
        </w:rPr>
      </w:pPr>
      <w:r>
        <w:rPr>
          <w:rFonts w:ascii="Arial" w:hAnsi="Arial" w:cs="Arial"/>
          <w:sz w:val="24"/>
          <w:szCs w:val="24"/>
        </w:rPr>
        <w:t xml:space="preserve">- </w:t>
      </w:r>
      <w:proofErr w:type="spellStart"/>
      <w:r>
        <w:rPr>
          <w:rFonts w:ascii="Arial" w:hAnsi="Arial" w:cs="Arial"/>
          <w:sz w:val="24"/>
          <w:szCs w:val="24"/>
        </w:rPr>
        <w:t>Në</w:t>
      </w:r>
      <w:proofErr w:type="spellEnd"/>
      <w:r>
        <w:rPr>
          <w:rFonts w:ascii="Arial" w:hAnsi="Arial" w:cs="Arial"/>
          <w:sz w:val="24"/>
          <w:szCs w:val="24"/>
        </w:rPr>
        <w:t xml:space="preserve"> </w:t>
      </w:r>
      <w:proofErr w:type="spellStart"/>
      <w:r>
        <w:rPr>
          <w:rFonts w:ascii="Arial" w:hAnsi="Arial" w:cs="Arial"/>
          <w:sz w:val="24"/>
          <w:szCs w:val="24"/>
        </w:rPr>
        <w:t>bashkëpunim</w:t>
      </w:r>
      <w:proofErr w:type="spellEnd"/>
      <w:r>
        <w:rPr>
          <w:rFonts w:ascii="Arial" w:hAnsi="Arial" w:cs="Arial"/>
          <w:sz w:val="24"/>
          <w:szCs w:val="24"/>
        </w:rPr>
        <w:t xml:space="preserve"> me </w:t>
      </w:r>
      <w:proofErr w:type="spellStart"/>
      <w:r>
        <w:rPr>
          <w:rFonts w:ascii="Arial" w:hAnsi="Arial" w:cs="Arial"/>
          <w:sz w:val="24"/>
          <w:szCs w:val="24"/>
        </w:rPr>
        <w:t>mjekë</w:t>
      </w:r>
      <w:proofErr w:type="spellEnd"/>
      <w:r>
        <w:rPr>
          <w:rFonts w:ascii="Arial" w:hAnsi="Arial" w:cs="Arial"/>
          <w:sz w:val="24"/>
          <w:szCs w:val="24"/>
        </w:rPr>
        <w:t xml:space="preserve"> </w:t>
      </w:r>
      <w:proofErr w:type="spellStart"/>
      <w:r>
        <w:rPr>
          <w:rFonts w:ascii="Arial" w:hAnsi="Arial" w:cs="Arial"/>
          <w:sz w:val="24"/>
          <w:szCs w:val="24"/>
        </w:rPr>
        <w:t>nga</w:t>
      </w:r>
      <w:proofErr w:type="spellEnd"/>
      <w:r>
        <w:rPr>
          <w:rFonts w:ascii="Arial" w:hAnsi="Arial" w:cs="Arial"/>
          <w:sz w:val="24"/>
          <w:szCs w:val="24"/>
        </w:rPr>
        <w:t xml:space="preserve"> </w:t>
      </w:r>
      <w:proofErr w:type="spellStart"/>
      <w:r>
        <w:rPr>
          <w:rFonts w:ascii="Arial" w:hAnsi="Arial" w:cs="Arial"/>
          <w:sz w:val="24"/>
          <w:szCs w:val="24"/>
        </w:rPr>
        <w:t>stomatologjia</w:t>
      </w:r>
      <w:proofErr w:type="spellEnd"/>
      <w:r>
        <w:rPr>
          <w:rFonts w:ascii="Arial" w:hAnsi="Arial" w:cs="Arial"/>
          <w:sz w:val="24"/>
          <w:szCs w:val="24"/>
        </w:rPr>
        <w:t xml:space="preserve"> e </w:t>
      </w:r>
      <w:proofErr w:type="spellStart"/>
      <w:r>
        <w:rPr>
          <w:rFonts w:ascii="Arial" w:hAnsi="Arial" w:cs="Arial"/>
          <w:sz w:val="24"/>
          <w:szCs w:val="24"/>
        </w:rPr>
        <w:t>fëmijëve</w:t>
      </w:r>
      <w:proofErr w:type="spellEnd"/>
      <w:r>
        <w:rPr>
          <w:rFonts w:ascii="Arial" w:hAnsi="Arial" w:cs="Arial"/>
          <w:sz w:val="24"/>
          <w:szCs w:val="24"/>
        </w:rPr>
        <w:t xml:space="preserve"> </w:t>
      </w:r>
      <w:proofErr w:type="spellStart"/>
      <w:r>
        <w:rPr>
          <w:rFonts w:ascii="Arial" w:hAnsi="Arial" w:cs="Arial"/>
          <w:sz w:val="24"/>
          <w:szCs w:val="24"/>
        </w:rPr>
        <w:t>dhe</w:t>
      </w:r>
      <w:proofErr w:type="spellEnd"/>
      <w:r>
        <w:rPr>
          <w:rFonts w:ascii="Arial" w:hAnsi="Arial" w:cs="Arial"/>
          <w:sz w:val="24"/>
          <w:szCs w:val="24"/>
        </w:rPr>
        <w:t xml:space="preserve"> </w:t>
      </w:r>
      <w:proofErr w:type="spellStart"/>
      <w:r>
        <w:rPr>
          <w:rFonts w:ascii="Arial" w:hAnsi="Arial" w:cs="Arial"/>
          <w:sz w:val="24"/>
          <w:szCs w:val="24"/>
        </w:rPr>
        <w:t>parandaluese</w:t>
      </w:r>
      <w:proofErr w:type="spellEnd"/>
      <w:r>
        <w:rPr>
          <w:rFonts w:ascii="Arial" w:hAnsi="Arial" w:cs="Arial"/>
          <w:sz w:val="24"/>
          <w:szCs w:val="24"/>
        </w:rPr>
        <w:t xml:space="preserve">, u </w:t>
      </w:r>
      <w:proofErr w:type="spellStart"/>
      <w:r>
        <w:rPr>
          <w:rFonts w:ascii="Arial" w:hAnsi="Arial" w:cs="Arial"/>
          <w:sz w:val="24"/>
          <w:szCs w:val="24"/>
        </w:rPr>
        <w:t>mbajt</w:t>
      </w:r>
      <w:proofErr w:type="spellEnd"/>
      <w:r>
        <w:rPr>
          <w:rFonts w:ascii="Arial" w:hAnsi="Arial" w:cs="Arial"/>
          <w:sz w:val="24"/>
          <w:szCs w:val="24"/>
        </w:rPr>
        <w:t xml:space="preserve"> </w:t>
      </w:r>
      <w:proofErr w:type="spellStart"/>
      <w:r>
        <w:rPr>
          <w:rFonts w:ascii="Arial" w:hAnsi="Arial" w:cs="Arial"/>
          <w:sz w:val="24"/>
          <w:szCs w:val="24"/>
        </w:rPr>
        <w:t>një</w:t>
      </w:r>
      <w:proofErr w:type="spellEnd"/>
      <w:r>
        <w:rPr>
          <w:rFonts w:ascii="Arial" w:hAnsi="Arial" w:cs="Arial"/>
          <w:sz w:val="24"/>
          <w:szCs w:val="24"/>
        </w:rPr>
        <w:t xml:space="preserve"> </w:t>
      </w:r>
      <w:proofErr w:type="spellStart"/>
      <w:r>
        <w:rPr>
          <w:rFonts w:ascii="Arial" w:hAnsi="Arial" w:cs="Arial"/>
          <w:sz w:val="24"/>
          <w:szCs w:val="24"/>
        </w:rPr>
        <w:t>punëtori</w:t>
      </w:r>
      <w:proofErr w:type="spellEnd"/>
      <w:r>
        <w:rPr>
          <w:rFonts w:ascii="Arial" w:hAnsi="Arial" w:cs="Arial"/>
          <w:sz w:val="24"/>
          <w:szCs w:val="24"/>
        </w:rPr>
        <w:t xml:space="preserve"> me </w:t>
      </w:r>
      <w:proofErr w:type="spellStart"/>
      <w:r>
        <w:rPr>
          <w:rFonts w:ascii="Arial" w:hAnsi="Arial" w:cs="Arial"/>
          <w:sz w:val="24"/>
          <w:szCs w:val="24"/>
        </w:rPr>
        <w:t>nxënësit</w:t>
      </w:r>
      <w:proofErr w:type="spellEnd"/>
      <w:r>
        <w:rPr>
          <w:rFonts w:ascii="Arial" w:hAnsi="Arial" w:cs="Arial"/>
          <w:sz w:val="24"/>
          <w:szCs w:val="24"/>
        </w:rPr>
        <w:t xml:space="preserve"> e </w:t>
      </w:r>
      <w:proofErr w:type="spellStart"/>
      <w:r>
        <w:rPr>
          <w:rFonts w:ascii="Arial" w:hAnsi="Arial" w:cs="Arial"/>
          <w:sz w:val="24"/>
          <w:szCs w:val="24"/>
        </w:rPr>
        <w:t>klasës</w:t>
      </w:r>
      <w:proofErr w:type="spellEnd"/>
      <w:r>
        <w:rPr>
          <w:rFonts w:ascii="Arial" w:hAnsi="Arial" w:cs="Arial"/>
          <w:sz w:val="24"/>
          <w:szCs w:val="24"/>
        </w:rPr>
        <w:t xml:space="preserve"> </w:t>
      </w:r>
      <w:proofErr w:type="spellStart"/>
      <w:r>
        <w:rPr>
          <w:rFonts w:ascii="Arial" w:hAnsi="Arial" w:cs="Arial"/>
          <w:sz w:val="24"/>
          <w:szCs w:val="24"/>
        </w:rPr>
        <w:t>së</w:t>
      </w:r>
      <w:proofErr w:type="spellEnd"/>
      <w:r>
        <w:rPr>
          <w:rFonts w:ascii="Arial" w:hAnsi="Arial" w:cs="Arial"/>
          <w:sz w:val="24"/>
          <w:szCs w:val="24"/>
        </w:rPr>
        <w:t xml:space="preserve"> </w:t>
      </w:r>
      <w:proofErr w:type="spellStart"/>
      <w:r>
        <w:rPr>
          <w:rFonts w:ascii="Arial" w:hAnsi="Arial" w:cs="Arial"/>
          <w:sz w:val="24"/>
          <w:szCs w:val="24"/>
        </w:rPr>
        <w:t>parë</w:t>
      </w:r>
      <w:proofErr w:type="spellEnd"/>
      <w:r>
        <w:rPr>
          <w:rFonts w:ascii="Arial" w:hAnsi="Arial" w:cs="Arial"/>
          <w:sz w:val="24"/>
          <w:szCs w:val="24"/>
        </w:rPr>
        <w:t>;</w:t>
      </w:r>
    </w:p>
    <w:p w14:paraId="6B3BA50E" w14:textId="77777777" w:rsidR="00BA777F" w:rsidRPr="008E5BFD" w:rsidRDefault="00E55A62" w:rsidP="008E5BFD">
      <w:pPr>
        <w:spacing w:after="0" w:line="360" w:lineRule="auto"/>
        <w:ind w:firstLine="720"/>
        <w:jc w:val="both"/>
        <w:rPr>
          <w:rFonts w:ascii="Arial" w:hAnsi="Arial" w:cs="Arial"/>
          <w:sz w:val="24"/>
          <w:szCs w:val="24"/>
          <w:vertAlign w:val="superscript"/>
          <w:lang w:val="mk-MK"/>
        </w:rPr>
      </w:pPr>
      <w:r>
        <w:rPr>
          <w:rFonts w:ascii="Arial" w:hAnsi="Arial" w:cs="Arial"/>
          <w:sz w:val="24"/>
          <w:szCs w:val="24"/>
        </w:rPr>
        <w:t xml:space="preserve">- </w:t>
      </w:r>
      <w:proofErr w:type="spellStart"/>
      <w:r>
        <w:rPr>
          <w:rFonts w:ascii="Arial" w:hAnsi="Arial" w:cs="Arial"/>
          <w:sz w:val="24"/>
          <w:szCs w:val="24"/>
        </w:rPr>
        <w:t>Ligjërata</w:t>
      </w:r>
      <w:proofErr w:type="spellEnd"/>
      <w:r>
        <w:rPr>
          <w:rFonts w:ascii="Arial" w:hAnsi="Arial" w:cs="Arial"/>
          <w:sz w:val="24"/>
          <w:szCs w:val="24"/>
        </w:rPr>
        <w:t xml:space="preserve"> </w:t>
      </w:r>
      <w:proofErr w:type="spellStart"/>
      <w:r>
        <w:rPr>
          <w:rFonts w:ascii="Arial" w:hAnsi="Arial" w:cs="Arial"/>
          <w:sz w:val="24"/>
          <w:szCs w:val="24"/>
        </w:rPr>
        <w:t>shëndetësore</w:t>
      </w:r>
      <w:proofErr w:type="spellEnd"/>
      <w:r>
        <w:rPr>
          <w:rFonts w:ascii="Arial" w:hAnsi="Arial" w:cs="Arial"/>
          <w:sz w:val="24"/>
          <w:szCs w:val="24"/>
        </w:rPr>
        <w:t xml:space="preserve"> “</w:t>
      </w:r>
      <w:proofErr w:type="spellStart"/>
      <w:r>
        <w:rPr>
          <w:rFonts w:ascii="Arial" w:hAnsi="Arial" w:cs="Arial"/>
          <w:sz w:val="24"/>
          <w:szCs w:val="24"/>
        </w:rPr>
        <w:t>Tuberkulozi</w:t>
      </w:r>
      <w:proofErr w:type="spellEnd"/>
      <w:r>
        <w:rPr>
          <w:rFonts w:ascii="Arial" w:hAnsi="Arial" w:cs="Arial"/>
          <w:sz w:val="24"/>
          <w:szCs w:val="24"/>
        </w:rPr>
        <w:t xml:space="preserve"> </w:t>
      </w:r>
      <w:proofErr w:type="spellStart"/>
      <w:r>
        <w:rPr>
          <w:rFonts w:ascii="Arial" w:hAnsi="Arial" w:cs="Arial"/>
          <w:sz w:val="24"/>
          <w:szCs w:val="24"/>
        </w:rPr>
        <w:t>dhe</w:t>
      </w:r>
      <w:proofErr w:type="spellEnd"/>
      <w:r>
        <w:rPr>
          <w:rFonts w:ascii="Arial" w:hAnsi="Arial" w:cs="Arial"/>
          <w:sz w:val="24"/>
          <w:szCs w:val="24"/>
        </w:rPr>
        <w:t xml:space="preserve"> </w:t>
      </w:r>
      <w:proofErr w:type="spellStart"/>
      <w:r>
        <w:rPr>
          <w:rFonts w:ascii="Arial" w:hAnsi="Arial" w:cs="Arial"/>
          <w:sz w:val="24"/>
          <w:szCs w:val="24"/>
        </w:rPr>
        <w:t>parandalimi</w:t>
      </w:r>
      <w:proofErr w:type="spellEnd"/>
      <w:r>
        <w:rPr>
          <w:rFonts w:ascii="Arial" w:hAnsi="Arial" w:cs="Arial"/>
          <w:sz w:val="24"/>
          <w:szCs w:val="24"/>
        </w:rPr>
        <w:t xml:space="preserve">”, “Pirja e </w:t>
      </w:r>
      <w:proofErr w:type="spellStart"/>
      <w:r>
        <w:rPr>
          <w:rFonts w:ascii="Arial" w:hAnsi="Arial" w:cs="Arial"/>
          <w:sz w:val="24"/>
          <w:szCs w:val="24"/>
        </w:rPr>
        <w:t>duhanit</w:t>
      </w:r>
      <w:proofErr w:type="spellEnd"/>
      <w:r>
        <w:rPr>
          <w:rFonts w:ascii="Arial" w:hAnsi="Arial" w:cs="Arial"/>
          <w:sz w:val="24"/>
          <w:szCs w:val="24"/>
        </w:rPr>
        <w:t xml:space="preserve"> </w:t>
      </w:r>
      <w:proofErr w:type="spellStart"/>
      <w:r>
        <w:rPr>
          <w:rFonts w:ascii="Arial" w:hAnsi="Arial" w:cs="Arial"/>
          <w:sz w:val="24"/>
          <w:szCs w:val="24"/>
        </w:rPr>
        <w:t>dhe</w:t>
      </w:r>
      <w:proofErr w:type="spellEnd"/>
      <w:r>
        <w:rPr>
          <w:rFonts w:ascii="Arial" w:hAnsi="Arial" w:cs="Arial"/>
          <w:sz w:val="24"/>
          <w:szCs w:val="24"/>
        </w:rPr>
        <w:t xml:space="preserve"> </w:t>
      </w:r>
      <w:proofErr w:type="spellStart"/>
      <w:r>
        <w:rPr>
          <w:rFonts w:ascii="Arial" w:hAnsi="Arial" w:cs="Arial"/>
          <w:sz w:val="24"/>
          <w:szCs w:val="24"/>
        </w:rPr>
        <w:t>pasojat</w:t>
      </w:r>
      <w:proofErr w:type="spellEnd"/>
      <w:r>
        <w:rPr>
          <w:rFonts w:ascii="Arial" w:hAnsi="Arial" w:cs="Arial"/>
          <w:sz w:val="24"/>
          <w:szCs w:val="24"/>
        </w:rPr>
        <w:t xml:space="preserve"> e </w:t>
      </w:r>
      <w:proofErr w:type="spellStart"/>
      <w:r>
        <w:rPr>
          <w:rFonts w:ascii="Arial" w:hAnsi="Arial" w:cs="Arial"/>
          <w:sz w:val="24"/>
          <w:szCs w:val="24"/>
        </w:rPr>
        <w:t>tij</w:t>
      </w:r>
      <w:proofErr w:type="spellEnd"/>
      <w:r>
        <w:rPr>
          <w:rFonts w:ascii="Arial" w:hAnsi="Arial" w:cs="Arial"/>
          <w:sz w:val="24"/>
          <w:szCs w:val="24"/>
        </w:rPr>
        <w:t>”;</w:t>
      </w:r>
    </w:p>
    <w:p w14:paraId="6A37E92B" w14:textId="77777777" w:rsidR="003232BB" w:rsidRPr="008E5BFD" w:rsidRDefault="00E55A62" w:rsidP="008E5BFD">
      <w:pPr>
        <w:spacing w:after="0" w:line="360" w:lineRule="auto"/>
        <w:ind w:firstLine="720"/>
        <w:jc w:val="both"/>
        <w:rPr>
          <w:rFonts w:ascii="Arial" w:hAnsi="Arial" w:cs="Arial"/>
          <w:sz w:val="24"/>
          <w:szCs w:val="24"/>
          <w:lang w:val="mk-MK"/>
        </w:rPr>
      </w:pPr>
      <w:r>
        <w:rPr>
          <w:rFonts w:ascii="Arial" w:hAnsi="Arial" w:cs="Arial"/>
          <w:sz w:val="24"/>
          <w:szCs w:val="24"/>
        </w:rPr>
        <w:t>-</w:t>
      </w:r>
      <w:proofErr w:type="spellStart"/>
      <w:r>
        <w:rPr>
          <w:rFonts w:ascii="Arial" w:hAnsi="Arial" w:cs="Arial"/>
          <w:sz w:val="24"/>
          <w:szCs w:val="24"/>
        </w:rPr>
        <w:t>Vaksina</w:t>
      </w:r>
      <w:proofErr w:type="spellEnd"/>
      <w:r>
        <w:rPr>
          <w:rFonts w:ascii="Arial" w:hAnsi="Arial" w:cs="Arial"/>
          <w:sz w:val="24"/>
          <w:szCs w:val="24"/>
        </w:rPr>
        <w:t xml:space="preserve"> HPV – </w:t>
      </w:r>
      <w:proofErr w:type="spellStart"/>
      <w:r>
        <w:rPr>
          <w:rFonts w:ascii="Arial" w:hAnsi="Arial" w:cs="Arial"/>
          <w:sz w:val="24"/>
          <w:szCs w:val="24"/>
        </w:rPr>
        <w:t>vajzat</w:t>
      </w:r>
      <w:proofErr w:type="spellEnd"/>
      <w:r>
        <w:rPr>
          <w:rFonts w:ascii="Arial" w:hAnsi="Arial" w:cs="Arial"/>
          <w:sz w:val="24"/>
          <w:szCs w:val="24"/>
        </w:rPr>
        <w:t xml:space="preserve"> </w:t>
      </w:r>
      <w:proofErr w:type="spellStart"/>
      <w:r>
        <w:rPr>
          <w:rFonts w:ascii="Arial" w:hAnsi="Arial" w:cs="Arial"/>
          <w:sz w:val="24"/>
          <w:szCs w:val="24"/>
        </w:rPr>
        <w:t>nga</w:t>
      </w:r>
      <w:proofErr w:type="spellEnd"/>
      <w:r>
        <w:rPr>
          <w:rFonts w:ascii="Arial" w:hAnsi="Arial" w:cs="Arial"/>
          <w:sz w:val="24"/>
          <w:szCs w:val="24"/>
        </w:rPr>
        <w:t xml:space="preserve"> </w:t>
      </w:r>
      <w:proofErr w:type="spellStart"/>
      <w:r>
        <w:rPr>
          <w:rFonts w:ascii="Arial" w:hAnsi="Arial" w:cs="Arial"/>
          <w:sz w:val="24"/>
          <w:szCs w:val="24"/>
        </w:rPr>
        <w:t>seksioni</w:t>
      </w:r>
      <w:proofErr w:type="spellEnd"/>
      <w:r>
        <w:rPr>
          <w:rFonts w:ascii="Arial" w:hAnsi="Arial" w:cs="Arial"/>
          <w:sz w:val="24"/>
          <w:szCs w:val="24"/>
        </w:rPr>
        <w:t xml:space="preserve"> VII.</w:t>
      </w:r>
    </w:p>
    <w:p w14:paraId="7DF903CA" w14:textId="77777777" w:rsidR="00E821E3" w:rsidRDefault="00E55A62" w:rsidP="008E5BFD">
      <w:pPr>
        <w:spacing w:after="0" w:line="360" w:lineRule="auto"/>
        <w:ind w:firstLine="720"/>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Në</w:t>
      </w:r>
      <w:proofErr w:type="spellEnd"/>
      <w:r>
        <w:rPr>
          <w:rFonts w:ascii="Arial" w:hAnsi="Arial" w:cs="Arial"/>
          <w:sz w:val="24"/>
          <w:szCs w:val="24"/>
        </w:rPr>
        <w:t xml:space="preserve"> </w:t>
      </w:r>
      <w:proofErr w:type="spellStart"/>
      <w:r>
        <w:rPr>
          <w:rFonts w:ascii="Arial" w:hAnsi="Arial" w:cs="Arial"/>
          <w:sz w:val="24"/>
          <w:szCs w:val="24"/>
        </w:rPr>
        <w:t>bashkëpunim</w:t>
      </w:r>
      <w:proofErr w:type="spellEnd"/>
      <w:r>
        <w:rPr>
          <w:rFonts w:ascii="Arial" w:hAnsi="Arial" w:cs="Arial"/>
          <w:sz w:val="24"/>
          <w:szCs w:val="24"/>
        </w:rPr>
        <w:t xml:space="preserve"> me </w:t>
      </w:r>
      <w:proofErr w:type="spellStart"/>
      <w:r>
        <w:rPr>
          <w:rFonts w:ascii="Arial" w:hAnsi="Arial" w:cs="Arial"/>
          <w:sz w:val="24"/>
          <w:szCs w:val="24"/>
        </w:rPr>
        <w:t>Kryqin</w:t>
      </w:r>
      <w:proofErr w:type="spellEnd"/>
      <w:r>
        <w:rPr>
          <w:rFonts w:ascii="Arial" w:hAnsi="Arial" w:cs="Arial"/>
          <w:sz w:val="24"/>
          <w:szCs w:val="24"/>
        </w:rPr>
        <w:t xml:space="preserve"> e </w:t>
      </w:r>
      <w:proofErr w:type="spellStart"/>
      <w:r>
        <w:rPr>
          <w:rFonts w:ascii="Arial" w:hAnsi="Arial" w:cs="Arial"/>
          <w:sz w:val="24"/>
          <w:szCs w:val="24"/>
        </w:rPr>
        <w:t>Kuq</w:t>
      </w:r>
      <w:proofErr w:type="spellEnd"/>
      <w:r>
        <w:rPr>
          <w:rFonts w:ascii="Arial" w:hAnsi="Arial" w:cs="Arial"/>
          <w:sz w:val="24"/>
          <w:szCs w:val="24"/>
        </w:rPr>
        <w:t xml:space="preserve"> u </w:t>
      </w:r>
      <w:proofErr w:type="spellStart"/>
      <w:r>
        <w:rPr>
          <w:rFonts w:ascii="Arial" w:hAnsi="Arial" w:cs="Arial"/>
          <w:sz w:val="24"/>
          <w:szCs w:val="24"/>
        </w:rPr>
        <w:t>mbajt</w:t>
      </w:r>
      <w:proofErr w:type="spellEnd"/>
      <w:r>
        <w:rPr>
          <w:rFonts w:ascii="Arial" w:hAnsi="Arial" w:cs="Arial"/>
          <w:sz w:val="24"/>
          <w:szCs w:val="24"/>
        </w:rPr>
        <w:t xml:space="preserve"> </w:t>
      </w:r>
      <w:proofErr w:type="spellStart"/>
      <w:r>
        <w:rPr>
          <w:rFonts w:ascii="Arial" w:hAnsi="Arial" w:cs="Arial"/>
          <w:sz w:val="24"/>
          <w:szCs w:val="24"/>
        </w:rPr>
        <w:t>ligjërata</w:t>
      </w:r>
      <w:proofErr w:type="spellEnd"/>
      <w:r>
        <w:rPr>
          <w:rFonts w:ascii="Arial" w:hAnsi="Arial" w:cs="Arial"/>
          <w:sz w:val="24"/>
          <w:szCs w:val="24"/>
        </w:rPr>
        <w:t xml:space="preserve"> me </w:t>
      </w:r>
      <w:proofErr w:type="spellStart"/>
      <w:r>
        <w:rPr>
          <w:rFonts w:ascii="Arial" w:hAnsi="Arial" w:cs="Arial"/>
          <w:sz w:val="24"/>
          <w:szCs w:val="24"/>
        </w:rPr>
        <w:t>temë</w:t>
      </w:r>
      <w:proofErr w:type="spellEnd"/>
      <w:r>
        <w:rPr>
          <w:rFonts w:ascii="Arial" w:hAnsi="Arial" w:cs="Arial"/>
          <w:sz w:val="24"/>
          <w:szCs w:val="24"/>
        </w:rPr>
        <w:t xml:space="preserve"> “</w:t>
      </w:r>
      <w:proofErr w:type="spellStart"/>
      <w:r>
        <w:rPr>
          <w:rFonts w:ascii="Arial" w:hAnsi="Arial" w:cs="Arial"/>
          <w:sz w:val="24"/>
          <w:szCs w:val="24"/>
        </w:rPr>
        <w:t>Infeksionet</w:t>
      </w:r>
      <w:proofErr w:type="spellEnd"/>
      <w:r>
        <w:rPr>
          <w:rFonts w:ascii="Arial" w:hAnsi="Arial" w:cs="Arial"/>
          <w:sz w:val="24"/>
          <w:szCs w:val="24"/>
        </w:rPr>
        <w:t xml:space="preserve"> </w:t>
      </w:r>
      <w:proofErr w:type="spellStart"/>
      <w:r>
        <w:rPr>
          <w:rFonts w:ascii="Arial" w:hAnsi="Arial" w:cs="Arial"/>
          <w:sz w:val="24"/>
          <w:szCs w:val="24"/>
        </w:rPr>
        <w:t>seksualisht</w:t>
      </w:r>
      <w:proofErr w:type="spellEnd"/>
      <w:r>
        <w:rPr>
          <w:rFonts w:ascii="Arial" w:hAnsi="Arial" w:cs="Arial"/>
          <w:sz w:val="24"/>
          <w:szCs w:val="24"/>
        </w:rPr>
        <w:t xml:space="preserve"> </w:t>
      </w:r>
      <w:proofErr w:type="spellStart"/>
      <w:r>
        <w:rPr>
          <w:rFonts w:ascii="Arial" w:hAnsi="Arial" w:cs="Arial"/>
          <w:sz w:val="24"/>
          <w:szCs w:val="24"/>
        </w:rPr>
        <w:t>të</w:t>
      </w:r>
      <w:proofErr w:type="spellEnd"/>
      <w:r>
        <w:rPr>
          <w:rFonts w:ascii="Arial" w:hAnsi="Arial" w:cs="Arial"/>
          <w:sz w:val="24"/>
          <w:szCs w:val="24"/>
        </w:rPr>
        <w:t xml:space="preserve"> </w:t>
      </w:r>
      <w:proofErr w:type="spellStart"/>
      <w:r>
        <w:rPr>
          <w:rFonts w:ascii="Arial" w:hAnsi="Arial" w:cs="Arial"/>
          <w:sz w:val="24"/>
          <w:szCs w:val="24"/>
        </w:rPr>
        <w:t>transmetueshme</w:t>
      </w:r>
      <w:proofErr w:type="spellEnd"/>
      <w:r>
        <w:rPr>
          <w:rFonts w:ascii="Arial" w:hAnsi="Arial" w:cs="Arial"/>
          <w:sz w:val="24"/>
          <w:szCs w:val="24"/>
        </w:rPr>
        <w:t xml:space="preserve"> </w:t>
      </w:r>
      <w:proofErr w:type="spellStart"/>
      <w:r>
        <w:rPr>
          <w:rFonts w:ascii="Arial" w:hAnsi="Arial" w:cs="Arial"/>
          <w:sz w:val="24"/>
          <w:szCs w:val="24"/>
        </w:rPr>
        <w:t>tek</w:t>
      </w:r>
      <w:proofErr w:type="spellEnd"/>
      <w:r>
        <w:rPr>
          <w:rFonts w:ascii="Arial" w:hAnsi="Arial" w:cs="Arial"/>
          <w:sz w:val="24"/>
          <w:szCs w:val="24"/>
        </w:rPr>
        <w:t xml:space="preserve"> </w:t>
      </w:r>
      <w:proofErr w:type="spellStart"/>
      <w:r>
        <w:rPr>
          <w:rFonts w:ascii="Arial" w:hAnsi="Arial" w:cs="Arial"/>
          <w:sz w:val="24"/>
          <w:szCs w:val="24"/>
        </w:rPr>
        <w:t>të</w:t>
      </w:r>
      <w:proofErr w:type="spellEnd"/>
      <w:r>
        <w:rPr>
          <w:rFonts w:ascii="Arial" w:hAnsi="Arial" w:cs="Arial"/>
          <w:sz w:val="24"/>
          <w:szCs w:val="24"/>
        </w:rPr>
        <w:t xml:space="preserve"> </w:t>
      </w:r>
      <w:proofErr w:type="spellStart"/>
      <w:r>
        <w:rPr>
          <w:rFonts w:ascii="Arial" w:hAnsi="Arial" w:cs="Arial"/>
          <w:sz w:val="24"/>
          <w:szCs w:val="24"/>
        </w:rPr>
        <w:t>rinjtë</w:t>
      </w:r>
      <w:proofErr w:type="spellEnd"/>
      <w:r>
        <w:rPr>
          <w:rFonts w:ascii="Arial" w:hAnsi="Arial" w:cs="Arial"/>
          <w:sz w:val="24"/>
          <w:szCs w:val="24"/>
        </w:rPr>
        <w:t xml:space="preserve">” </w:t>
      </w:r>
      <w:proofErr w:type="spellStart"/>
      <w:r>
        <w:rPr>
          <w:rFonts w:ascii="Arial" w:hAnsi="Arial" w:cs="Arial"/>
          <w:sz w:val="24"/>
          <w:szCs w:val="24"/>
        </w:rPr>
        <w:t>për</w:t>
      </w:r>
      <w:proofErr w:type="spellEnd"/>
      <w:r>
        <w:rPr>
          <w:rFonts w:ascii="Arial" w:hAnsi="Arial" w:cs="Arial"/>
          <w:sz w:val="24"/>
          <w:szCs w:val="24"/>
        </w:rPr>
        <w:t xml:space="preserve"> </w:t>
      </w:r>
      <w:proofErr w:type="spellStart"/>
      <w:r>
        <w:rPr>
          <w:rFonts w:ascii="Arial" w:hAnsi="Arial" w:cs="Arial"/>
          <w:sz w:val="24"/>
          <w:szCs w:val="24"/>
        </w:rPr>
        <w:t>studentët</w:t>
      </w:r>
      <w:proofErr w:type="spellEnd"/>
      <w:r>
        <w:rPr>
          <w:rFonts w:ascii="Arial" w:hAnsi="Arial" w:cs="Arial"/>
          <w:sz w:val="24"/>
          <w:szCs w:val="24"/>
        </w:rPr>
        <w:t xml:space="preserve"> e </w:t>
      </w:r>
      <w:proofErr w:type="spellStart"/>
      <w:r>
        <w:rPr>
          <w:rFonts w:ascii="Arial" w:hAnsi="Arial" w:cs="Arial"/>
          <w:sz w:val="24"/>
          <w:szCs w:val="24"/>
        </w:rPr>
        <w:t>departamentit</w:t>
      </w:r>
      <w:proofErr w:type="spellEnd"/>
      <w:r>
        <w:rPr>
          <w:rFonts w:ascii="Arial" w:hAnsi="Arial" w:cs="Arial"/>
          <w:sz w:val="24"/>
          <w:szCs w:val="24"/>
        </w:rPr>
        <w:t xml:space="preserve"> IX.</w:t>
      </w:r>
    </w:p>
    <w:p w14:paraId="55134F2C" w14:textId="77777777" w:rsidR="00383DBB" w:rsidRPr="00383DBB" w:rsidRDefault="00383DBB" w:rsidP="008E5BFD">
      <w:pPr>
        <w:spacing w:after="0" w:line="360" w:lineRule="auto"/>
        <w:ind w:firstLine="720"/>
        <w:jc w:val="both"/>
        <w:rPr>
          <w:rFonts w:ascii="Arial" w:hAnsi="Arial" w:cs="Arial"/>
          <w:sz w:val="24"/>
          <w:szCs w:val="24"/>
          <w:lang w:val="mk-MK"/>
        </w:rPr>
      </w:pPr>
      <w:r>
        <w:rPr>
          <w:rFonts w:ascii="Arial" w:hAnsi="Arial" w:cs="Arial"/>
          <w:sz w:val="24"/>
          <w:szCs w:val="24"/>
        </w:rPr>
        <w:t xml:space="preserve">- Workshop me </w:t>
      </w:r>
      <w:proofErr w:type="spellStart"/>
      <w:r>
        <w:rPr>
          <w:rFonts w:ascii="Arial" w:hAnsi="Arial" w:cs="Arial"/>
          <w:sz w:val="24"/>
          <w:szCs w:val="24"/>
        </w:rPr>
        <w:t>temën</w:t>
      </w:r>
      <w:proofErr w:type="spellEnd"/>
      <w:r>
        <w:rPr>
          <w:rFonts w:ascii="Arial" w:hAnsi="Arial" w:cs="Arial"/>
          <w:sz w:val="24"/>
          <w:szCs w:val="24"/>
        </w:rPr>
        <w:t xml:space="preserve"> “Stop AIDS” </w:t>
      </w:r>
      <w:proofErr w:type="spellStart"/>
      <w:r>
        <w:rPr>
          <w:rFonts w:ascii="Arial" w:hAnsi="Arial" w:cs="Arial"/>
          <w:sz w:val="24"/>
          <w:szCs w:val="24"/>
        </w:rPr>
        <w:t>në</w:t>
      </w:r>
      <w:proofErr w:type="spellEnd"/>
      <w:r>
        <w:rPr>
          <w:rFonts w:ascii="Arial" w:hAnsi="Arial" w:cs="Arial"/>
          <w:sz w:val="24"/>
          <w:szCs w:val="24"/>
        </w:rPr>
        <w:t xml:space="preserve"> </w:t>
      </w:r>
      <w:proofErr w:type="spellStart"/>
      <w:r>
        <w:rPr>
          <w:rFonts w:ascii="Arial" w:hAnsi="Arial" w:cs="Arial"/>
          <w:sz w:val="24"/>
          <w:szCs w:val="24"/>
        </w:rPr>
        <w:t>kuadër</w:t>
      </w:r>
      <w:proofErr w:type="spellEnd"/>
      <w:r>
        <w:rPr>
          <w:rFonts w:ascii="Arial" w:hAnsi="Arial" w:cs="Arial"/>
          <w:sz w:val="24"/>
          <w:szCs w:val="24"/>
        </w:rPr>
        <w:t xml:space="preserve"> </w:t>
      </w:r>
      <w:proofErr w:type="spellStart"/>
      <w:r>
        <w:rPr>
          <w:rFonts w:ascii="Arial" w:hAnsi="Arial" w:cs="Arial"/>
          <w:sz w:val="24"/>
          <w:szCs w:val="24"/>
        </w:rPr>
        <w:t>të</w:t>
      </w:r>
      <w:proofErr w:type="spellEnd"/>
      <w:r>
        <w:rPr>
          <w:rFonts w:ascii="Arial" w:hAnsi="Arial" w:cs="Arial"/>
          <w:sz w:val="24"/>
          <w:szCs w:val="24"/>
        </w:rPr>
        <w:t xml:space="preserve"> </w:t>
      </w:r>
      <w:proofErr w:type="spellStart"/>
      <w:r>
        <w:rPr>
          <w:rFonts w:ascii="Arial" w:hAnsi="Arial" w:cs="Arial"/>
          <w:sz w:val="24"/>
          <w:szCs w:val="24"/>
        </w:rPr>
        <w:t>Javës</w:t>
      </w:r>
      <w:proofErr w:type="spellEnd"/>
      <w:r>
        <w:rPr>
          <w:rFonts w:ascii="Arial" w:hAnsi="Arial" w:cs="Arial"/>
          <w:sz w:val="24"/>
          <w:szCs w:val="24"/>
        </w:rPr>
        <w:t xml:space="preserve"> </w:t>
      </w:r>
      <w:proofErr w:type="spellStart"/>
      <w:r>
        <w:rPr>
          <w:rFonts w:ascii="Arial" w:hAnsi="Arial" w:cs="Arial"/>
          <w:sz w:val="24"/>
          <w:szCs w:val="24"/>
        </w:rPr>
        <w:t>së</w:t>
      </w:r>
      <w:proofErr w:type="spellEnd"/>
      <w:r>
        <w:rPr>
          <w:rFonts w:ascii="Arial" w:hAnsi="Arial" w:cs="Arial"/>
          <w:sz w:val="24"/>
          <w:szCs w:val="24"/>
        </w:rPr>
        <w:t xml:space="preserve"> </w:t>
      </w:r>
      <w:proofErr w:type="spellStart"/>
      <w:r>
        <w:rPr>
          <w:rFonts w:ascii="Arial" w:hAnsi="Arial" w:cs="Arial"/>
          <w:sz w:val="24"/>
          <w:szCs w:val="24"/>
        </w:rPr>
        <w:t>luftës</w:t>
      </w:r>
      <w:proofErr w:type="spellEnd"/>
      <w:r>
        <w:rPr>
          <w:rFonts w:ascii="Arial" w:hAnsi="Arial" w:cs="Arial"/>
          <w:sz w:val="24"/>
          <w:szCs w:val="24"/>
        </w:rPr>
        <w:t xml:space="preserve"> </w:t>
      </w:r>
      <w:proofErr w:type="spellStart"/>
      <w:r>
        <w:rPr>
          <w:rFonts w:ascii="Arial" w:hAnsi="Arial" w:cs="Arial"/>
          <w:sz w:val="24"/>
          <w:szCs w:val="24"/>
        </w:rPr>
        <w:t>kundër</w:t>
      </w:r>
      <w:proofErr w:type="spellEnd"/>
      <w:r>
        <w:rPr>
          <w:rFonts w:ascii="Arial" w:hAnsi="Arial" w:cs="Arial"/>
          <w:sz w:val="24"/>
          <w:szCs w:val="24"/>
        </w:rPr>
        <w:t xml:space="preserve"> SIDA-s, me </w:t>
      </w:r>
      <w:proofErr w:type="spellStart"/>
      <w:r>
        <w:rPr>
          <w:rFonts w:ascii="Arial" w:hAnsi="Arial" w:cs="Arial"/>
          <w:sz w:val="24"/>
          <w:szCs w:val="24"/>
        </w:rPr>
        <w:t>nxënës</w:t>
      </w:r>
      <w:proofErr w:type="spellEnd"/>
      <w:r>
        <w:rPr>
          <w:rFonts w:ascii="Arial" w:hAnsi="Arial" w:cs="Arial"/>
          <w:sz w:val="24"/>
          <w:szCs w:val="24"/>
        </w:rPr>
        <w:t xml:space="preserve"> </w:t>
      </w:r>
      <w:proofErr w:type="spellStart"/>
      <w:r>
        <w:rPr>
          <w:rFonts w:ascii="Arial" w:hAnsi="Arial" w:cs="Arial"/>
          <w:sz w:val="24"/>
          <w:szCs w:val="24"/>
        </w:rPr>
        <w:t>të</w:t>
      </w:r>
      <w:proofErr w:type="spellEnd"/>
      <w:r>
        <w:rPr>
          <w:rFonts w:ascii="Arial" w:hAnsi="Arial" w:cs="Arial"/>
          <w:sz w:val="24"/>
          <w:szCs w:val="24"/>
        </w:rPr>
        <w:t xml:space="preserve"> </w:t>
      </w:r>
      <w:proofErr w:type="spellStart"/>
      <w:r>
        <w:rPr>
          <w:rFonts w:ascii="Arial" w:hAnsi="Arial" w:cs="Arial"/>
          <w:sz w:val="24"/>
          <w:szCs w:val="24"/>
        </w:rPr>
        <w:t>klasës</w:t>
      </w:r>
      <w:proofErr w:type="spellEnd"/>
      <w:r>
        <w:rPr>
          <w:rFonts w:ascii="Arial" w:hAnsi="Arial" w:cs="Arial"/>
          <w:sz w:val="24"/>
          <w:szCs w:val="24"/>
        </w:rPr>
        <w:t xml:space="preserve"> </w:t>
      </w:r>
      <w:proofErr w:type="spellStart"/>
      <w:r>
        <w:rPr>
          <w:rFonts w:ascii="Arial" w:hAnsi="Arial" w:cs="Arial"/>
          <w:sz w:val="24"/>
          <w:szCs w:val="24"/>
        </w:rPr>
        <w:t>së</w:t>
      </w:r>
      <w:proofErr w:type="spellEnd"/>
      <w:r>
        <w:rPr>
          <w:rFonts w:ascii="Arial" w:hAnsi="Arial" w:cs="Arial"/>
          <w:sz w:val="24"/>
          <w:szCs w:val="24"/>
        </w:rPr>
        <w:t xml:space="preserve"> 9-të;</w:t>
      </w:r>
    </w:p>
    <w:p w14:paraId="60D12F50" w14:textId="77777777" w:rsidR="00D67AA7" w:rsidRPr="008E5BFD" w:rsidRDefault="00E55A62" w:rsidP="008E5BFD">
      <w:pPr>
        <w:spacing w:after="0" w:line="360" w:lineRule="auto"/>
        <w:ind w:firstLine="720"/>
        <w:jc w:val="both"/>
        <w:rPr>
          <w:rFonts w:ascii="Arial" w:hAnsi="Arial" w:cs="Arial"/>
          <w:sz w:val="24"/>
          <w:szCs w:val="24"/>
          <w:lang w:val="mk-MK"/>
        </w:rPr>
      </w:pPr>
      <w:r>
        <w:rPr>
          <w:rFonts w:ascii="Arial" w:hAnsi="Arial" w:cs="Arial"/>
          <w:sz w:val="24"/>
          <w:szCs w:val="24"/>
        </w:rPr>
        <w:t xml:space="preserve">- Dita </w:t>
      </w:r>
      <w:proofErr w:type="spellStart"/>
      <w:r>
        <w:rPr>
          <w:rFonts w:ascii="Arial" w:hAnsi="Arial" w:cs="Arial"/>
          <w:sz w:val="24"/>
          <w:szCs w:val="24"/>
        </w:rPr>
        <w:t>Botërore</w:t>
      </w:r>
      <w:proofErr w:type="spellEnd"/>
      <w:r>
        <w:rPr>
          <w:rFonts w:ascii="Arial" w:hAnsi="Arial" w:cs="Arial"/>
          <w:sz w:val="24"/>
          <w:szCs w:val="24"/>
        </w:rPr>
        <w:t xml:space="preserve"> </w:t>
      </w:r>
      <w:proofErr w:type="spellStart"/>
      <w:r>
        <w:rPr>
          <w:rFonts w:ascii="Arial" w:hAnsi="Arial" w:cs="Arial"/>
          <w:sz w:val="24"/>
          <w:szCs w:val="24"/>
        </w:rPr>
        <w:t>Kundër</w:t>
      </w:r>
      <w:proofErr w:type="spellEnd"/>
      <w:r>
        <w:rPr>
          <w:rFonts w:ascii="Arial" w:hAnsi="Arial" w:cs="Arial"/>
          <w:sz w:val="24"/>
          <w:szCs w:val="24"/>
        </w:rPr>
        <w:t xml:space="preserve"> </w:t>
      </w:r>
      <w:proofErr w:type="spellStart"/>
      <w:r>
        <w:rPr>
          <w:rFonts w:ascii="Arial" w:hAnsi="Arial" w:cs="Arial"/>
          <w:sz w:val="24"/>
          <w:szCs w:val="24"/>
        </w:rPr>
        <w:t>Duhanit</w:t>
      </w:r>
      <w:proofErr w:type="spellEnd"/>
      <w:r>
        <w:rPr>
          <w:rFonts w:ascii="Arial" w:hAnsi="Arial" w:cs="Arial"/>
          <w:sz w:val="24"/>
          <w:szCs w:val="24"/>
        </w:rPr>
        <w:t xml:space="preserve"> u </w:t>
      </w:r>
      <w:proofErr w:type="spellStart"/>
      <w:r>
        <w:rPr>
          <w:rFonts w:ascii="Arial" w:hAnsi="Arial" w:cs="Arial"/>
          <w:sz w:val="24"/>
          <w:szCs w:val="24"/>
        </w:rPr>
        <w:t>festua</w:t>
      </w:r>
      <w:proofErr w:type="spellEnd"/>
      <w:r>
        <w:rPr>
          <w:rFonts w:ascii="Arial" w:hAnsi="Arial" w:cs="Arial"/>
          <w:sz w:val="24"/>
          <w:szCs w:val="24"/>
        </w:rPr>
        <w:t xml:space="preserve"> me Moto - “Pirja e </w:t>
      </w:r>
      <w:proofErr w:type="spellStart"/>
      <w:r>
        <w:rPr>
          <w:rFonts w:ascii="Arial" w:hAnsi="Arial" w:cs="Arial"/>
          <w:sz w:val="24"/>
          <w:szCs w:val="24"/>
        </w:rPr>
        <w:t>duhanit</w:t>
      </w:r>
      <w:proofErr w:type="spellEnd"/>
      <w:r>
        <w:rPr>
          <w:rFonts w:ascii="Arial" w:hAnsi="Arial" w:cs="Arial"/>
          <w:sz w:val="24"/>
          <w:szCs w:val="24"/>
        </w:rPr>
        <w:t xml:space="preserve"> </w:t>
      </w:r>
      <w:proofErr w:type="spellStart"/>
      <w:r>
        <w:rPr>
          <w:rFonts w:ascii="Arial" w:hAnsi="Arial" w:cs="Arial"/>
          <w:sz w:val="24"/>
          <w:szCs w:val="24"/>
        </w:rPr>
        <w:t>dhe</w:t>
      </w:r>
      <w:proofErr w:type="spellEnd"/>
      <w:r>
        <w:rPr>
          <w:rFonts w:ascii="Arial" w:hAnsi="Arial" w:cs="Arial"/>
          <w:sz w:val="24"/>
          <w:szCs w:val="24"/>
        </w:rPr>
        <w:t xml:space="preserve"> </w:t>
      </w:r>
      <w:proofErr w:type="spellStart"/>
      <w:r>
        <w:rPr>
          <w:rFonts w:ascii="Arial" w:hAnsi="Arial" w:cs="Arial"/>
          <w:sz w:val="24"/>
          <w:szCs w:val="24"/>
        </w:rPr>
        <w:t>organet</w:t>
      </w:r>
      <w:proofErr w:type="spellEnd"/>
      <w:r>
        <w:rPr>
          <w:rFonts w:ascii="Arial" w:hAnsi="Arial" w:cs="Arial"/>
          <w:sz w:val="24"/>
          <w:szCs w:val="24"/>
        </w:rPr>
        <w:t xml:space="preserve"> e </w:t>
      </w:r>
      <w:proofErr w:type="spellStart"/>
      <w:r>
        <w:rPr>
          <w:rFonts w:ascii="Arial" w:hAnsi="Arial" w:cs="Arial"/>
          <w:sz w:val="24"/>
          <w:szCs w:val="24"/>
        </w:rPr>
        <w:t>frymëmarrjes</w:t>
      </w:r>
      <w:proofErr w:type="spellEnd"/>
      <w:r>
        <w:rPr>
          <w:rFonts w:ascii="Arial" w:hAnsi="Arial" w:cs="Arial"/>
          <w:sz w:val="24"/>
          <w:szCs w:val="24"/>
        </w:rPr>
        <w:t xml:space="preserve">”. </w:t>
      </w:r>
      <w:proofErr w:type="spellStart"/>
      <w:r>
        <w:rPr>
          <w:rFonts w:ascii="Arial" w:hAnsi="Arial" w:cs="Arial"/>
          <w:sz w:val="24"/>
          <w:szCs w:val="24"/>
        </w:rPr>
        <w:t>Nxënësit</w:t>
      </w:r>
      <w:proofErr w:type="spellEnd"/>
      <w:r>
        <w:rPr>
          <w:rFonts w:ascii="Arial" w:hAnsi="Arial" w:cs="Arial"/>
          <w:sz w:val="24"/>
          <w:szCs w:val="24"/>
        </w:rPr>
        <w:t xml:space="preserve"> e </w:t>
      </w:r>
      <w:proofErr w:type="spellStart"/>
      <w:r>
        <w:rPr>
          <w:rFonts w:ascii="Arial" w:hAnsi="Arial" w:cs="Arial"/>
          <w:sz w:val="24"/>
          <w:szCs w:val="24"/>
        </w:rPr>
        <w:t>klasës</w:t>
      </w:r>
      <w:proofErr w:type="spellEnd"/>
      <w:r>
        <w:rPr>
          <w:rFonts w:ascii="Arial" w:hAnsi="Arial" w:cs="Arial"/>
          <w:sz w:val="24"/>
          <w:szCs w:val="24"/>
        </w:rPr>
        <w:t xml:space="preserve"> IX.</w:t>
      </w:r>
    </w:p>
    <w:p w14:paraId="5410F238" w14:textId="77777777" w:rsidR="00693598" w:rsidRPr="008E5BFD" w:rsidRDefault="00E55A62" w:rsidP="008E5BFD">
      <w:pPr>
        <w:spacing w:after="0" w:line="360" w:lineRule="auto"/>
        <w:ind w:firstLine="720"/>
        <w:jc w:val="both"/>
        <w:rPr>
          <w:rFonts w:ascii="Arial" w:hAnsi="Arial" w:cs="Arial"/>
          <w:sz w:val="24"/>
          <w:szCs w:val="24"/>
          <w:lang w:val="mk-MK"/>
        </w:rPr>
      </w:pPr>
      <w:r>
        <w:rPr>
          <w:rFonts w:ascii="Arial" w:hAnsi="Arial" w:cs="Arial"/>
          <w:sz w:val="24"/>
          <w:szCs w:val="24"/>
        </w:rPr>
        <w:t xml:space="preserve">- </w:t>
      </w:r>
      <w:proofErr w:type="spellStart"/>
      <w:r>
        <w:rPr>
          <w:rFonts w:ascii="Arial" w:hAnsi="Arial" w:cs="Arial"/>
          <w:sz w:val="24"/>
          <w:szCs w:val="24"/>
        </w:rPr>
        <w:t>Bashkëpunimi</w:t>
      </w:r>
      <w:proofErr w:type="spellEnd"/>
      <w:r>
        <w:rPr>
          <w:rFonts w:ascii="Arial" w:hAnsi="Arial" w:cs="Arial"/>
          <w:sz w:val="24"/>
          <w:szCs w:val="24"/>
        </w:rPr>
        <w:t xml:space="preserve"> me ISHP Vaccines, </w:t>
      </w:r>
      <w:proofErr w:type="spellStart"/>
      <w:r>
        <w:rPr>
          <w:rFonts w:ascii="Arial" w:hAnsi="Arial" w:cs="Arial"/>
          <w:sz w:val="24"/>
          <w:szCs w:val="24"/>
        </w:rPr>
        <w:t>bashkëpunim</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arritur</w:t>
      </w:r>
      <w:proofErr w:type="spellEnd"/>
      <w:r>
        <w:rPr>
          <w:rFonts w:ascii="Arial" w:hAnsi="Arial" w:cs="Arial"/>
          <w:sz w:val="24"/>
          <w:szCs w:val="24"/>
        </w:rPr>
        <w:t xml:space="preserve"> me </w:t>
      </w:r>
      <w:proofErr w:type="spellStart"/>
      <w:r>
        <w:rPr>
          <w:rFonts w:ascii="Arial" w:hAnsi="Arial" w:cs="Arial"/>
          <w:sz w:val="24"/>
          <w:szCs w:val="24"/>
        </w:rPr>
        <w:t>prindër</w:t>
      </w:r>
      <w:proofErr w:type="spellEnd"/>
      <w:r>
        <w:rPr>
          <w:rFonts w:ascii="Arial" w:hAnsi="Arial" w:cs="Arial"/>
          <w:sz w:val="24"/>
          <w:szCs w:val="24"/>
        </w:rPr>
        <w:t xml:space="preserve">, </w:t>
      </w:r>
      <w:proofErr w:type="spellStart"/>
      <w:r>
        <w:rPr>
          <w:rFonts w:ascii="Arial" w:hAnsi="Arial" w:cs="Arial"/>
          <w:sz w:val="24"/>
          <w:szCs w:val="24"/>
        </w:rPr>
        <w:t>fëmijët</w:t>
      </w:r>
      <w:proofErr w:type="spellEnd"/>
      <w:r>
        <w:rPr>
          <w:rFonts w:ascii="Arial" w:hAnsi="Arial" w:cs="Arial"/>
          <w:sz w:val="24"/>
          <w:szCs w:val="24"/>
        </w:rPr>
        <w:t xml:space="preserve"> e </w:t>
      </w:r>
      <w:proofErr w:type="spellStart"/>
      <w:r>
        <w:rPr>
          <w:rFonts w:ascii="Arial" w:hAnsi="Arial" w:cs="Arial"/>
          <w:sz w:val="24"/>
          <w:szCs w:val="24"/>
        </w:rPr>
        <w:t>të</w:t>
      </w:r>
      <w:proofErr w:type="spellEnd"/>
      <w:r>
        <w:rPr>
          <w:rFonts w:ascii="Arial" w:hAnsi="Arial" w:cs="Arial"/>
          <w:sz w:val="24"/>
          <w:szCs w:val="24"/>
        </w:rPr>
        <w:t xml:space="preserve"> </w:t>
      </w:r>
      <w:proofErr w:type="spellStart"/>
      <w:r>
        <w:rPr>
          <w:rFonts w:ascii="Arial" w:hAnsi="Arial" w:cs="Arial"/>
          <w:sz w:val="24"/>
          <w:szCs w:val="24"/>
        </w:rPr>
        <w:t>cilëve</w:t>
      </w:r>
      <w:proofErr w:type="spellEnd"/>
      <w:r>
        <w:rPr>
          <w:rFonts w:ascii="Arial" w:hAnsi="Arial" w:cs="Arial"/>
          <w:sz w:val="24"/>
          <w:szCs w:val="24"/>
        </w:rPr>
        <w:t xml:space="preserve"> </w:t>
      </w:r>
      <w:proofErr w:type="spellStart"/>
      <w:r>
        <w:rPr>
          <w:rFonts w:ascii="Arial" w:hAnsi="Arial" w:cs="Arial"/>
          <w:sz w:val="24"/>
          <w:szCs w:val="24"/>
        </w:rPr>
        <w:t>nuk</w:t>
      </w:r>
      <w:proofErr w:type="spellEnd"/>
      <w:r>
        <w:rPr>
          <w:rFonts w:ascii="Arial" w:hAnsi="Arial" w:cs="Arial"/>
          <w:sz w:val="24"/>
          <w:szCs w:val="24"/>
        </w:rPr>
        <w:t xml:space="preserve"> </w:t>
      </w:r>
      <w:proofErr w:type="spellStart"/>
      <w:r>
        <w:rPr>
          <w:rFonts w:ascii="Arial" w:hAnsi="Arial" w:cs="Arial"/>
          <w:sz w:val="24"/>
          <w:szCs w:val="24"/>
        </w:rPr>
        <w:t>janë</w:t>
      </w:r>
      <w:proofErr w:type="spellEnd"/>
      <w:r>
        <w:rPr>
          <w:rFonts w:ascii="Arial" w:hAnsi="Arial" w:cs="Arial"/>
          <w:sz w:val="24"/>
          <w:szCs w:val="24"/>
        </w:rPr>
        <w:t xml:space="preserve"> </w:t>
      </w:r>
      <w:proofErr w:type="spellStart"/>
      <w:r>
        <w:rPr>
          <w:rFonts w:ascii="Arial" w:hAnsi="Arial" w:cs="Arial"/>
          <w:sz w:val="24"/>
          <w:szCs w:val="24"/>
        </w:rPr>
        <w:t>vaksinuar</w:t>
      </w:r>
      <w:proofErr w:type="spellEnd"/>
      <w:r>
        <w:rPr>
          <w:rFonts w:ascii="Arial" w:hAnsi="Arial" w:cs="Arial"/>
          <w:sz w:val="24"/>
          <w:szCs w:val="24"/>
        </w:rPr>
        <w:t xml:space="preserve"> apo </w:t>
      </w:r>
      <w:proofErr w:type="spellStart"/>
      <w:r>
        <w:rPr>
          <w:rFonts w:ascii="Arial" w:hAnsi="Arial" w:cs="Arial"/>
          <w:sz w:val="24"/>
          <w:szCs w:val="24"/>
        </w:rPr>
        <w:t>rivaksinuar</w:t>
      </w:r>
      <w:proofErr w:type="spellEnd"/>
      <w:r>
        <w:rPr>
          <w:rFonts w:ascii="Arial" w:hAnsi="Arial" w:cs="Arial"/>
          <w:sz w:val="24"/>
          <w:szCs w:val="24"/>
        </w:rPr>
        <w:t xml:space="preserve"> </w:t>
      </w:r>
      <w:proofErr w:type="spellStart"/>
      <w:r>
        <w:rPr>
          <w:rFonts w:ascii="Arial" w:hAnsi="Arial" w:cs="Arial"/>
          <w:sz w:val="24"/>
          <w:szCs w:val="24"/>
        </w:rPr>
        <w:t>kundër</w:t>
      </w:r>
      <w:proofErr w:type="spellEnd"/>
      <w:r>
        <w:rPr>
          <w:rFonts w:ascii="Arial" w:hAnsi="Arial" w:cs="Arial"/>
          <w:sz w:val="24"/>
          <w:szCs w:val="24"/>
        </w:rPr>
        <w:t xml:space="preserve"> </w:t>
      </w:r>
      <w:proofErr w:type="spellStart"/>
      <w:r>
        <w:rPr>
          <w:rFonts w:ascii="Arial" w:hAnsi="Arial" w:cs="Arial"/>
          <w:sz w:val="24"/>
          <w:szCs w:val="24"/>
        </w:rPr>
        <w:t>fruthit</w:t>
      </w:r>
      <w:proofErr w:type="spellEnd"/>
      <w:r>
        <w:rPr>
          <w:rFonts w:ascii="Arial" w:hAnsi="Arial" w:cs="Arial"/>
          <w:sz w:val="24"/>
          <w:szCs w:val="24"/>
        </w:rPr>
        <w:t>.</w:t>
      </w:r>
    </w:p>
    <w:p w14:paraId="2929263D" w14:textId="77777777" w:rsidR="00603015" w:rsidRDefault="00603015" w:rsidP="008E5BFD">
      <w:pPr>
        <w:spacing w:after="0" w:line="360" w:lineRule="auto"/>
        <w:ind w:firstLine="720"/>
        <w:jc w:val="both"/>
        <w:rPr>
          <w:rFonts w:ascii="Arial" w:hAnsi="Arial" w:cs="Arial"/>
          <w:sz w:val="24"/>
          <w:szCs w:val="24"/>
          <w:lang w:val="mk-MK"/>
        </w:rPr>
      </w:pPr>
      <w:r>
        <w:rPr>
          <w:rFonts w:ascii="Arial" w:hAnsi="Arial" w:cs="Arial"/>
          <w:sz w:val="24"/>
          <w:szCs w:val="24"/>
          <w:lang w:val="mk-MK"/>
        </w:rPr>
        <w:t>- Në bashkëpunim me Kryqin e Kuq, punëtori me temë “Sëmundjet e varësisë”, me nxënës të klasave VII, VIII dhe IX.</w:t>
      </w:r>
    </w:p>
    <w:p w14:paraId="2AACA81C" w14:textId="77777777" w:rsidR="007633D7" w:rsidRPr="002C356E" w:rsidRDefault="00022AB4" w:rsidP="002C356E">
      <w:pPr>
        <w:spacing w:after="0" w:line="360" w:lineRule="auto"/>
        <w:ind w:firstLine="720"/>
        <w:jc w:val="both"/>
        <w:rPr>
          <w:rFonts w:ascii="Arial" w:hAnsi="Arial" w:cs="Arial"/>
          <w:sz w:val="24"/>
          <w:szCs w:val="24"/>
          <w:lang w:val="mk-MK"/>
        </w:rPr>
      </w:pPr>
      <w:r>
        <w:rPr>
          <w:rFonts w:ascii="Arial" w:hAnsi="Arial" w:cs="Arial"/>
          <w:sz w:val="24"/>
          <w:szCs w:val="24"/>
          <w:lang w:val="mk-MK"/>
        </w:rPr>
        <w:t>- Në bashkëpunim me Kryqin e Kuq janë realizuar edhe punëtori me temë “Përzgjedhja e mbetjeve”;</w:t>
      </w:r>
      <w:r>
        <w:rPr>
          <w:rFonts w:ascii="Arial" w:hAnsi="Arial" w:cs="Arial"/>
          <w:sz w:val="24"/>
          <w:szCs w:val="24"/>
        </w:rPr>
        <w:tab/>
      </w:r>
    </w:p>
    <w:p w14:paraId="3CBA0B9F" w14:textId="77777777" w:rsidR="002D5156" w:rsidRPr="002D5156" w:rsidRDefault="002D5156" w:rsidP="00022AB4">
      <w:pPr>
        <w:tabs>
          <w:tab w:val="left" w:pos="10320"/>
        </w:tabs>
        <w:spacing w:after="0" w:line="360" w:lineRule="auto"/>
        <w:ind w:firstLine="720"/>
        <w:jc w:val="both"/>
        <w:rPr>
          <w:rFonts w:ascii="Arial" w:hAnsi="Arial" w:cs="Arial"/>
          <w:sz w:val="24"/>
          <w:szCs w:val="24"/>
          <w:lang w:val="mk-MK"/>
        </w:rPr>
      </w:pPr>
      <w:r>
        <w:rPr>
          <w:rFonts w:ascii="Arial" w:hAnsi="Arial" w:cs="Arial"/>
          <w:sz w:val="24"/>
          <w:szCs w:val="24"/>
          <w:lang w:val="mk-MK"/>
        </w:rPr>
        <w:t>- Ligjëratë me temë “Deformimet në moshën shkollore” në bashkëpunim me CJZ Manastir.</w:t>
      </w:r>
    </w:p>
    <w:p w14:paraId="485C973F" w14:textId="77777777" w:rsidR="00831641" w:rsidRPr="008E5BFD" w:rsidRDefault="00805AB5"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Sigurimi kolektiv i nxënësve në fillim të vitit shkollor është bërë në “Triglav Insurance”.</w:t>
      </w:r>
    </w:p>
    <w:p w14:paraId="2323267A" w14:textId="77777777" w:rsidR="00693598" w:rsidRPr="008E5BFD" w:rsidRDefault="00805AB5"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Në shkollë u mbajtën disa leksione me karakter shëndetësor në kuadër të kurrikulës dhe klasës së komunitetit të klasës.</w:t>
      </w:r>
    </w:p>
    <w:p w14:paraId="1687E0F4" w14:textId="77777777" w:rsidR="00BB689C" w:rsidRPr="008E5BFD" w:rsidRDefault="00BB689C" w:rsidP="008E5BFD">
      <w:pPr>
        <w:spacing w:after="0" w:line="360" w:lineRule="auto"/>
        <w:jc w:val="both"/>
        <w:rPr>
          <w:rFonts w:ascii="Arial" w:hAnsi="Arial" w:cs="Arial"/>
          <w:sz w:val="24"/>
          <w:szCs w:val="24"/>
          <w:lang w:val="mk-MK"/>
        </w:rPr>
      </w:pPr>
    </w:p>
    <w:p w14:paraId="75CDA0D1" w14:textId="77777777" w:rsidR="00E908F6" w:rsidRPr="007A2381" w:rsidRDefault="00932821" w:rsidP="007A2381">
      <w:pPr>
        <w:pStyle w:val="Heading1"/>
      </w:pPr>
      <w:bookmarkStart w:id="82" w:name="_Toc12533918"/>
      <w:bookmarkStart w:id="83" w:name="_Toc12534081"/>
      <w:bookmarkStart w:id="84" w:name="_Toc12610753"/>
      <w:bookmarkStart w:id="85" w:name="_Toc138926220"/>
      <w:r>
        <w:t>4.4. Bashkëpunimi me mjedisin lokal</w:t>
      </w:r>
      <w:bookmarkEnd w:id="82"/>
      <w:bookmarkEnd w:id="83"/>
      <w:bookmarkEnd w:id="84"/>
      <w:bookmarkEnd w:id="85"/>
    </w:p>
    <w:p w14:paraId="6C9F6A42" w14:textId="77777777" w:rsidR="00F61D05" w:rsidRPr="008E5BFD" w:rsidRDefault="00F61D05" w:rsidP="007A2381">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Bashkëpunimi me mjedisin lokal këtë vit shkollor u realizua përmes:</w:t>
      </w:r>
    </w:p>
    <w:p w14:paraId="3ABC5B64" w14:textId="77777777"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mbajtjen e takimeve të rregullta mësues-prindër;</w:t>
      </w:r>
    </w:p>
    <w:p w14:paraId="670AD714" w14:textId="77777777"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mbajtjen e takimeve në grup mësues-prindër;</w:t>
      </w:r>
    </w:p>
    <w:p w14:paraId="25EA0C9C" w14:textId="77777777"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takime individuale, përkatësisht: prindër-mësues; prindër-profesionistë dhe prindër-drejtor;</w:t>
      </w:r>
    </w:p>
    <w:p w14:paraId="1EF27731" w14:textId="77777777" w:rsidR="00F61D05" w:rsidRPr="008E5BFD" w:rsidRDefault="005E6934"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këshillimi i prindërve, takimet e psikologut me prindër të nxënësve që kanë sjellje të papërshtatshme, rënie të suksesit (3 e më shumë të dobët), më shumë se 10 të pajustifikuara;</w:t>
      </w:r>
    </w:p>
    <w:p w14:paraId="56D36752" w14:textId="77777777"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punën e Këshillit të Prindërve në nivel shkolle dhe në nivel klase;</w:t>
      </w:r>
    </w:p>
    <w:p w14:paraId="072F8A70" w14:textId="77777777" w:rsidR="00F61D05" w:rsidRPr="008E5BFD" w:rsidRDefault="005E6934"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punën e Bordit të Shkollës;</w:t>
      </w:r>
    </w:p>
    <w:p w14:paraId="45DE8F67" w14:textId="77777777"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597F29">
        <w:rPr>
          <w:rFonts w:ascii="Arial" w:hAnsi="Arial" w:cs="Arial"/>
          <w:color w:val="000000" w:themeColor="text1"/>
          <w:sz w:val="24"/>
          <w:szCs w:val="24"/>
          <w:lang w:val="mk-MK"/>
        </w:rPr>
        <w:t>Sipas Programit</w:t>
      </w:r>
      <w:r w:rsidRPr="008E5BFD">
        <w:rPr>
          <w:rFonts w:ascii="Arial" w:hAnsi="Arial" w:cs="Arial"/>
          <w:sz w:val="24"/>
          <w:szCs w:val="24"/>
          <w:lang w:val="mk-MK"/>
        </w:rPr>
        <w:t>u mbajtën takimet e planifikuara prindërore për punën e shkollës, gjatë të cilave prindërit u njoftuan për: jetën dhe punën e shkollës, suksesin, sjelljen dhe rregullsinë e nxënësve, zgjedhjen e Këshillit të Prindërve të klasa, delegimi i një anëtari në Këshill te prindërit e shkollës, sigurimi, projektet, bashkëpunimi i përgjegjësit të departamentit me prindin...;</w:t>
      </w:r>
    </w:p>
    <w:p w14:paraId="06303C69" w14:textId="77777777" w:rsidR="00C64D73"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Drejtuesit e departamenteve bashkëpunuan me këshillat e prindërve në nivel klase dhe diskutuan për suksesin e nxënësve në paralekë, rregullsinë, disiplinën, vendosjen e masave pedagogjike, respektimin e rregullave të sjelljes së nxënësve, organizimin efikas të punës së nxënësve. paraleka, suksesi i nxënësve në konkurse, organizimi i ekskursioneve gjysmëditore, ditore dhe shumëditore dhe me prindërit e nxënësve të klasës së nëntë diskutojmë për pikturën në tabelë, orientimin profesional të nxënësve etj.</w:t>
      </w:r>
    </w:p>
    <w:p w14:paraId="038A4165" w14:textId="77777777"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Bashkëpunimi me Këshillin e Prindërve realizohet në nivel shkolle. Këshilli i prindërve të shkollës numëron</w:t>
      </w:r>
      <w:r w:rsidR="003904E0" w:rsidRPr="00597F29">
        <w:rPr>
          <w:rFonts w:ascii="Arial" w:hAnsi="Arial" w:cs="Arial"/>
          <w:b/>
          <w:color w:val="000000" w:themeColor="text1"/>
          <w:sz w:val="24"/>
          <w:szCs w:val="24"/>
          <w:lang w:val="mk-MK"/>
        </w:rPr>
        <w:t>31 anëtarë</w:t>
      </w:r>
      <w:r w:rsidRPr="008E5BFD">
        <w:rPr>
          <w:rFonts w:ascii="Arial" w:hAnsi="Arial" w:cs="Arial"/>
          <w:sz w:val="24"/>
          <w:szCs w:val="24"/>
          <w:lang w:val="mk-MK"/>
        </w:rPr>
        <w:t xml:space="preserve">. Nëpërmjet mbledhjeve, Këshilli i prindërve u njoh me gjendjen aktuale në shkollë, të gjitha llojet e planifikimit të punës, mundësitë zhvillimore të shkollës, projektet e reja që janë duke u realizuar në shkollë (Projekti për integrim ndëretnik në arsim, ERASMUS+, iniciativa për zgjerimin e bashkëpunimit me mjedisin vendor, paraqitjen e kërkesave në pushtetin vendor, </w:t>
      </w:r>
      <w:r w:rsidRPr="008E5BFD">
        <w:rPr>
          <w:rFonts w:ascii="Arial" w:hAnsi="Arial" w:cs="Arial"/>
          <w:sz w:val="24"/>
          <w:szCs w:val="24"/>
          <w:lang w:val="mk-MK"/>
        </w:rPr>
        <w:lastRenderedPageBreak/>
        <w:t>Projekti për efiçencë elektronike etj. Në vazhdën e punës u vendos vazhdimi i traditës së shkollës për bashkëpunim me mjedisin lokal.</w:t>
      </w:r>
    </w:p>
    <w:p w14:paraId="69FB6A79" w14:textId="77777777" w:rsidR="00F61D05"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Gjatë vitit shkollor, përmes pjesëmarrjes në lexime letrare, konkurse, konkurse artistike, zgjerimin e njohurive të nxënësve në fushën e teknologjisë, u arrit bashkëpunim me: shkollat ​​e tjera fillore dhe të mesme të qytetit, NU - Qendra për Kulturë "Koço Racin" , Teknologji Kombëtare dhe të tjera;</w:t>
      </w:r>
    </w:p>
    <w:p w14:paraId="6D30994B" w14:textId="77777777" w:rsidR="00F61D05" w:rsidRPr="00597F29" w:rsidRDefault="00F05286" w:rsidP="00D67A4A">
      <w:pPr>
        <w:pStyle w:val="ListParagraph"/>
        <w:numPr>
          <w:ilvl w:val="0"/>
          <w:numId w:val="4"/>
        </w:numPr>
        <w:spacing w:after="0" w:line="360" w:lineRule="auto"/>
        <w:ind w:left="0" w:firstLine="0"/>
        <w:jc w:val="both"/>
        <w:rPr>
          <w:rFonts w:ascii="Arial" w:hAnsi="Arial" w:cs="Arial"/>
          <w:color w:val="000000" w:themeColor="text1"/>
          <w:sz w:val="24"/>
          <w:szCs w:val="24"/>
          <w:lang w:val="mk-MK"/>
        </w:rPr>
      </w:pPr>
      <w:r w:rsidRPr="00597F29">
        <w:rPr>
          <w:rFonts w:ascii="Arial" w:hAnsi="Arial" w:cs="Arial"/>
          <w:color w:val="000000" w:themeColor="text1"/>
          <w:sz w:val="24"/>
          <w:szCs w:val="24"/>
          <w:lang w:val="mk-MK"/>
        </w:rPr>
        <w:t>U realizuan shfaqje dhe ngjarje sportive;</w:t>
      </w:r>
    </w:p>
    <w:p w14:paraId="7C75BD51" w14:textId="77777777" w:rsidR="00F41761" w:rsidRPr="008E5BFD" w:rsidRDefault="00432926"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Pritja ceremoniale e nxënësve të klasës së parë – program i shkurtër;</w:t>
      </w:r>
    </w:p>
    <w:p w14:paraId="4BECBBFE" w14:textId="77777777" w:rsidR="00F41761" w:rsidRPr="008E5BFD" w:rsidRDefault="00A0743E"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eastAsia="Times New Roman" w:hAnsi="Arial" w:cs="Arial"/>
          <w:sz w:val="24"/>
          <w:szCs w:val="24"/>
          <w:lang w:val="mk-MK"/>
        </w:rPr>
        <w:t>Bashkëpunimi me RCUK;</w:t>
      </w:r>
    </w:p>
    <w:p w14:paraId="53F4EAF2" w14:textId="77777777" w:rsidR="00F41761" w:rsidRPr="008E5BFD" w:rsidRDefault="00F41761"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eastAsia="Times New Roman" w:hAnsi="Arial" w:cs="Arial"/>
          <w:sz w:val="24"/>
          <w:szCs w:val="24"/>
          <w:lang w:val="mk-MK"/>
        </w:rPr>
        <w:t>Bashkëpunimi me korrespondentin e Nova Macedonia;</w:t>
      </w:r>
    </w:p>
    <w:p w14:paraId="75E6206D" w14:textId="77777777" w:rsidR="00F41761" w:rsidRPr="008E5BFD" w:rsidRDefault="00F41761"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eastAsia="Times New Roman" w:hAnsi="Arial" w:cs="Arial"/>
          <w:sz w:val="24"/>
          <w:szCs w:val="24"/>
          <w:lang w:val="mk-MK"/>
        </w:rPr>
        <w:t>Bashkëpunimi me ISHP Kërçovë;</w:t>
      </w:r>
    </w:p>
    <w:p w14:paraId="1876DFA0" w14:textId="77777777" w:rsidR="0004591C" w:rsidRPr="008E5BFD" w:rsidRDefault="00751764" w:rsidP="00D67A4A">
      <w:pPr>
        <w:pStyle w:val="ListParagraph"/>
        <w:numPr>
          <w:ilvl w:val="0"/>
          <w:numId w:val="4"/>
        </w:numPr>
        <w:spacing w:after="0" w:line="360" w:lineRule="auto"/>
        <w:ind w:left="0" w:firstLine="0"/>
        <w:jc w:val="both"/>
        <w:rPr>
          <w:rFonts w:ascii="Arial" w:hAnsi="Arial" w:cs="Arial"/>
          <w:sz w:val="24"/>
          <w:szCs w:val="24"/>
          <w:lang w:val="mk-MK"/>
        </w:rPr>
      </w:pPr>
      <w:r>
        <w:rPr>
          <w:rFonts w:ascii="Arial" w:hAnsi="Arial" w:cs="Arial"/>
          <w:sz w:val="24"/>
          <w:szCs w:val="24"/>
          <w:lang w:val="mk-MK"/>
        </w:rPr>
        <w:t>Vizitë në Sparkase BANK Kërçovë dhe NLB Tutunska banka - Kërçovë me rastin e Muajit të Kursimeve;</w:t>
      </w:r>
    </w:p>
    <w:p w14:paraId="236DB180" w14:textId="77777777" w:rsidR="00F41761" w:rsidRPr="00AC23A7" w:rsidRDefault="00F41761"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eastAsia="Times New Roman" w:hAnsi="Arial" w:cs="Arial"/>
          <w:sz w:val="24"/>
          <w:szCs w:val="24"/>
          <w:lang w:val="mk-MK"/>
        </w:rPr>
        <w:t>Bashkëpunimi me Ministrinë e Brendshme;</w:t>
      </w:r>
    </w:p>
    <w:p w14:paraId="423F5411" w14:textId="77777777" w:rsidR="00F41761" w:rsidRPr="00AD7996" w:rsidRDefault="00F41761" w:rsidP="00D67A4A">
      <w:pPr>
        <w:pStyle w:val="ListParagraph"/>
        <w:numPr>
          <w:ilvl w:val="0"/>
          <w:numId w:val="4"/>
        </w:numPr>
        <w:spacing w:after="0" w:line="360" w:lineRule="auto"/>
        <w:ind w:left="0" w:firstLine="0"/>
        <w:jc w:val="both"/>
        <w:rPr>
          <w:rFonts w:ascii="Arial" w:eastAsia="Times New Roman" w:hAnsi="Arial" w:cs="Arial"/>
          <w:sz w:val="24"/>
          <w:szCs w:val="24"/>
          <w:lang w:val="mk-MK"/>
        </w:rPr>
      </w:pPr>
      <w:r w:rsidRPr="008E5BFD">
        <w:rPr>
          <w:rFonts w:ascii="Arial" w:eastAsia="Times New Roman" w:hAnsi="Arial" w:cs="Arial"/>
          <w:sz w:val="24"/>
          <w:szCs w:val="24"/>
          <w:lang w:val="mk-MK"/>
        </w:rPr>
        <w:t>Bashkëpunim me mësues dhe nxënës nga shkollat ​​partnere - OU "Gjerg Kastrioti - Fshati Skenderbeg". Srbica dhe NO "Kemal Ataturk", fshati Planicë, NO "Faik Konica", fshati. Greshnica, në kuadër të projektit “MIO”;</w:t>
      </w:r>
    </w:p>
    <w:p w14:paraId="1288DE7B" w14:textId="77777777" w:rsidR="00F41761" w:rsidRPr="008E5BFD" w:rsidRDefault="002D2054"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eastAsia="Times New Roman" w:hAnsi="Arial" w:cs="Arial"/>
          <w:sz w:val="24"/>
          <w:szCs w:val="24"/>
          <w:lang w:val="mk-MK"/>
        </w:rPr>
        <w:t>Bashkëpunim me Institutin për Shëndet Mendor Shkup,</w:t>
      </w:r>
      <w:r w:rsidR="00751764">
        <w:rPr>
          <w:rFonts w:ascii="Arial" w:hAnsi="Arial" w:cs="Arial"/>
          <w:sz w:val="24"/>
          <w:szCs w:val="24"/>
          <w:lang w:val="mk-MK"/>
        </w:rPr>
        <w:t>ZRDOGGP “Koço Racin” – Manastir</w:t>
      </w:r>
      <w:r w:rsidRPr="008E5BFD">
        <w:rPr>
          <w:rFonts w:ascii="Arial" w:eastAsia="Times New Roman" w:hAnsi="Arial" w:cs="Arial"/>
          <w:sz w:val="24"/>
          <w:szCs w:val="24"/>
          <w:lang w:val="mk-MK"/>
        </w:rPr>
        <w:t>, ICF, bashkëpunim me NJP të tjera, me OSU "Mirko Mileski" dhe shkolla të mesme nga qytetet tjera të vendit;</w:t>
      </w:r>
    </w:p>
    <w:p w14:paraId="27CBC10B" w14:textId="77777777" w:rsidR="00F41761" w:rsidRPr="008E5BFD" w:rsidRDefault="00F41761"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eastAsia="Times New Roman" w:hAnsi="Arial" w:cs="Arial"/>
          <w:sz w:val="24"/>
          <w:szCs w:val="24"/>
          <w:lang w:val="mk-MK"/>
        </w:rPr>
        <w:t>Bashkëpunimi me Këshillin e Prindërve dhe përfaqësuesit e jashtëm në Bordin Eco;</w:t>
      </w:r>
    </w:p>
    <w:p w14:paraId="4EB98ADA" w14:textId="77777777" w:rsidR="00751764" w:rsidRPr="00751764" w:rsidRDefault="00597F29" w:rsidP="00751764">
      <w:pPr>
        <w:numPr>
          <w:ilvl w:val="0"/>
          <w:numId w:val="4"/>
        </w:numPr>
        <w:tabs>
          <w:tab w:val="left" w:pos="284"/>
        </w:tabs>
        <w:suppressAutoHyphens/>
        <w:spacing w:after="0" w:line="360" w:lineRule="auto"/>
        <w:ind w:left="0" w:firstLine="0"/>
        <w:jc w:val="both"/>
        <w:rPr>
          <w:rFonts w:ascii="Arial" w:eastAsia="Times New Roman" w:hAnsi="Arial" w:cs="Arial"/>
          <w:b/>
          <w:sz w:val="24"/>
          <w:szCs w:val="24"/>
          <w:lang w:val="mk-MK"/>
        </w:rPr>
      </w:pPr>
      <w:r>
        <w:rPr>
          <w:rFonts w:ascii="Arial" w:eastAsia="Times New Roman" w:hAnsi="Arial" w:cs="Arial"/>
          <w:sz w:val="24"/>
          <w:szCs w:val="24"/>
          <w:lang w:val="mk-MK"/>
        </w:rPr>
        <w:t>Bashkëpunimi me Kryqin e Kuq;</w:t>
      </w:r>
    </w:p>
    <w:p w14:paraId="3F10AE74" w14:textId="77777777" w:rsidR="00C36B4A" w:rsidRPr="00751764" w:rsidRDefault="00597F29" w:rsidP="00751764">
      <w:pPr>
        <w:numPr>
          <w:ilvl w:val="0"/>
          <w:numId w:val="4"/>
        </w:numPr>
        <w:tabs>
          <w:tab w:val="left" w:pos="284"/>
        </w:tabs>
        <w:suppressAutoHyphens/>
        <w:spacing w:after="0" w:line="360" w:lineRule="auto"/>
        <w:ind w:left="0" w:firstLine="0"/>
        <w:jc w:val="both"/>
        <w:rPr>
          <w:rFonts w:ascii="Arial" w:eastAsia="Times New Roman" w:hAnsi="Arial" w:cs="Arial"/>
          <w:b/>
          <w:sz w:val="24"/>
          <w:szCs w:val="24"/>
          <w:lang w:val="mk-MK"/>
        </w:rPr>
      </w:pPr>
      <w:r>
        <w:rPr>
          <w:rFonts w:ascii="Arial" w:hAnsi="Arial" w:cs="Arial"/>
          <w:sz w:val="24"/>
          <w:szCs w:val="24"/>
          <w:lang w:val="mk-MK"/>
        </w:rPr>
        <w:t>Edukimi i studentëve në fushën e trafikut dhe rreziqeve nga mjetet piroteknike, edukimi i gjysmëmaturantëve.</w:t>
      </w:r>
    </w:p>
    <w:p w14:paraId="7E016922" w14:textId="77777777" w:rsidR="00C36B4A" w:rsidRPr="008E5BFD" w:rsidRDefault="00F61D05" w:rsidP="00D67A4A">
      <w:pPr>
        <w:pStyle w:val="ListParagraph"/>
        <w:numPr>
          <w:ilvl w:val="0"/>
          <w:numId w:val="4"/>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Gjatë vitit shkollor u organizuan manifestime dhe aktivitete sportive për shënimin e datave të rëndësishme me rastin e:</w:t>
      </w:r>
    </w:p>
    <w:p w14:paraId="172B4B1E" w14:textId="77777777" w:rsidR="00C36B4A" w:rsidRPr="008E5BFD" w:rsidRDefault="00C36B4A" w:rsidP="008E5BFD">
      <w:pPr>
        <w:pStyle w:val="ListParagraph"/>
        <w:spacing w:after="0" w:line="360" w:lineRule="auto"/>
        <w:ind w:left="0" w:firstLine="720"/>
        <w:jc w:val="both"/>
        <w:rPr>
          <w:rFonts w:ascii="Arial" w:hAnsi="Arial" w:cs="Arial"/>
          <w:sz w:val="24"/>
          <w:szCs w:val="24"/>
          <w:lang w:val="mk-MK"/>
        </w:rPr>
      </w:pPr>
      <w:r w:rsidRPr="008E5BFD">
        <w:rPr>
          <w:rFonts w:ascii="Arial" w:hAnsi="Arial" w:cs="Arial"/>
          <w:sz w:val="24"/>
          <w:szCs w:val="24"/>
          <w:lang w:val="mk-MK"/>
        </w:rPr>
        <w:t>-Dita e parë e shkollës;</w:t>
      </w:r>
    </w:p>
    <w:p w14:paraId="72ED8AD9" w14:textId="77777777" w:rsidR="00C36B4A" w:rsidRPr="00751764" w:rsidRDefault="000F446A" w:rsidP="00751764">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 Pritja e fëmijëve në organizatën e fëmijëve;</w:t>
      </w:r>
    </w:p>
    <w:p w14:paraId="1DF49594" w14:textId="77777777" w:rsidR="00F05286" w:rsidRPr="000F446A" w:rsidRDefault="00C36B4A" w:rsidP="000F446A">
      <w:pPr>
        <w:pStyle w:val="ListParagraph"/>
        <w:spacing w:after="0" w:line="360" w:lineRule="auto"/>
        <w:ind w:left="0" w:firstLine="720"/>
        <w:jc w:val="both"/>
        <w:rPr>
          <w:rFonts w:ascii="Arial" w:hAnsi="Arial" w:cs="Arial"/>
          <w:sz w:val="24"/>
          <w:szCs w:val="24"/>
          <w:lang w:val="mk-MK"/>
        </w:rPr>
      </w:pPr>
      <w:r w:rsidRPr="008E5BFD">
        <w:rPr>
          <w:rFonts w:ascii="Arial" w:hAnsi="Arial" w:cs="Arial"/>
          <w:sz w:val="24"/>
          <w:szCs w:val="24"/>
          <w:lang w:val="mk-MK"/>
        </w:rPr>
        <w:lastRenderedPageBreak/>
        <w:t>- Dita e shkollës;</w:t>
      </w:r>
    </w:p>
    <w:p w14:paraId="4B1B1439" w14:textId="77777777" w:rsidR="00F05286" w:rsidRDefault="000F446A" w:rsidP="008E5BFD">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 Një ngjarje brenda</w:t>
      </w:r>
      <w:r w:rsidR="00F05286" w:rsidRPr="00597F29">
        <w:rPr>
          <w:rFonts w:ascii="Arial" w:hAnsi="Arial" w:cs="Arial"/>
          <w:color w:val="000000" w:themeColor="text1"/>
          <w:sz w:val="24"/>
          <w:szCs w:val="24"/>
          <w:lang w:val="mk-MK"/>
        </w:rPr>
        <w:t>Erasmus +</w:t>
      </w:r>
      <w:r w:rsidR="00F05286">
        <w:rPr>
          <w:rFonts w:ascii="Arial" w:hAnsi="Arial" w:cs="Arial"/>
          <w:sz w:val="24"/>
          <w:szCs w:val="24"/>
          <w:lang w:val="mk-MK"/>
        </w:rPr>
        <w:t>projekt, në prani të të ftuarve nga Polonia, Letonia dhe dy herë të ftuar nga Kroacia.</w:t>
      </w:r>
    </w:p>
    <w:p w14:paraId="68E3B728" w14:textId="77777777" w:rsidR="00F05286" w:rsidRPr="008E5BFD" w:rsidRDefault="000F446A" w:rsidP="008E5BFD">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-Festohet 8 Marsi, Dita Ndërkombëtare e Gruas;</w:t>
      </w:r>
    </w:p>
    <w:p w14:paraId="02F65B51" w14:textId="77777777" w:rsidR="00900BDF" w:rsidRPr="008E5BFD" w:rsidRDefault="000F446A" w:rsidP="008E5BFD">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 Dita Botërore e Fëmijëve me NVE (nevoja të veçanta arsimore) u festua në bashkëpunim me Qendrën Ditore për Personat me NVE;</w:t>
      </w:r>
    </w:p>
    <w:p w14:paraId="4019E77A" w14:textId="77777777" w:rsidR="00900BDF" w:rsidRDefault="00900BDF" w:rsidP="008E5BFD">
      <w:pPr>
        <w:pStyle w:val="ListParagraph"/>
        <w:spacing w:after="0" w:line="360" w:lineRule="auto"/>
        <w:ind w:left="0" w:firstLine="720"/>
        <w:jc w:val="both"/>
        <w:rPr>
          <w:rFonts w:ascii="Arial" w:hAnsi="Arial" w:cs="Arial"/>
          <w:sz w:val="24"/>
          <w:szCs w:val="24"/>
          <w:lang w:val="mk-MK"/>
        </w:rPr>
      </w:pPr>
      <w:r w:rsidRPr="008E5BFD">
        <w:rPr>
          <w:rFonts w:ascii="Arial" w:hAnsi="Arial" w:cs="Arial"/>
          <w:sz w:val="24"/>
          <w:szCs w:val="24"/>
          <w:lang w:val="mk-MK"/>
        </w:rPr>
        <w:t>- Organizuar punëtori për punimin e kartolinave të Vitit të Ri.;</w:t>
      </w:r>
    </w:p>
    <w:p w14:paraId="3CD1FDE0" w14:textId="77777777" w:rsidR="00F05286" w:rsidRPr="008E5BFD" w:rsidRDefault="00F05286" w:rsidP="008E5BFD">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 Punëtori të realizuara në bashkëpunim me Shtëpinë e Kulturës dhe pjesëmarrjen e nxënësve të shkollës sonë;</w:t>
      </w:r>
    </w:p>
    <w:p w14:paraId="5F0560F3" w14:textId="77777777" w:rsidR="00F61630" w:rsidRDefault="00751764" w:rsidP="00751764">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 Festivali i fëmijëve "Si-Do"</w:t>
      </w:r>
    </w:p>
    <w:p w14:paraId="6C653DAA" w14:textId="77777777" w:rsidR="00F05286" w:rsidRPr="00F05286" w:rsidRDefault="00F05286" w:rsidP="00751764">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 Festohet 1 Prilli – Dita e Shakasë, me ballo maskaradë për nxënësit e klasës I deri në V.</w:t>
      </w:r>
    </w:p>
    <w:p w14:paraId="02FB9879" w14:textId="77777777" w:rsidR="005A490D" w:rsidRDefault="00A764FB" w:rsidP="00D67A4A">
      <w:pPr>
        <w:pStyle w:val="ListParagraph"/>
        <w:numPr>
          <w:ilvl w:val="0"/>
          <w:numId w:val="4"/>
        </w:numPr>
        <w:spacing w:after="0" w:line="360" w:lineRule="auto"/>
        <w:ind w:left="0" w:firstLine="0"/>
        <w:jc w:val="both"/>
        <w:rPr>
          <w:rFonts w:ascii="Arial" w:hAnsi="Arial" w:cs="Arial"/>
          <w:sz w:val="24"/>
          <w:szCs w:val="24"/>
          <w:lang w:val="mk-MK"/>
        </w:rPr>
      </w:pPr>
      <w:r w:rsidRPr="00F61630">
        <w:rPr>
          <w:rFonts w:ascii="Arial" w:hAnsi="Arial" w:cs="Arial"/>
          <w:sz w:val="24"/>
          <w:szCs w:val="24"/>
          <w:lang w:val="mk-MK"/>
        </w:rPr>
        <w:t>Shkolla ka arritur bashkëpunim edhe me mjedisin lokal përmes punës së Bordit të Shkollës, i cili ka punuar sipas planit të punës të përgatitur në përputhje me Rregulloren e Punës, Ligjin për Arsimin Bazë, Statutin e shkollës, Rregulloren e organizimit. të punës së shkollës. Në këto takime u miratua Raporti për punën e shkollës në vitin paraprak shkollor, u miratua Programi vjetor i shkollës, u miratua plani i SIT - ekipi për aktivitete të pavarura dhe të përbashkëta me shkollat ​​partnere në kuadër të projektit MIO. u shqyrtua dhe u miratua, u miratua programi vjetor për punën e bordit të shkollës, u propozua programi vjetor për punën e shkollës në vitin shkollor 2023/24, u miratua Llogaria vjetore, u shqyrtuan dokumentet e punësimit, kërkesat, kundërshtimet. dhe çështje të tjera aktuale u shqyrtuan.</w:t>
      </w:r>
    </w:p>
    <w:p w14:paraId="09151B39" w14:textId="77777777" w:rsidR="00520CB0" w:rsidRDefault="00520CB0" w:rsidP="00520CB0">
      <w:pPr>
        <w:spacing w:after="0" w:line="360" w:lineRule="auto"/>
        <w:jc w:val="both"/>
        <w:rPr>
          <w:rFonts w:ascii="Arial" w:hAnsi="Arial" w:cs="Arial"/>
          <w:sz w:val="24"/>
          <w:szCs w:val="24"/>
          <w:lang w:val="mk-MK"/>
        </w:rPr>
      </w:pPr>
    </w:p>
    <w:p w14:paraId="09C21535" w14:textId="77777777" w:rsidR="00C218B1" w:rsidRDefault="00C218B1">
      <w:pPr>
        <w:rPr>
          <w:rFonts w:ascii="Arial" w:hAnsi="Arial" w:cs="Arial"/>
          <w:b/>
          <w:i/>
          <w:w w:val="111"/>
          <w:sz w:val="24"/>
          <w:szCs w:val="24"/>
          <w:lang w:val="mk-MK"/>
        </w:rPr>
      </w:pPr>
    </w:p>
    <w:p w14:paraId="75B43EE6" w14:textId="77777777" w:rsidR="00412EB8" w:rsidRDefault="00520CB0" w:rsidP="002635AE">
      <w:pPr>
        <w:pStyle w:val="Heading1"/>
      </w:pPr>
      <w:bookmarkStart w:id="86" w:name="_Toc138926221"/>
      <w:r w:rsidRPr="00830F2B">
        <w:t>4.5. Aktivitetet në kuadër të projekteve:</w:t>
      </w:r>
      <w:bookmarkEnd w:id="86"/>
    </w:p>
    <w:p w14:paraId="1EDDF865" w14:textId="77777777" w:rsidR="00412EB8" w:rsidRPr="002635AE" w:rsidRDefault="00830F2B">
      <w:pPr>
        <w:pStyle w:val="ListParagraph"/>
        <w:numPr>
          <w:ilvl w:val="0"/>
          <w:numId w:val="17"/>
        </w:numPr>
        <w:spacing w:after="0" w:line="360" w:lineRule="auto"/>
        <w:jc w:val="both"/>
        <w:rPr>
          <w:rFonts w:ascii="Arial" w:hAnsi="Arial" w:cs="Arial"/>
          <w:b/>
          <w:sz w:val="24"/>
          <w:szCs w:val="24"/>
          <w:lang w:val="mk-MK"/>
        </w:rPr>
      </w:pPr>
      <w:r w:rsidRPr="002635AE">
        <w:rPr>
          <w:rFonts w:ascii="Arial" w:hAnsi="Arial" w:cs="Arial"/>
          <w:b/>
          <w:sz w:val="24"/>
          <w:szCs w:val="24"/>
          <w:lang w:val="mk-MK"/>
        </w:rPr>
        <w:t>Projekti për integrim ndëretnik në arsim:</w:t>
      </w:r>
    </w:p>
    <w:p w14:paraId="448EEA6C" w14:textId="77777777" w:rsidR="00830F2B" w:rsidRPr="002635AE" w:rsidRDefault="00830F2B" w:rsidP="002635AE">
      <w:pPr>
        <w:pStyle w:val="ListParagraph"/>
        <w:spacing w:after="0" w:line="360" w:lineRule="auto"/>
        <w:jc w:val="both"/>
        <w:rPr>
          <w:rFonts w:ascii="Arial" w:hAnsi="Arial" w:cs="Arial"/>
          <w:sz w:val="24"/>
          <w:szCs w:val="24"/>
          <w:lang w:val="mk-MK"/>
        </w:rPr>
      </w:pPr>
      <w:r w:rsidRPr="002635AE">
        <w:rPr>
          <w:rFonts w:ascii="Arial" w:hAnsi="Arial" w:cs="Arial"/>
          <w:sz w:val="24"/>
          <w:szCs w:val="24"/>
          <w:lang w:val="mk-MK"/>
        </w:rPr>
        <w:t>Aktivitete me shkollat ​​partnere</w:t>
      </w:r>
    </w:p>
    <w:p w14:paraId="39C3FFC3" w14:textId="77777777" w:rsidR="00DA07A0" w:rsidRPr="00A4779D" w:rsidRDefault="00DA07A0">
      <w:pPr>
        <w:pStyle w:val="ListParagraph"/>
        <w:numPr>
          <w:ilvl w:val="0"/>
          <w:numId w:val="17"/>
        </w:numPr>
        <w:spacing w:after="0" w:line="360" w:lineRule="auto"/>
        <w:jc w:val="both"/>
        <w:rPr>
          <w:rFonts w:ascii="Arial" w:hAnsi="Arial" w:cs="Arial"/>
          <w:b/>
          <w:color w:val="000000" w:themeColor="text1"/>
          <w:sz w:val="24"/>
          <w:szCs w:val="24"/>
          <w:lang w:val="mk-MK"/>
        </w:rPr>
      </w:pPr>
      <w:r w:rsidRPr="00A4779D">
        <w:rPr>
          <w:rFonts w:ascii="Arial" w:hAnsi="Arial" w:cs="Arial"/>
          <w:b/>
          <w:color w:val="000000" w:themeColor="text1"/>
          <w:sz w:val="24"/>
          <w:szCs w:val="24"/>
          <w:lang w:val="mk-MK"/>
        </w:rPr>
        <w:t>Projektet Erasmus+</w:t>
      </w:r>
    </w:p>
    <w:p w14:paraId="2F379D1B" w14:textId="77777777"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lastRenderedPageBreak/>
        <w:t>Në vitin akademik 2023/2024, në shkollë janë planifikuar tre projekte Erasmus dhe për to janë shkruar dhe aplikuar në afatin e tetorit, por fatkeqësisht nuk janë pranuar. Në muajin mars shkolla aplikoi me 6 projekte të reja për të cilat ende priten rezultate Shkolla aplikoi edhe për Akreditim në Agjencinë Kombëtare të Maqedonisë. Rezultatet e këtij aplikacioni janë ende në pritje.</w:t>
      </w:r>
    </w:p>
    <w:p w14:paraId="0392D04E" w14:textId="77777777" w:rsidR="00A4779D" w:rsidRPr="00A4779D" w:rsidRDefault="00A4779D" w:rsidP="00A4779D">
      <w:pPr>
        <w:spacing w:after="0" w:line="360" w:lineRule="auto"/>
        <w:ind w:firstLine="720"/>
        <w:jc w:val="both"/>
        <w:rPr>
          <w:rFonts w:ascii="Arial" w:hAnsi="Arial" w:cs="Arial"/>
          <w:sz w:val="24"/>
          <w:szCs w:val="24"/>
          <w:lang w:val="mk-MK"/>
        </w:rPr>
      </w:pPr>
      <w:r>
        <w:rPr>
          <w:rFonts w:ascii="Arial" w:hAnsi="Arial" w:cs="Arial"/>
          <w:sz w:val="24"/>
          <w:szCs w:val="24"/>
          <w:lang w:val="mk-MK"/>
        </w:rPr>
        <w:t>Mësuesit nga shkolla jonë aplikuan dhe iu bashkuan projektit të Literaturës Mediatike (Media Clubs) dhe vazhduan aktivitetet trajnuese duke formuar një Klub Mediatik në shkollë.</w:t>
      </w:r>
    </w:p>
    <w:p w14:paraId="324DFC5B" w14:textId="77777777"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Këtë vit shkolla përmes mentorit-mësimdhënësit dhe koordinatorit të projektit për integrim ndëretnik në shkollë aplikoi dhe mori grant (në shkallë të vogël) dhe aktivitetet filluan të realizohen. Një raport i detajuar për projektin është dorëzuar nga koordinatori tek shërbimet e shkollës.</w:t>
      </w:r>
    </w:p>
    <w:p w14:paraId="74D6F57D" w14:textId="77777777"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Në tetor, me kërkesë të një shkolle nga Kroacia, ne organizuam projektin Erasmus (aksioni kyç KA122) i titulluar CRAFT.</w:t>
      </w:r>
    </w:p>
    <w:p w14:paraId="7594B2B8" w14:textId="77777777"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Në kuadër të mobilitetit janë realizuar këto aktivitete:</w:t>
      </w:r>
    </w:p>
    <w:p w14:paraId="649935DA" w14:textId="77777777"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 lojëra sportive</w:t>
      </w:r>
    </w:p>
    <w:p w14:paraId="64B3D385" w14:textId="77777777"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-punishtja "cirilike"</w:t>
      </w:r>
    </w:p>
    <w:p w14:paraId="61C681A9" w14:textId="77777777"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 punëtori muzikore</w:t>
      </w:r>
    </w:p>
    <w:p w14:paraId="17692343" w14:textId="77777777"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-punëtori për shkrimin krijues</w:t>
      </w:r>
    </w:p>
    <w:p w14:paraId="377A8646" w14:textId="77777777" w:rsidR="00A4779D" w:rsidRPr="00A4779D" w:rsidRDefault="00A4779D" w:rsidP="00A4779D">
      <w:pPr>
        <w:spacing w:after="0" w:line="360" w:lineRule="auto"/>
        <w:ind w:firstLine="720"/>
        <w:jc w:val="both"/>
        <w:rPr>
          <w:rFonts w:ascii="Arial" w:hAnsi="Arial" w:cs="Arial"/>
          <w:sz w:val="24"/>
          <w:szCs w:val="24"/>
          <w:lang w:val="mk-MK"/>
        </w:rPr>
      </w:pPr>
    </w:p>
    <w:p w14:paraId="727E0976" w14:textId="77777777" w:rsidR="00A4779D" w:rsidRPr="00A4779D" w:rsidRDefault="00D261EB" w:rsidP="00A4779D">
      <w:pPr>
        <w:spacing w:after="0" w:line="360" w:lineRule="auto"/>
        <w:ind w:firstLine="720"/>
        <w:jc w:val="both"/>
        <w:rPr>
          <w:rFonts w:ascii="Arial" w:hAnsi="Arial" w:cs="Arial"/>
          <w:sz w:val="24"/>
          <w:szCs w:val="24"/>
          <w:lang w:val="mk-MK"/>
        </w:rPr>
      </w:pPr>
      <w:r>
        <w:rPr>
          <w:rFonts w:ascii="Arial" w:hAnsi="Arial" w:cs="Arial"/>
          <w:sz w:val="24"/>
          <w:szCs w:val="24"/>
          <w:lang w:val="mk-MK"/>
        </w:rPr>
        <w:t>Në muajin mars, shkolla jonë priti një tjetër shkollë nga Polonia, gjithashtu në kuadër të projektit Erasmus (aksioni kyç KA122) me titull "Komunikimi dhe natyra në radhë të parë".</w:t>
      </w:r>
    </w:p>
    <w:p w14:paraId="683DF27E" w14:textId="77777777"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Për këtë qëllim janë realizuar disa aktivitete (Kuize, punëtori kreative, punëtori lidhur me burimet e rinovueshme të energjisë).</w:t>
      </w:r>
    </w:p>
    <w:p w14:paraId="2B8CCB14" w14:textId="77777777"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Në muajin maj, mysafirët tanë ishin nxënës dhe mësues të një shkolle nga Letonia. Punëtoritë kishin të bënin me shkrim-leximin mediatik dhe inteligjencën emocionale. Paralelisht me to, shkolla promovoi me sukses trashëgiminë kombëtare dhe kulturore të shtetit dhe bukuritë natyrore.</w:t>
      </w:r>
    </w:p>
    <w:p w14:paraId="5357890B" w14:textId="77777777" w:rsidR="00A4779D" w:rsidRPr="00A4779D" w:rsidRDefault="00A4779D" w:rsidP="00A4779D">
      <w:pPr>
        <w:spacing w:after="0" w:line="360" w:lineRule="auto"/>
        <w:ind w:firstLine="720"/>
        <w:jc w:val="both"/>
        <w:rPr>
          <w:rFonts w:ascii="Arial" w:hAnsi="Arial" w:cs="Arial"/>
          <w:sz w:val="24"/>
          <w:szCs w:val="24"/>
          <w:lang w:val="mk-MK"/>
        </w:rPr>
      </w:pPr>
    </w:p>
    <w:p w14:paraId="60314F79" w14:textId="77777777"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Në muajin qershor, me Erasmus KA122 ishin mysafirë nxënës dhe mësimdhënës nga Kroacia, nga shkolla "Darda" Osijek. Vizita ishte shenjë e shkëmbimit të përvojave në fushën e ekologjisë dhe zhvillimit të ndërgjegjësimit mjedisor. Në të njëjtën kohë, punëtoritë u mbajtën jashtë (në natyrë). U bënë ekskursione në Mavrovë dhe Ohër për të prezantuar shkëmbimin shtetëror dhe kulturor të traditës dhe pasurive kombëtare.</w:t>
      </w:r>
    </w:p>
    <w:p w14:paraId="5EC2C50C" w14:textId="77777777" w:rsidR="00A4779D" w:rsidRP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Me këtë shkolla jonë bëhet promotore e pasurisë kulturore dhe kombëtare të Maqedonisë dhe partner cilësor në shkëmbimin e përvojave me shkollat ​​evropiane në fushën e arsimit.</w:t>
      </w:r>
    </w:p>
    <w:p w14:paraId="710E535E" w14:textId="77777777" w:rsidR="00A4779D" w:rsidRDefault="00A4779D" w:rsidP="00A4779D">
      <w:pPr>
        <w:spacing w:after="0" w:line="360" w:lineRule="auto"/>
        <w:ind w:firstLine="720"/>
        <w:jc w:val="both"/>
        <w:rPr>
          <w:rFonts w:ascii="Arial" w:hAnsi="Arial" w:cs="Arial"/>
          <w:sz w:val="24"/>
          <w:szCs w:val="24"/>
          <w:lang w:val="mk-MK"/>
        </w:rPr>
      </w:pPr>
      <w:r w:rsidRPr="00A4779D">
        <w:rPr>
          <w:rFonts w:ascii="Arial" w:hAnsi="Arial" w:cs="Arial"/>
          <w:sz w:val="24"/>
          <w:szCs w:val="24"/>
          <w:lang w:val="mk-MK"/>
        </w:rPr>
        <w:t>Projekti Erasmus "Disiplina pozitive në shkollat ​​evropiane" i marrë në korrik 2023 gjithashtu filloi zbatimin e aktiviteteve (raporti i dorëzuar veçmas).</w:t>
      </w:r>
    </w:p>
    <w:p w14:paraId="4DA14092" w14:textId="77777777" w:rsidR="00E90FC7" w:rsidRPr="00830F2B" w:rsidRDefault="00207B72" w:rsidP="00D261EB">
      <w:pPr>
        <w:spacing w:after="0" w:line="360" w:lineRule="auto"/>
        <w:ind w:firstLine="720"/>
        <w:jc w:val="both"/>
        <w:rPr>
          <w:rFonts w:ascii="Arial" w:hAnsi="Arial" w:cs="Arial"/>
          <w:sz w:val="24"/>
          <w:szCs w:val="24"/>
          <w:lang w:val="mk-MK"/>
        </w:rPr>
      </w:pPr>
      <w:r>
        <w:rPr>
          <w:rFonts w:ascii="Arial" w:hAnsi="Arial" w:cs="Arial"/>
          <w:sz w:val="24"/>
          <w:szCs w:val="24"/>
          <w:lang w:val="mk-MK"/>
        </w:rPr>
        <w:t>Koordinator: mësuese Elizabeta Arsoska.</w:t>
      </w:r>
    </w:p>
    <w:p w14:paraId="3E3711F5" w14:textId="77777777" w:rsidR="00830F2B" w:rsidRDefault="0046501E" w:rsidP="00830F2B">
      <w:pPr>
        <w:spacing w:after="0" w:line="360" w:lineRule="auto"/>
        <w:ind w:firstLine="567"/>
        <w:jc w:val="both"/>
        <w:rPr>
          <w:rFonts w:ascii="Arial" w:hAnsi="Arial" w:cs="Arial"/>
          <w:sz w:val="24"/>
          <w:szCs w:val="24"/>
          <w:lang w:val="mk-MK"/>
        </w:rPr>
      </w:pPr>
      <w:r>
        <w:rPr>
          <w:rFonts w:ascii="Arial" w:hAnsi="Arial" w:cs="Arial"/>
          <w:sz w:val="24"/>
          <w:szCs w:val="24"/>
          <w:lang w:val="mk-MK"/>
        </w:rPr>
        <w:t xml:space="preserve"> </w:t>
      </w:r>
    </w:p>
    <w:p w14:paraId="61B8B393" w14:textId="77777777"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
          <w:bCs/>
          <w:sz w:val="24"/>
          <w:szCs w:val="24"/>
          <w:lang w:val="mk-MK"/>
        </w:rPr>
        <w:t>3.</w:t>
      </w:r>
      <w:proofErr w:type="spellStart"/>
      <w:r w:rsidRPr="0046501E">
        <w:t>Projekti</w:t>
      </w:r>
      <w:proofErr w:type="spellEnd"/>
      <w:r w:rsidRPr="0046501E">
        <w:t xml:space="preserve">: </w:t>
      </w:r>
      <w:proofErr w:type="spellStart"/>
      <w:r w:rsidRPr="0046501E">
        <w:t>Studimi</w:t>
      </w:r>
      <w:proofErr w:type="spellEnd"/>
      <w:r w:rsidRPr="0046501E">
        <w:t xml:space="preserve"> </w:t>
      </w:r>
      <w:proofErr w:type="spellStart"/>
      <w:r w:rsidRPr="0046501E">
        <w:t>i</w:t>
      </w:r>
      <w:proofErr w:type="spellEnd"/>
      <w:r w:rsidRPr="0046501E">
        <w:t xml:space="preserve"> </w:t>
      </w:r>
      <w:proofErr w:type="spellStart"/>
      <w:r w:rsidRPr="0046501E">
        <w:t>lëvizjes</w:t>
      </w:r>
      <w:proofErr w:type="spellEnd"/>
      <w:r w:rsidRPr="0046501E">
        <w:t xml:space="preserve"> </w:t>
      </w:r>
      <w:proofErr w:type="spellStart"/>
      <w:r w:rsidRPr="0046501E">
        <w:t>dhe</w:t>
      </w:r>
      <w:proofErr w:type="spellEnd"/>
      <w:r w:rsidRPr="0046501E">
        <w:t xml:space="preserve"> </w:t>
      </w:r>
      <w:proofErr w:type="spellStart"/>
      <w:r w:rsidRPr="0046501E">
        <w:t>forcave</w:t>
      </w:r>
      <w:proofErr w:type="spellEnd"/>
    </w:p>
    <w:p w14:paraId="05CE0ADD" w14:textId="77777777"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Objektivi: Të kuptojnë konceptet themelore të lëvizjes dhe forcave.</w:t>
      </w:r>
    </w:p>
    <w:p w14:paraId="4C836872" w14:textId="77777777"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4. Projekt: Studim i hapësirës</w:t>
      </w:r>
    </w:p>
    <w:p w14:paraId="684AC50A" w14:textId="77777777"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Objektivi: Të kuptuarit e koncepteve dhe strukturave bazë të hapësirës.</w:t>
      </w:r>
    </w:p>
    <w:p w14:paraId="1775F27E" w14:textId="77777777"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5. Projekti ndërkombëtar: Për ditën e sëmundjeve të rralla, "Klasë me mirësi të rrallë"</w:t>
      </w:r>
    </w:p>
    <w:p w14:paraId="22E487CB" w14:textId="77777777"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Qëllimi: Rritja e ndërgjegjësimit për sëmundjet e rralla dhe promovimi i solidaritetit dhe</w:t>
      </w:r>
    </w:p>
    <w:p w14:paraId="343A3D2E" w14:textId="77777777"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mbështetje për njerëzit që jetojnë me sëmundje të rralla. Motoja: “Së bashku jemi më të fortë</w:t>
      </w:r>
    </w:p>
    <w:p w14:paraId="3949DDA9" w14:textId="77777777"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gjëja jonë e rrallë!"</w:t>
      </w:r>
    </w:p>
    <w:p w14:paraId="61C96EF7" w14:textId="77777777" w:rsid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6. Projekt ndërkombëtar: "Profesioni që krijon profesione të ardhshme me nxënësit e klasës së tretë"</w:t>
      </w:r>
    </w:p>
    <w:p w14:paraId="07B2DA04" w14:textId="77777777"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7. Projekt: Studim i dritës dhe optikës</w:t>
      </w:r>
    </w:p>
    <w:p w14:paraId="73628E96" w14:textId="77777777"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Objektivi: Të kuptojë parimet bazë të dritës dhe optikës.</w:t>
      </w:r>
    </w:p>
    <w:p w14:paraId="2705071B" w14:textId="77777777"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8. Projekt: Mësim i përbashkët "Dita e Ujit"</w:t>
      </w:r>
    </w:p>
    <w:p w14:paraId="06EE5EF8" w14:textId="77777777"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Qëllimi: Rritja e ndërgjegjësimit për rëndësinë e ujit dhe menaxhimin e qëndrueshëm të tij.</w:t>
      </w:r>
    </w:p>
    <w:p w14:paraId="01BE0080" w14:textId="77777777"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lastRenderedPageBreak/>
        <w:t>9. Projekt: Krijimi i hartave në fizikë</w:t>
      </w:r>
    </w:p>
    <w:p w14:paraId="7125EF03" w14:textId="77777777"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Objektivi: Vizualizimi dhe kuptimi më i mirë i koncepteve dhe temave të ndryshme në fizikë</w:t>
      </w:r>
    </w:p>
    <w:p w14:paraId="574F2EFE" w14:textId="77777777"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nëpërmjet krijimit të hartave konceptuale dhe njohurive.</w:t>
      </w:r>
    </w:p>
    <w:p w14:paraId="13CA9C38" w14:textId="77777777"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10. Projekt: Eksperiment me qarqet elektrike</w:t>
      </w:r>
    </w:p>
    <w:p w14:paraId="5ED7D0EE" w14:textId="77777777" w:rsidR="0046501E" w:rsidRPr="00FE4859" w:rsidRDefault="0046501E" w:rsidP="00FE4859">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Objektivi: Të kuptojë parimet bazë të qarqeve elektrike.</w:t>
      </w:r>
    </w:p>
    <w:p w14:paraId="18772A55" w14:textId="77777777" w:rsidR="0046501E" w:rsidRPr="0046501E" w:rsidRDefault="0046501E" w:rsidP="0046501E">
      <w:pPr>
        <w:pStyle w:val="ListParagraph"/>
        <w:spacing w:after="0" w:line="360" w:lineRule="auto"/>
        <w:jc w:val="both"/>
        <w:rPr>
          <w:rFonts w:ascii="Arial" w:hAnsi="Arial" w:cs="Arial"/>
          <w:bCs/>
          <w:sz w:val="24"/>
          <w:szCs w:val="24"/>
          <w:lang w:val="mk-MK"/>
        </w:rPr>
      </w:pPr>
      <w:r>
        <w:rPr>
          <w:rFonts w:ascii="Arial" w:hAnsi="Arial" w:cs="Arial"/>
          <w:bCs/>
          <w:sz w:val="24"/>
          <w:szCs w:val="24"/>
          <w:lang w:val="mk-MK"/>
        </w:rPr>
        <w:t>11. Projekti: Presioni</w:t>
      </w:r>
    </w:p>
    <w:p w14:paraId="2E9FB9A0" w14:textId="77777777"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Objektivi: Të kuptojë konceptin e presionit dhe aplikimet e tij në jetën e përditshme</w:t>
      </w:r>
    </w:p>
    <w:p w14:paraId="40A0F230" w14:textId="77777777" w:rsidR="0046501E" w:rsidRPr="0046501E" w:rsidRDefault="0046501E" w:rsidP="0046501E">
      <w:pPr>
        <w:pStyle w:val="ListParagraph"/>
        <w:spacing w:after="0" w:line="360" w:lineRule="auto"/>
        <w:jc w:val="both"/>
        <w:rPr>
          <w:rFonts w:ascii="Arial" w:hAnsi="Arial" w:cs="Arial"/>
          <w:bCs/>
          <w:sz w:val="24"/>
          <w:szCs w:val="24"/>
          <w:lang w:val="mk-MK"/>
        </w:rPr>
      </w:pPr>
      <w:r w:rsidRPr="0046501E">
        <w:rPr>
          <w:rFonts w:ascii="Arial" w:hAnsi="Arial" w:cs="Arial"/>
          <w:bCs/>
          <w:sz w:val="24"/>
          <w:szCs w:val="24"/>
          <w:lang w:val="mk-MK"/>
        </w:rPr>
        <w:t>dhe natyrës.</w:t>
      </w:r>
    </w:p>
    <w:p w14:paraId="7977E4B7" w14:textId="77777777" w:rsidR="002635AE" w:rsidRDefault="0046501E" w:rsidP="0046501E">
      <w:pPr>
        <w:pStyle w:val="ListParagraph"/>
        <w:spacing w:after="0" w:line="360" w:lineRule="auto"/>
        <w:jc w:val="both"/>
        <w:rPr>
          <w:rFonts w:ascii="Arial" w:hAnsi="Arial" w:cs="Arial"/>
          <w:sz w:val="24"/>
          <w:szCs w:val="24"/>
          <w:lang w:val="mk-MK"/>
        </w:rPr>
      </w:pPr>
      <w:r>
        <w:rPr>
          <w:rFonts w:ascii="Arial" w:hAnsi="Arial" w:cs="Arial"/>
          <w:bCs/>
          <w:sz w:val="24"/>
          <w:szCs w:val="24"/>
          <w:lang w:val="mk-MK"/>
        </w:rPr>
        <w:t xml:space="preserve"> </w:t>
      </w:r>
    </w:p>
    <w:p w14:paraId="078E330D" w14:textId="77777777" w:rsidR="007169DE" w:rsidRPr="0046501E" w:rsidRDefault="007169DE" w:rsidP="0046501E">
      <w:pPr>
        <w:pStyle w:val="ListParagraph"/>
        <w:spacing w:after="0" w:line="360" w:lineRule="auto"/>
        <w:jc w:val="both"/>
        <w:rPr>
          <w:rFonts w:ascii="Arial" w:hAnsi="Arial" w:cs="Arial"/>
          <w:sz w:val="24"/>
          <w:szCs w:val="24"/>
          <w:lang w:val="mk-MK"/>
        </w:rPr>
      </w:pPr>
    </w:p>
    <w:p w14:paraId="754922DB" w14:textId="77777777" w:rsidR="001C3CBA" w:rsidRPr="00D31D65" w:rsidRDefault="00700078" w:rsidP="00830F2B">
      <w:pPr>
        <w:pStyle w:val="Title"/>
        <w:spacing w:after="0"/>
      </w:pPr>
      <w:bookmarkStart w:id="87" w:name="_Toc12533919"/>
      <w:bookmarkStart w:id="88" w:name="_Toc12534082"/>
      <w:bookmarkStart w:id="89" w:name="_Toc12610754"/>
      <w:bookmarkStart w:id="90" w:name="_Toc138926222"/>
      <w:r>
        <w:t>5. Monitorimi, vlerësimi dhe promovimi i punës edukative-arsimore</w:t>
      </w:r>
      <w:bookmarkEnd w:id="87"/>
      <w:bookmarkEnd w:id="88"/>
      <w:bookmarkEnd w:id="89"/>
      <w:bookmarkEnd w:id="90"/>
    </w:p>
    <w:p w14:paraId="11CB210D" w14:textId="77777777" w:rsidR="00A764FB" w:rsidRPr="008E5BFD" w:rsidRDefault="00A764FB"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Monitorimi, vlerësimi dhe përmirësimi i punës edukativo-arsimore në shkollë është bërë me qëllim që të arrihet cilësi në punë dhe të kontribuohet në përmirësimin e procesit arsimor në shkollë.</w:t>
      </w:r>
    </w:p>
    <w:p w14:paraId="38BF9C02" w14:textId="77777777" w:rsidR="0044297E" w:rsidRPr="008E5BFD" w:rsidRDefault="0044297E"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Zbatimi i Programit Vjetor u monitorua nga: Bordi i Shkollës, Këshilli i Prindërve, Këshilli i Arsimtarëve, Inspektori Shtetëror i Arsimit, përmes takimeve, vizitave dhe raporteve Në periudhën 19-21.02.2024 është bërë një vlerësim integral jashtë në shkollë nga inspektorët e Ministrisë së Arsimit dhe Kulturës.</w:t>
      </w:r>
    </w:p>
    <w:p w14:paraId="29D0B99E" w14:textId="77777777" w:rsidR="00A764FB" w:rsidRPr="008E5BFD" w:rsidRDefault="00A764FB"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Monitorimi i organizimit, realizimit dhe efikasitetit të aktiviteteve mësimore dhe jashtëshkollore, monitorimi i të gjitha llojeve të përgatitjeve mësimore dhe aktiviteteve jashtëshkollore ishin detyra e drejtorit të shkollës në bashkëpunim me mësuesin-mentor dhe bashkëpunëtorët profesional.</w:t>
      </w:r>
    </w:p>
    <w:p w14:paraId="476DA16A" w14:textId="77777777" w:rsidR="00E908F6" w:rsidRPr="00EB027F" w:rsidRDefault="00DD16A8" w:rsidP="008E5BFD">
      <w:pPr>
        <w:spacing w:after="0" w:line="360" w:lineRule="auto"/>
        <w:ind w:firstLine="720"/>
        <w:jc w:val="both"/>
        <w:rPr>
          <w:rFonts w:ascii="Arial" w:hAnsi="Arial" w:cs="Arial"/>
          <w:sz w:val="24"/>
          <w:szCs w:val="24"/>
          <w:lang w:val="mk-MK"/>
        </w:rPr>
      </w:pPr>
      <w:r w:rsidRPr="00EB027F">
        <w:rPr>
          <w:rFonts w:ascii="Arial" w:hAnsi="Arial" w:cs="Arial"/>
          <w:sz w:val="24"/>
          <w:szCs w:val="24"/>
          <w:lang w:val="mk-MK"/>
        </w:rPr>
        <w:t xml:space="preserve">Sipas orarit të vizitave të parapara për këtë vit shkollor, pjesa më e madhe e mësimdhënësve në klasat dhe klasat lëndore i kanë vizituar klasat në mësimdhënie, mësimdhënësit aplikojnë TIK-un duke përdorur tabela interaktive të disponueshme në të gjitha klasat, si dhe aplikimin e shumë softuerëve edukativë. që ndihmojnë në zhvillimin e një qëndrimi kritik ndaj të nxënit, përdorimin e teknikave të ndryshme të të nxënit, zbatimin e mësimdhënies aktive – të nxënit ndërveprues. </w:t>
      </w:r>
      <w:r w:rsidRPr="00EB027F">
        <w:rPr>
          <w:rFonts w:ascii="Arial" w:hAnsi="Arial" w:cs="Arial"/>
          <w:sz w:val="24"/>
          <w:szCs w:val="24"/>
          <w:lang w:val="mk-MK"/>
        </w:rPr>
        <w:lastRenderedPageBreak/>
        <w:t>Në kuadër të vizitave të mësuesit special të shkollës, qëllimi i monitorimit ishte i nxënësve me nevoja të veçanta arsimore, përfshirja e tyre në mësimdhënie, si dhe aplikimi i programeve individuale edukative gjatë orës së mësimit.</w:t>
      </w:r>
    </w:p>
    <w:p w14:paraId="53D63021" w14:textId="77777777" w:rsidR="00AB4C05" w:rsidRDefault="00C678ED" w:rsidP="00CB6506">
      <w:pPr>
        <w:spacing w:after="0" w:line="360" w:lineRule="auto"/>
        <w:ind w:firstLine="709"/>
        <w:jc w:val="both"/>
        <w:rPr>
          <w:rFonts w:ascii="Arial" w:hAnsi="Arial" w:cs="Arial"/>
          <w:color w:val="0D0D0D" w:themeColor="text1" w:themeTint="F2"/>
          <w:sz w:val="24"/>
          <w:szCs w:val="24"/>
          <w:lang w:val="mk-MK"/>
        </w:rPr>
      </w:pPr>
      <w:r w:rsidRPr="008E5BFD">
        <w:rPr>
          <w:rFonts w:ascii="Arial" w:hAnsi="Arial" w:cs="Arial"/>
          <w:color w:val="0D0D0D" w:themeColor="text1" w:themeTint="F2"/>
          <w:sz w:val="24"/>
          <w:szCs w:val="24"/>
          <w:lang w:val="mk-MK"/>
        </w:rPr>
        <w:t>Një inspektor nga DPI - përgjegjës për shkollën tonë po inspektonte:</w:t>
      </w:r>
    </w:p>
    <w:p w14:paraId="5B014CE9" w14:textId="77777777" w:rsidR="00AB4C05" w:rsidRDefault="0097371A">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Regjistrimi i nxënësve në klasën e parë për vitin akademik 2023/2024;</w:t>
      </w:r>
    </w:p>
    <w:p w14:paraId="5BF06833" w14:textId="77777777" w:rsidR="00E31740" w:rsidRDefault="007A47AA">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Përshtatshmëria e stafit mësimdhënës dhe ndarja e orëve për vitin akademik 2023/2024;</w:t>
      </w:r>
    </w:p>
    <w:p w14:paraId="30DA5966" w14:textId="77777777" w:rsidR="007A47AA" w:rsidRDefault="00934BC9">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Puna e ekipeve gjithëpërfshirëse në shkollë;</w:t>
      </w:r>
    </w:p>
    <w:p w14:paraId="43A474F9" w14:textId="77777777" w:rsidR="00934BC9" w:rsidRDefault="00934BC9">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Monitorimi i punës së mentorëve të mësuesve;</w:t>
      </w:r>
    </w:p>
    <w:p w14:paraId="172842E9" w14:textId="77777777" w:rsidR="00934BC9" w:rsidRDefault="00934BC9">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Planifikimi i Aktiviteteve për Edukimin Kundër Korrupsionit të Nxënësve të Arsimit Fillor;</w:t>
      </w:r>
    </w:p>
    <w:p w14:paraId="7E9B9EEF" w14:textId="77777777" w:rsidR="00934BC9" w:rsidRDefault="00E6675A">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Këshillimi i prindërve në arsimin fillor;</w:t>
      </w:r>
    </w:p>
    <w:p w14:paraId="332D432B" w14:textId="77777777" w:rsidR="00E6675A" w:rsidRDefault="00E6675A">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Suksesi, sjellja dhe masat e imponuara pedagogjike për vitin akademik 2023/2024;</w:t>
      </w:r>
    </w:p>
    <w:p w14:paraId="6A768456" w14:textId="77777777" w:rsidR="00E6675A" w:rsidRDefault="00E6675A">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Realizimi i aktiviteteve mësimore dhe jashtëshkollore plotësuese dhe plotësuese në shkollë për vitin akademik 2023/2024;</w:t>
      </w:r>
    </w:p>
    <w:p w14:paraId="5FBFCE87" w14:textId="77777777" w:rsidR="00901F45" w:rsidRDefault="00720E56">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Programi vjetor për punë, sukses, sjellje dhe masa të imponuara pedagogjike;</w:t>
      </w:r>
    </w:p>
    <w:p w14:paraId="5C62F179" w14:textId="77777777" w:rsidR="00720E56" w:rsidRDefault="00720E56">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Mbajtja e evidencës dhe dokumentacionit pedagogjik në shkollë për vitin akademik 2023/2024;</w:t>
      </w:r>
    </w:p>
    <w:p w14:paraId="5AD6A664" w14:textId="77777777" w:rsidR="00D668A3" w:rsidRDefault="005504F7">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Realizimi i aktiviteteve jashtëshkollore në vitin akademik 2023/2024;</w:t>
      </w:r>
    </w:p>
    <w:p w14:paraId="77BA38B2" w14:textId="77777777" w:rsidR="005504F7" w:rsidRDefault="005504F7">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Përgatitja e shkollës për regjistrimin e fëmijëve me detyrim ligjor në klasën e parë në vitin akademik 2024/2025.</w:t>
      </w:r>
    </w:p>
    <w:p w14:paraId="3E1DF3DC" w14:textId="77777777" w:rsidR="0061779A" w:rsidRDefault="0061779A">
      <w:pPr>
        <w:pStyle w:val="ListParagraph"/>
        <w:numPr>
          <w:ilvl w:val="0"/>
          <w:numId w:val="15"/>
        </w:numPr>
        <w:spacing w:after="0" w:line="360" w:lineRule="auto"/>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Puna e ekipeve gjithëpërfshirëse;</w:t>
      </w:r>
    </w:p>
    <w:p w14:paraId="1E2107AE" w14:textId="77777777" w:rsidR="005504F7" w:rsidRPr="00EB027F" w:rsidRDefault="00EB027F" w:rsidP="00EB027F">
      <w:pPr>
        <w:spacing w:after="0" w:line="360" w:lineRule="auto"/>
        <w:ind w:firstLine="851"/>
        <w:jc w:val="both"/>
        <w:rPr>
          <w:rFonts w:ascii="Arial" w:hAnsi="Arial" w:cs="Arial"/>
          <w:color w:val="0D0D0D" w:themeColor="text1" w:themeTint="F2"/>
          <w:sz w:val="24"/>
          <w:szCs w:val="24"/>
          <w:lang w:val="mk-MK"/>
        </w:rPr>
      </w:pPr>
      <w:r>
        <w:rPr>
          <w:rFonts w:ascii="Arial" w:hAnsi="Arial" w:cs="Arial"/>
          <w:color w:val="0D0D0D" w:themeColor="text1" w:themeTint="F2"/>
          <w:sz w:val="24"/>
          <w:szCs w:val="24"/>
          <w:lang w:val="mk-MK"/>
        </w:rPr>
        <w:t>Këtë vit shkollor, një këshilltar nga ZRrH ka bërë inspektime edhe në klasat I, II, III IV, V dhe VI për të parë zbatimin e kurrikulave të reja dhe dobësitë e mundshme.</w:t>
      </w:r>
    </w:p>
    <w:p w14:paraId="74305FFF" w14:textId="77777777" w:rsidR="00A764FB" w:rsidRPr="008E5BFD" w:rsidRDefault="00A764FB" w:rsidP="008E5BFD">
      <w:pPr>
        <w:spacing w:after="0" w:line="360" w:lineRule="auto"/>
        <w:ind w:firstLine="720"/>
        <w:jc w:val="both"/>
        <w:rPr>
          <w:rFonts w:ascii="Arial" w:hAnsi="Arial" w:cs="Arial"/>
          <w:color w:val="000000" w:themeColor="text1"/>
          <w:sz w:val="24"/>
          <w:szCs w:val="24"/>
          <w:lang w:val="mk-MK"/>
        </w:rPr>
      </w:pPr>
      <w:r w:rsidRPr="008E5BFD">
        <w:rPr>
          <w:rFonts w:ascii="Arial" w:hAnsi="Arial" w:cs="Arial"/>
          <w:color w:val="000000" w:themeColor="text1"/>
          <w:sz w:val="24"/>
          <w:szCs w:val="24"/>
          <w:lang w:val="mk-MK"/>
        </w:rPr>
        <w:t>Monitorimi (formativ), kontrolli dhe vlerësimi (përmbledhës) i arritjeve të nxënësve u krye në mënyrë të vazhdueshme gjatë gjithë vitit akademik punime, provim me gojë, punë praktike, projekte etj., për të krijuar një pasqyrë të plotë dhe të qartë se si zbatohen në praktikë në shkollë parimet bazë në vlerësimin e njohurive të nxënësve: publiku, objektiviteti, rregullsia, sistematika dhe shpejtësia. .</w:t>
      </w:r>
    </w:p>
    <w:p w14:paraId="7EDFA5E8" w14:textId="77777777" w:rsidR="00553CAF" w:rsidRPr="00EB027F" w:rsidRDefault="00A764FB" w:rsidP="004E6DED">
      <w:pPr>
        <w:spacing w:after="0" w:line="360" w:lineRule="auto"/>
        <w:ind w:firstLine="720"/>
        <w:jc w:val="both"/>
        <w:rPr>
          <w:rFonts w:ascii="Arial" w:hAnsi="Arial" w:cs="Arial"/>
          <w:color w:val="000000" w:themeColor="text1"/>
          <w:sz w:val="24"/>
          <w:szCs w:val="24"/>
          <w:lang w:val="mk-MK"/>
        </w:rPr>
      </w:pPr>
      <w:r w:rsidRPr="008E5BFD">
        <w:rPr>
          <w:rFonts w:ascii="Arial" w:hAnsi="Arial" w:cs="Arial"/>
          <w:color w:val="000000" w:themeColor="text1"/>
          <w:sz w:val="24"/>
          <w:szCs w:val="24"/>
          <w:lang w:val="mk-MK"/>
        </w:rPr>
        <w:lastRenderedPageBreak/>
        <w:t>Një nga qëllimet bazë të praktikës arsimore është përmirësimi dhe inovacioni i vazhdueshëm i saj, i cili arrihet përmes kurrikulës, nëpërmjet aplikimit të teknikave moderne të të nxënit dhe mësimdhënies, aplikimit të TIK-ut në mësimdhënie,</w:t>
      </w:r>
      <w:r w:rsidR="00EB027F" w:rsidRPr="00553CAF">
        <w:rPr>
          <w:rFonts w:ascii="Arial" w:hAnsi="Arial" w:cs="Arial"/>
          <w:sz w:val="24"/>
          <w:szCs w:val="24"/>
          <w:lang w:val="mk-MK"/>
        </w:rPr>
        <w:t>tabela inteligjente</w:t>
      </w:r>
      <w:r w:rsidR="00EB027F">
        <w:rPr>
          <w:rFonts w:ascii="Arial" w:hAnsi="Arial" w:cs="Arial"/>
          <w:color w:val="FF0000"/>
          <w:sz w:val="24"/>
          <w:szCs w:val="24"/>
          <w:lang w:val="mk-MK"/>
        </w:rPr>
        <w:t>,</w:t>
      </w:r>
      <w:r w:rsidRPr="008E5BFD">
        <w:rPr>
          <w:rFonts w:ascii="Arial" w:hAnsi="Arial" w:cs="Arial"/>
          <w:color w:val="000000" w:themeColor="text1"/>
          <w:sz w:val="24"/>
          <w:szCs w:val="24"/>
          <w:lang w:val="mk-MK"/>
        </w:rPr>
        <w:t>Vlerësimi përshkrues i nxënësve nga dega I, II, III në vazhdimësi në IV, V, VI (në fund të tremujorit të parë, të dytë dhe të tretë), si koncept i vlerësimit të arritjeve të nxënësve. Aplikimi i një koncepti të ri për arsimin fillor në klasat I, II, III, IV, V, dhe VI, mësuesit tandem për FZO, rritja e fondeve vizuale përmes projektit të Ministrisë së Arsimit, "Projekti për përmirësimin e arsimit fillor - Projekti PEIP” me të cilin rriti shikueshmëria në klasat e biologjisë, shkencave natyrore, fizikës, matematikës. Vizualizimi në lëndët e gjeografisë dhe historisë u përmirësua gjithashtu duke dhuruar hartat e nevojshme të punës dhe materiale të tjera vizuale. Gjithashtu, për nevojat e kursit të FZO-së janë blerë dy kosha, të cilat kanë mundësuar realizimin me sukses të programit të basketbollit. Këto mjete pamore do të përdoren edhe nga mësuesit e shkollave fillore.</w:t>
      </w:r>
    </w:p>
    <w:p w14:paraId="64ECA140" w14:textId="77777777" w:rsidR="00A764FB" w:rsidRPr="008E5BFD" w:rsidRDefault="00A764FB" w:rsidP="008E5BFD">
      <w:pPr>
        <w:spacing w:after="0" w:line="360" w:lineRule="auto"/>
        <w:ind w:firstLine="720"/>
        <w:jc w:val="both"/>
        <w:rPr>
          <w:rFonts w:ascii="Arial" w:hAnsi="Arial" w:cs="Arial"/>
          <w:color w:val="000000" w:themeColor="text1"/>
          <w:sz w:val="24"/>
          <w:szCs w:val="24"/>
          <w:lang w:val="mk-MK"/>
        </w:rPr>
      </w:pPr>
      <w:r w:rsidRPr="008E5BFD">
        <w:rPr>
          <w:rFonts w:ascii="Arial" w:hAnsi="Arial" w:cs="Arial"/>
          <w:color w:val="000000" w:themeColor="text1"/>
          <w:sz w:val="24"/>
          <w:szCs w:val="24"/>
          <w:lang w:val="mk-MK"/>
        </w:rPr>
        <w:t>Në bazë të monitorimit të rezultateve të mësimdhënies dhe aktiviteteve jashtëshkollore nga drejtori, bashkëpunëtorët profesional të shkollës dhe ekipi për përgatitjen e raporteve gjashtëmujore dhe vjetore, raportet gjashtëmujore dhe vjetore, analizat dhe informacionet janë përgatitur pas tremujorëve të kaluar. për nevojat e organeve dhe organeve profesionale të shkollës dhe institucioneve të tjera jashtë saj.</w:t>
      </w:r>
    </w:p>
    <w:p w14:paraId="64F30AB6" w14:textId="77777777" w:rsidR="00864AFF" w:rsidRDefault="00864AFF" w:rsidP="008E5BFD">
      <w:pPr>
        <w:spacing w:after="0" w:line="360" w:lineRule="auto"/>
        <w:jc w:val="both"/>
        <w:rPr>
          <w:rFonts w:ascii="Arial" w:hAnsi="Arial" w:cs="Arial"/>
          <w:noProof/>
          <w:color w:val="000000" w:themeColor="text1"/>
          <w:sz w:val="24"/>
          <w:szCs w:val="24"/>
          <w:lang w:val="mk-MK"/>
        </w:rPr>
      </w:pPr>
    </w:p>
    <w:p w14:paraId="5AEEC8A0" w14:textId="77777777" w:rsidR="00E90FC7" w:rsidRPr="008E5BFD" w:rsidRDefault="00E90FC7" w:rsidP="008E5BFD">
      <w:pPr>
        <w:spacing w:after="0" w:line="360" w:lineRule="auto"/>
        <w:jc w:val="both"/>
        <w:rPr>
          <w:rFonts w:ascii="Arial" w:hAnsi="Arial" w:cs="Arial"/>
          <w:noProof/>
          <w:color w:val="000000" w:themeColor="text1"/>
          <w:sz w:val="24"/>
          <w:szCs w:val="24"/>
          <w:lang w:val="mk-MK"/>
        </w:rPr>
      </w:pPr>
    </w:p>
    <w:p w14:paraId="15937A2B" w14:textId="77777777" w:rsidR="00473A7E" w:rsidRPr="00AF51AD" w:rsidRDefault="0024299E" w:rsidP="00DC7B6B">
      <w:pPr>
        <w:pStyle w:val="Title"/>
      </w:pPr>
      <w:bookmarkStart w:id="91" w:name="_Toc12533920"/>
      <w:bookmarkStart w:id="92" w:name="_Toc12534083"/>
      <w:bookmarkStart w:id="93" w:name="_Toc12610755"/>
      <w:bookmarkStart w:id="94" w:name="_Toc138926223"/>
      <w:r w:rsidRPr="00AF51AD">
        <w:t>6. Formimi profesional dhe pedagogjik i mësuesve dhe profesionistëve të tjerë</w:t>
      </w:r>
      <w:bookmarkEnd w:id="91"/>
      <w:bookmarkEnd w:id="92"/>
      <w:bookmarkEnd w:id="93"/>
      <w:bookmarkEnd w:id="94"/>
    </w:p>
    <w:p w14:paraId="55C28781" w14:textId="77777777" w:rsidR="00553CAF" w:rsidRPr="00AF51AD" w:rsidRDefault="00A764FB" w:rsidP="00553CAF">
      <w:pPr>
        <w:spacing w:after="0" w:line="360" w:lineRule="auto"/>
        <w:ind w:firstLine="720"/>
        <w:jc w:val="both"/>
        <w:rPr>
          <w:rFonts w:ascii="Arial" w:hAnsi="Arial" w:cs="Arial"/>
          <w:sz w:val="24"/>
          <w:szCs w:val="24"/>
          <w:lang w:val="mk-MK"/>
        </w:rPr>
      </w:pPr>
      <w:r w:rsidRPr="00AF51AD">
        <w:rPr>
          <w:rFonts w:ascii="Arial" w:hAnsi="Arial" w:cs="Arial"/>
          <w:sz w:val="24"/>
          <w:szCs w:val="24"/>
          <w:lang w:val="mk-MK"/>
        </w:rPr>
        <w:t>Zhvillimi profesional i stafit mësimdhënës dhe bashkëpunëtorëve profesional u arrit përmes: zhvillimit profesional individual duke ndjekur literaturën dhe revistat profesionale, zhvillimin e brendshëm profesional duke punuar në Asetet profesionale, zhvillimin profesional të jashtëm duke vizituar dhe marrë pjesë në seminare, webinare online, këshillime të organizuara nga Byroja për Zhvillimin e Arsimit dhe të tjera. institucionet.</w:t>
      </w:r>
    </w:p>
    <w:p w14:paraId="22D54F6F" w14:textId="77777777" w:rsidR="00C64D73" w:rsidRPr="00AF51AD" w:rsidRDefault="00A764FB" w:rsidP="008E5BFD">
      <w:pPr>
        <w:spacing w:after="0" w:line="360" w:lineRule="auto"/>
        <w:ind w:firstLine="720"/>
        <w:jc w:val="both"/>
        <w:rPr>
          <w:rFonts w:ascii="Arial" w:hAnsi="Arial" w:cs="Arial"/>
          <w:noProof/>
          <w:sz w:val="24"/>
          <w:szCs w:val="24"/>
          <w:lang w:val="mk-MK"/>
        </w:rPr>
      </w:pPr>
      <w:r w:rsidRPr="00AF51AD">
        <w:rPr>
          <w:rFonts w:ascii="Arial" w:hAnsi="Arial" w:cs="Arial"/>
          <w:sz w:val="24"/>
          <w:szCs w:val="24"/>
          <w:lang w:val="mk-MK"/>
        </w:rPr>
        <w:t>Përmirësimi profesional individual i stafit arsimor në shkollë u realizua individualisht dhe përmes monitorimit të literaturës dhe revistave profesionale, webinareve on-line, tribunave dhe punëtorive.</w:t>
      </w:r>
    </w:p>
    <w:p w14:paraId="6C551A8E" w14:textId="77777777" w:rsidR="0061779A" w:rsidRDefault="00A764FB" w:rsidP="0061779A">
      <w:pPr>
        <w:spacing w:after="0" w:line="360" w:lineRule="auto"/>
        <w:ind w:firstLine="720"/>
        <w:jc w:val="both"/>
        <w:rPr>
          <w:rFonts w:ascii="Arial" w:hAnsi="Arial" w:cs="Arial"/>
          <w:sz w:val="24"/>
          <w:szCs w:val="24"/>
          <w:lang w:val="mk-MK"/>
        </w:rPr>
      </w:pPr>
      <w:r w:rsidRPr="00AF51AD">
        <w:rPr>
          <w:rFonts w:ascii="Arial" w:hAnsi="Arial" w:cs="Arial"/>
          <w:sz w:val="24"/>
          <w:szCs w:val="24"/>
          <w:lang w:val="mk-MK"/>
        </w:rPr>
        <w:lastRenderedPageBreak/>
        <w:t>Zhvillimi i brendshëm profesional u zhvillua në kuadër të punës së Aseteve Profesionale përmes realizimit të Punëtorive Metodike për tema të përshtatshme profesionale dhe përmes vendosjes së temave për diskutim.</w:t>
      </w:r>
      <w:bookmarkStart w:id="95" w:name="_Toc12533921"/>
      <w:bookmarkStart w:id="96" w:name="_Toc12534084"/>
    </w:p>
    <w:p w14:paraId="17E8B37F" w14:textId="77777777" w:rsidR="0061779A" w:rsidRDefault="0061779A" w:rsidP="0061779A">
      <w:pPr>
        <w:spacing w:after="0" w:line="360" w:lineRule="auto"/>
        <w:ind w:firstLine="720"/>
        <w:jc w:val="both"/>
        <w:rPr>
          <w:rFonts w:ascii="Arial" w:hAnsi="Arial" w:cs="Arial"/>
          <w:sz w:val="24"/>
          <w:szCs w:val="24"/>
          <w:lang w:val="mk-MK"/>
        </w:rPr>
      </w:pPr>
      <w:r>
        <w:rPr>
          <w:rFonts w:ascii="Arial" w:hAnsi="Arial" w:cs="Arial"/>
          <w:sz w:val="24"/>
          <w:szCs w:val="24"/>
          <w:lang w:val="mk-MK"/>
        </w:rPr>
        <w:t>Në fillim të vitit shkollor, të gjithë mësimdhënësit dhe bashkëpunëtorët profesional kanë dorëzuar Planin Personal për zhvillim profesional që është zbatuar gjatë vitit shkollor, mësimdhënësit kanë dorëzuar raporte për realizimin e planeve personale profesionale.</w:t>
      </w:r>
    </w:p>
    <w:p w14:paraId="553AD6FE" w14:textId="77777777" w:rsidR="00CE53DC" w:rsidRDefault="00CE53DC" w:rsidP="00CE53DC">
      <w:pPr>
        <w:spacing w:after="0" w:line="360" w:lineRule="auto"/>
        <w:ind w:firstLine="720"/>
        <w:jc w:val="both"/>
        <w:rPr>
          <w:rFonts w:ascii="Arial" w:hAnsi="Arial" w:cs="Arial"/>
          <w:sz w:val="24"/>
          <w:szCs w:val="24"/>
          <w:lang w:val="mk-MK"/>
        </w:rPr>
      </w:pPr>
      <w:r>
        <w:rPr>
          <w:rFonts w:ascii="Arial" w:hAnsi="Arial" w:cs="Arial"/>
          <w:sz w:val="24"/>
          <w:szCs w:val="24"/>
          <w:lang w:val="mk-MK"/>
        </w:rPr>
        <w:t>Trajnimet janë realizuar nga ofrues të caktuar nga BRO dhe MASH. Mësimdhënësit dhe bashkëpunëtorët profesional nga shkolla jonë zgjodhën këto trajnime:</w:t>
      </w:r>
    </w:p>
    <w:p w14:paraId="4D56AF88" w14:textId="77777777" w:rsidR="00A62A27" w:rsidRPr="00A62A27" w:rsidRDefault="00A62A27">
      <w:pPr>
        <w:pStyle w:val="ListParagraph"/>
        <w:numPr>
          <w:ilvl w:val="0"/>
          <w:numId w:val="18"/>
        </w:numPr>
        <w:spacing w:after="0" w:line="360" w:lineRule="auto"/>
        <w:jc w:val="both"/>
        <w:rPr>
          <w:rFonts w:ascii="Arial" w:hAnsi="Arial" w:cs="Arial"/>
          <w:sz w:val="24"/>
          <w:szCs w:val="24"/>
          <w:lang w:val="mk-MK"/>
        </w:rPr>
      </w:pPr>
      <w:r w:rsidRPr="000F2B1C">
        <w:rPr>
          <w:rFonts w:ascii="Arial" w:hAnsi="Arial" w:cs="Arial"/>
          <w:color w:val="000000" w:themeColor="text1"/>
          <w:sz w:val="24"/>
          <w:szCs w:val="24"/>
          <w:lang w:val="mk-MK"/>
        </w:rPr>
        <w:t>Programi 22 –</w:t>
      </w:r>
      <w:r w:rsidRPr="00A62A27">
        <w:rPr>
          <w:rFonts w:ascii="Arial" w:hAnsi="Arial" w:cs="Arial"/>
          <w:sz w:val="24"/>
          <w:szCs w:val="24"/>
          <w:lang w:val="mk-MK"/>
        </w:rPr>
        <w:t>“Përballja me dhunën e bashkëmoshatarëve dhe dhunën kibernetike” për mësuesit</w:t>
      </w:r>
    </w:p>
    <w:p w14:paraId="1198C568" w14:textId="77777777" w:rsidR="00CE53DC" w:rsidRPr="00D97CB5" w:rsidRDefault="00AB5D9E" w:rsidP="00AB5D9E">
      <w:pPr>
        <w:pStyle w:val="ListParagraph"/>
        <w:numPr>
          <w:ilvl w:val="0"/>
          <w:numId w:val="18"/>
        </w:numPr>
        <w:spacing w:after="0" w:line="360" w:lineRule="auto"/>
        <w:jc w:val="both"/>
        <w:rPr>
          <w:rFonts w:ascii="Arial" w:hAnsi="Arial" w:cs="Arial"/>
          <w:sz w:val="24"/>
          <w:szCs w:val="24"/>
          <w:lang w:val="mk-MK"/>
        </w:rPr>
      </w:pPr>
      <w:r w:rsidRPr="00AB5D9E">
        <w:rPr>
          <w:rFonts w:ascii="Arial" w:hAnsi="Arial" w:cs="Arial"/>
          <w:color w:val="000000" w:themeColor="text1"/>
          <w:sz w:val="24"/>
          <w:szCs w:val="24"/>
          <w:lang w:val="mk-MK"/>
        </w:rPr>
        <w:t>Programi 2</w:t>
      </w:r>
      <w:r w:rsidR="00A62A27" w:rsidRPr="00A62A27">
        <w:rPr>
          <w:rFonts w:ascii="Arial" w:hAnsi="Arial" w:cs="Arial"/>
          <w:sz w:val="24"/>
          <w:szCs w:val="24"/>
          <w:lang w:val="mk-MK"/>
        </w:rPr>
        <w:t>- “Zhvillimi i aftësive sociale dhe i vetëbesimit tek studentët, përballja me sjelljet problematike dhe krijimi i një klime pozitive social-emocionale në klasë” për bashkëpunëtorët profesionistë.</w:t>
      </w:r>
    </w:p>
    <w:p w14:paraId="2CD9E7D2" w14:textId="77777777" w:rsidR="00364859" w:rsidRDefault="005D237B" w:rsidP="00364859">
      <w:pPr>
        <w:spacing w:after="0" w:line="360" w:lineRule="auto"/>
        <w:ind w:firstLine="720"/>
        <w:jc w:val="both"/>
        <w:rPr>
          <w:rFonts w:ascii="Arial" w:hAnsi="Arial" w:cs="Arial"/>
          <w:sz w:val="24"/>
          <w:szCs w:val="24"/>
          <w:lang w:val="mk-MK"/>
        </w:rPr>
      </w:pPr>
      <w:r>
        <w:rPr>
          <w:rFonts w:ascii="Arial" w:hAnsi="Arial" w:cs="Arial"/>
          <w:sz w:val="24"/>
          <w:szCs w:val="24"/>
          <w:lang w:val="mk-MK"/>
        </w:rPr>
        <w:tab/>
        <w:t>Ata janë vizituar</w:t>
      </w:r>
      <w:r w:rsidR="00D97CB5">
        <w:rPr>
          <w:rFonts w:ascii="Arial" w:hAnsi="Arial" w:cs="Arial"/>
          <w:sz w:val="24"/>
          <w:szCs w:val="24"/>
          <w:lang w:val="mk-MK"/>
        </w:rPr>
        <w:t>dhe seminare të tjera, konferenca, trajnime, punëtori, tribuna të karakterit mësimor-edukativ, sipas nevojave dhe interesave të mësimdhënësve, të organizuara nga trajnerë kompetent.</w:t>
      </w:r>
    </w:p>
    <w:p w14:paraId="3E9F303E" w14:textId="77777777" w:rsidR="00364859" w:rsidRDefault="00364859" w:rsidP="00364859">
      <w:pPr>
        <w:spacing w:after="0" w:line="360" w:lineRule="auto"/>
        <w:ind w:firstLine="720"/>
        <w:jc w:val="both"/>
        <w:rPr>
          <w:rFonts w:ascii="Arial" w:hAnsi="Arial" w:cs="Arial"/>
          <w:sz w:val="24"/>
          <w:szCs w:val="24"/>
          <w:lang w:val="mk-MK"/>
        </w:rPr>
      </w:pPr>
    </w:p>
    <w:p w14:paraId="7C0A82E7" w14:textId="77777777" w:rsidR="00D97CB5" w:rsidRDefault="00D97CB5" w:rsidP="00D97CB5">
      <w:pPr>
        <w:spacing w:after="0" w:line="360" w:lineRule="auto"/>
        <w:ind w:firstLine="720"/>
        <w:jc w:val="both"/>
        <w:rPr>
          <w:rFonts w:ascii="Arial" w:hAnsi="Arial" w:cs="Arial"/>
          <w:sz w:val="24"/>
          <w:szCs w:val="24"/>
          <w:lang w:val="mk-MK"/>
        </w:rPr>
      </w:pPr>
    </w:p>
    <w:p w14:paraId="3A4CC397" w14:textId="77777777" w:rsidR="00553CAF" w:rsidRDefault="00553CAF" w:rsidP="005D237B">
      <w:pPr>
        <w:pStyle w:val="Heading2"/>
        <w:ind w:left="993" w:firstLine="141"/>
      </w:pPr>
      <w:bookmarkStart w:id="97" w:name="_Toc138926224"/>
      <w:bookmarkStart w:id="98" w:name="_Toc12610756"/>
      <w:r>
        <w:t>6.1. Mësues - mentor</w:t>
      </w:r>
      <w:bookmarkEnd w:id="97"/>
    </w:p>
    <w:p w14:paraId="2DF85272" w14:textId="77777777" w:rsidR="00553CAF" w:rsidRDefault="00553CAF" w:rsidP="00553CAF">
      <w:pPr>
        <w:spacing w:after="0" w:line="360" w:lineRule="auto"/>
        <w:ind w:left="284" w:firstLine="360"/>
        <w:jc w:val="both"/>
        <w:rPr>
          <w:rFonts w:ascii="Arial" w:hAnsi="Arial" w:cs="Arial"/>
          <w:sz w:val="24"/>
          <w:szCs w:val="24"/>
          <w:lang w:val="mk-MK"/>
        </w:rPr>
      </w:pPr>
      <w:r>
        <w:rPr>
          <w:rFonts w:ascii="Arial" w:hAnsi="Arial" w:cs="Arial"/>
          <w:sz w:val="24"/>
          <w:szCs w:val="24"/>
          <w:lang w:val="mk-MK"/>
        </w:rPr>
        <w:t>Duke filluar nga qershori i vitit 2021, në OSHM "Kuzman Josifoski-Pitu" - Kërçovë është emëruar mësuesja-mentore Sladjana Josifoska, e cila është e përfshirë në zbatimin e përgjithshëm të Programit Vjetor në shkollë dhe është mentore e dy mësimdhënësve.</w:t>
      </w:r>
    </w:p>
    <w:p w14:paraId="2A7FAA0B" w14:textId="77777777" w:rsidR="00AC559E" w:rsidRDefault="004E6DED" w:rsidP="001D1332">
      <w:pPr>
        <w:spacing w:after="0" w:line="360" w:lineRule="auto"/>
        <w:ind w:left="284" w:firstLine="360"/>
        <w:jc w:val="both"/>
        <w:rPr>
          <w:rFonts w:ascii="Arial" w:hAnsi="Arial" w:cs="Arial"/>
          <w:sz w:val="24"/>
          <w:szCs w:val="24"/>
        </w:rPr>
      </w:pPr>
      <w:r>
        <w:rPr>
          <w:rFonts w:ascii="Arial" w:hAnsi="Arial" w:cs="Arial"/>
          <w:sz w:val="24"/>
          <w:szCs w:val="24"/>
          <w:lang w:val="mk-MK"/>
        </w:rPr>
        <w:t>Puna e saj përfshin: menaxhimin e Ekipit të Zhvillimit Profesional, mentorimin e mësuesve praktikantë, monitorimin e zbatimit të kurrikulave të reja në klasat e para, të dyta, të treta, të katërta, të pesta dhe të gjashta, duke ndihmuar në zhvillimin profesional të të gjithë edukatorëve në shkollë. pjesëmarrja në projekte apo aktivitete projekti, realizimi i takimeve, trajnimeve, konsultimeve dhe punëtorive, për të cilat përgatit rregullisht Planin Vjetor të Punës, si dhe raporte për punën e saj gjatë vitit shkollor.</w:t>
      </w:r>
    </w:p>
    <w:p w14:paraId="7EAB3E89" w14:textId="77777777" w:rsidR="000F0D56" w:rsidRDefault="000F0D56" w:rsidP="001D1332">
      <w:pPr>
        <w:spacing w:after="0" w:line="360" w:lineRule="auto"/>
        <w:ind w:left="284" w:firstLine="360"/>
        <w:jc w:val="both"/>
        <w:rPr>
          <w:rFonts w:ascii="Arial" w:hAnsi="Arial" w:cs="Arial"/>
          <w:sz w:val="24"/>
          <w:szCs w:val="24"/>
        </w:rPr>
      </w:pPr>
    </w:p>
    <w:p w14:paraId="0A8B061C" w14:textId="77777777" w:rsidR="000F0D56" w:rsidRDefault="000F0D56" w:rsidP="001D1332">
      <w:pPr>
        <w:spacing w:after="0" w:line="360" w:lineRule="auto"/>
        <w:ind w:left="284" w:firstLine="360"/>
        <w:jc w:val="both"/>
        <w:rPr>
          <w:rFonts w:ascii="Arial" w:hAnsi="Arial" w:cs="Arial"/>
          <w:sz w:val="24"/>
          <w:szCs w:val="24"/>
        </w:rPr>
      </w:pPr>
    </w:p>
    <w:p w14:paraId="127608DC" w14:textId="77777777" w:rsidR="000F0D56" w:rsidRDefault="000F0D56" w:rsidP="001D1332">
      <w:pPr>
        <w:spacing w:after="0" w:line="360" w:lineRule="auto"/>
        <w:ind w:left="284" w:firstLine="360"/>
        <w:jc w:val="both"/>
        <w:rPr>
          <w:rFonts w:ascii="Arial" w:hAnsi="Arial" w:cs="Arial"/>
          <w:sz w:val="24"/>
          <w:szCs w:val="24"/>
        </w:rPr>
      </w:pPr>
    </w:p>
    <w:p w14:paraId="553EAB99" w14:textId="77777777" w:rsidR="000F0D56" w:rsidRPr="000F0D56" w:rsidRDefault="000F0D56" w:rsidP="001D1332">
      <w:pPr>
        <w:spacing w:after="0" w:line="360" w:lineRule="auto"/>
        <w:ind w:left="284" w:firstLine="360"/>
        <w:jc w:val="both"/>
        <w:rPr>
          <w:rFonts w:ascii="Arial" w:hAnsi="Arial" w:cs="Arial"/>
          <w:sz w:val="24"/>
          <w:szCs w:val="24"/>
        </w:rPr>
      </w:pPr>
    </w:p>
    <w:p w14:paraId="6049F7F4" w14:textId="77777777" w:rsidR="003D7D01" w:rsidRPr="000F0D56" w:rsidRDefault="0024299E" w:rsidP="005D237B">
      <w:pPr>
        <w:pStyle w:val="Heading2"/>
        <w:ind w:left="1134" w:firstLine="0"/>
        <w:rPr>
          <w:color w:val="000000" w:themeColor="text1"/>
        </w:rPr>
      </w:pPr>
      <w:bookmarkStart w:id="99" w:name="_Toc138926225"/>
      <w:r w:rsidRPr="000F0D56">
        <w:rPr>
          <w:color w:val="000000" w:themeColor="text1"/>
        </w:rPr>
        <w:t>6.2. I pajisur me literaturë profesionale dhe mjete mësimore</w:t>
      </w:r>
      <w:bookmarkEnd w:id="95"/>
      <w:bookmarkEnd w:id="96"/>
      <w:bookmarkEnd w:id="98"/>
      <w:bookmarkEnd w:id="99"/>
    </w:p>
    <w:p w14:paraId="10BA30A6" w14:textId="77777777" w:rsidR="00C25A25" w:rsidRDefault="00A764FB" w:rsidP="008E5BFD">
      <w:pPr>
        <w:spacing w:after="0" w:line="360" w:lineRule="auto"/>
        <w:ind w:firstLine="720"/>
        <w:jc w:val="both"/>
        <w:rPr>
          <w:rFonts w:ascii="Arial" w:hAnsi="Arial" w:cs="Arial"/>
          <w:color w:val="000000" w:themeColor="text1"/>
          <w:sz w:val="24"/>
          <w:szCs w:val="24"/>
        </w:rPr>
      </w:pPr>
      <w:r w:rsidRPr="00145E0C">
        <w:rPr>
          <w:rFonts w:ascii="Arial" w:hAnsi="Arial" w:cs="Arial"/>
          <w:color w:val="000000" w:themeColor="text1"/>
          <w:sz w:val="24"/>
          <w:szCs w:val="24"/>
          <w:lang w:val="mk-MK"/>
        </w:rPr>
        <w:t>Shkolla ka literaturë profesionale, mjete mësimore dhe mjete ndihmëse për shumicën e lëndëve mësimore sipas normave dhe ato rinovohen periodikisht.</w:t>
      </w:r>
    </w:p>
    <w:p w14:paraId="51E8FE16" w14:textId="77777777" w:rsidR="000F0D56" w:rsidRDefault="000F0D56" w:rsidP="008E5BFD">
      <w:pPr>
        <w:spacing w:after="0" w:line="360" w:lineRule="auto"/>
        <w:ind w:firstLine="720"/>
        <w:jc w:val="both"/>
        <w:rPr>
          <w:rFonts w:ascii="Arial" w:hAnsi="Arial" w:cs="Arial"/>
          <w:color w:val="000000" w:themeColor="text1"/>
          <w:sz w:val="24"/>
          <w:szCs w:val="24"/>
        </w:rPr>
      </w:pPr>
    </w:p>
    <w:p w14:paraId="72686B27" w14:textId="77777777" w:rsidR="000F0D56" w:rsidRPr="000F0D56" w:rsidRDefault="000F0D56" w:rsidP="008E5BFD">
      <w:pPr>
        <w:spacing w:after="0" w:line="360" w:lineRule="auto"/>
        <w:ind w:firstLine="720"/>
        <w:jc w:val="both"/>
        <w:rPr>
          <w:rFonts w:ascii="Arial" w:hAnsi="Arial"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2379"/>
        <w:gridCol w:w="5010"/>
        <w:gridCol w:w="4508"/>
      </w:tblGrid>
      <w:tr w:rsidR="00145E0C" w:rsidRPr="00145E0C" w14:paraId="6558CCCE" w14:textId="77777777" w:rsidTr="000F0D56">
        <w:trPr>
          <w:trHeight w:val="130"/>
        </w:trPr>
        <w:tc>
          <w:tcPr>
            <w:tcW w:w="7925" w:type="dxa"/>
            <w:gridSpan w:val="3"/>
            <w:tcBorders>
              <w:top w:val="double" w:sz="4" w:space="0" w:color="auto"/>
            </w:tcBorders>
          </w:tcPr>
          <w:p w14:paraId="2AE3BD37" w14:textId="77777777"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Biblioteka e shkollës ka një fond total prej:</w:t>
            </w:r>
          </w:p>
        </w:tc>
        <w:tc>
          <w:tcPr>
            <w:tcW w:w="4508" w:type="dxa"/>
            <w:tcBorders>
              <w:top w:val="double" w:sz="4" w:space="0" w:color="auto"/>
            </w:tcBorders>
          </w:tcPr>
          <w:p w14:paraId="7DDEBF2B"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6209 njësi letrare</w:t>
            </w:r>
          </w:p>
        </w:tc>
      </w:tr>
      <w:tr w:rsidR="00145E0C" w:rsidRPr="00145E0C" w14:paraId="2431B607" w14:textId="77777777" w:rsidTr="000F0D56">
        <w:trPr>
          <w:trHeight w:val="138"/>
        </w:trPr>
        <w:tc>
          <w:tcPr>
            <w:tcW w:w="7925" w:type="dxa"/>
            <w:gridSpan w:val="3"/>
            <w:tcBorders>
              <w:bottom w:val="double" w:sz="4" w:space="0" w:color="auto"/>
            </w:tcBorders>
          </w:tcPr>
          <w:p w14:paraId="1AB5E22A" w14:textId="77777777"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domethënë, numri i përgjithshëm i titujve:</w:t>
            </w:r>
          </w:p>
        </w:tc>
        <w:tc>
          <w:tcPr>
            <w:tcW w:w="4508" w:type="dxa"/>
          </w:tcPr>
          <w:p w14:paraId="4EB22B3E"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1157.</w:t>
            </w:r>
          </w:p>
        </w:tc>
      </w:tr>
      <w:tr w:rsidR="00145E0C" w:rsidRPr="00145E0C" w14:paraId="648FF95A" w14:textId="77777777" w:rsidTr="000F0D56">
        <w:trPr>
          <w:trHeight w:val="169"/>
        </w:trPr>
        <w:tc>
          <w:tcPr>
            <w:tcW w:w="12433" w:type="dxa"/>
            <w:gridSpan w:val="4"/>
            <w:tcBorders>
              <w:top w:val="double" w:sz="4" w:space="0" w:color="auto"/>
            </w:tcBorders>
            <w:vAlign w:val="center"/>
          </w:tcPr>
          <w:p w14:paraId="2220EF7B" w14:textId="77777777" w:rsidR="004F68DF" w:rsidRPr="00145E0C" w:rsidRDefault="004F68DF" w:rsidP="005D237B">
            <w:pPr>
              <w:spacing w:line="276" w:lineRule="auto"/>
              <w:jc w:val="center"/>
              <w:rPr>
                <w:rFonts w:ascii="Arial" w:hAnsi="Arial" w:cs="Arial"/>
                <w:color w:val="000000" w:themeColor="text1"/>
                <w:sz w:val="20"/>
                <w:szCs w:val="20"/>
                <w:lang w:val="ru-RU"/>
              </w:rPr>
            </w:pPr>
            <w:r w:rsidRPr="00145E0C">
              <w:rPr>
                <w:rFonts w:ascii="Arial" w:hAnsi="Arial" w:cs="Arial"/>
                <w:color w:val="000000" w:themeColor="text1"/>
                <w:sz w:val="20"/>
                <w:szCs w:val="20"/>
                <w:lang w:val="mk-MK"/>
              </w:rPr>
              <w:t>Pasqyrë e detajuar e fondit të përgjithshëm të njësive letrare</w:t>
            </w:r>
          </w:p>
        </w:tc>
      </w:tr>
      <w:tr w:rsidR="00145E0C" w:rsidRPr="00145E0C" w14:paraId="135B232C" w14:textId="77777777" w:rsidTr="000F0D56">
        <w:trPr>
          <w:trHeight w:val="130"/>
        </w:trPr>
        <w:tc>
          <w:tcPr>
            <w:tcW w:w="536" w:type="dxa"/>
            <w:vMerge w:val="restart"/>
            <w:tcBorders>
              <w:top w:val="double" w:sz="4" w:space="0" w:color="auto"/>
              <w:right w:val="double" w:sz="4" w:space="0" w:color="auto"/>
            </w:tcBorders>
            <w:vAlign w:val="center"/>
          </w:tcPr>
          <w:p w14:paraId="025DF054" w14:textId="77777777"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1</w:t>
            </w:r>
          </w:p>
        </w:tc>
        <w:tc>
          <w:tcPr>
            <w:tcW w:w="7388" w:type="dxa"/>
            <w:gridSpan w:val="2"/>
            <w:vMerge w:val="restart"/>
            <w:tcBorders>
              <w:top w:val="double" w:sz="4" w:space="0" w:color="auto"/>
              <w:left w:val="double" w:sz="4" w:space="0" w:color="auto"/>
            </w:tcBorders>
            <w:vAlign w:val="center"/>
          </w:tcPr>
          <w:p w14:paraId="68D978F1" w14:textId="77777777" w:rsidR="004F68DF" w:rsidRPr="00145E0C" w:rsidRDefault="004F68DF" w:rsidP="005D237B">
            <w:pPr>
              <w:spacing w:line="276" w:lineRule="auto"/>
              <w:jc w:val="right"/>
              <w:rPr>
                <w:rFonts w:ascii="Arial" w:hAnsi="Arial" w:cs="Arial"/>
                <w:color w:val="000000" w:themeColor="text1"/>
                <w:sz w:val="20"/>
                <w:szCs w:val="20"/>
              </w:rPr>
            </w:pPr>
            <w:r w:rsidRPr="00145E0C">
              <w:rPr>
                <w:rFonts w:ascii="Arial" w:hAnsi="Arial" w:cs="Arial"/>
                <w:color w:val="000000" w:themeColor="text1"/>
                <w:sz w:val="20"/>
                <w:szCs w:val="20"/>
                <w:lang w:val="mk-MK"/>
              </w:rPr>
              <w:t>Literatura profesionale:</w:t>
            </w:r>
          </w:p>
          <w:p w14:paraId="7A0198C1"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top w:val="double" w:sz="4" w:space="0" w:color="auto"/>
            </w:tcBorders>
          </w:tcPr>
          <w:p w14:paraId="2A4E27D7"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200 njësi letrare</w:t>
            </w:r>
          </w:p>
        </w:tc>
      </w:tr>
      <w:tr w:rsidR="00145E0C" w:rsidRPr="00145E0C" w14:paraId="02750756" w14:textId="77777777" w:rsidTr="000F0D56">
        <w:trPr>
          <w:trHeight w:val="76"/>
        </w:trPr>
        <w:tc>
          <w:tcPr>
            <w:tcW w:w="536" w:type="dxa"/>
            <w:vMerge/>
            <w:tcBorders>
              <w:bottom w:val="double" w:sz="4" w:space="0" w:color="auto"/>
              <w:right w:val="double" w:sz="4" w:space="0" w:color="auto"/>
            </w:tcBorders>
            <w:vAlign w:val="center"/>
          </w:tcPr>
          <w:p w14:paraId="2A610E13"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vAlign w:val="center"/>
          </w:tcPr>
          <w:p w14:paraId="6865C67E"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bottom w:val="double" w:sz="4" w:space="0" w:color="auto"/>
            </w:tcBorders>
          </w:tcPr>
          <w:p w14:paraId="237CB694"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125 tituj</w:t>
            </w:r>
          </w:p>
        </w:tc>
      </w:tr>
      <w:tr w:rsidR="00145E0C" w:rsidRPr="00145E0C" w14:paraId="12D6FFE3" w14:textId="77777777" w:rsidTr="000F0D56">
        <w:trPr>
          <w:trHeight w:val="130"/>
        </w:trPr>
        <w:tc>
          <w:tcPr>
            <w:tcW w:w="536" w:type="dxa"/>
            <w:vMerge w:val="restart"/>
            <w:tcBorders>
              <w:top w:val="double" w:sz="4" w:space="0" w:color="auto"/>
              <w:right w:val="double" w:sz="4" w:space="0" w:color="auto"/>
            </w:tcBorders>
            <w:vAlign w:val="center"/>
          </w:tcPr>
          <w:p w14:paraId="5EA7313A" w14:textId="77777777"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2</w:t>
            </w:r>
          </w:p>
        </w:tc>
        <w:tc>
          <w:tcPr>
            <w:tcW w:w="7388" w:type="dxa"/>
            <w:gridSpan w:val="2"/>
            <w:vMerge w:val="restart"/>
            <w:tcBorders>
              <w:top w:val="double" w:sz="4" w:space="0" w:color="auto"/>
              <w:left w:val="double" w:sz="4" w:space="0" w:color="auto"/>
            </w:tcBorders>
            <w:vAlign w:val="center"/>
          </w:tcPr>
          <w:p w14:paraId="4F1866BF" w14:textId="77777777" w:rsidR="004F68DF" w:rsidRPr="00145E0C" w:rsidRDefault="004F68DF" w:rsidP="005D237B">
            <w:pPr>
              <w:spacing w:line="276" w:lineRule="auto"/>
              <w:jc w:val="right"/>
              <w:rPr>
                <w:rFonts w:ascii="Arial" w:hAnsi="Arial" w:cs="Arial"/>
                <w:color w:val="000000" w:themeColor="text1"/>
                <w:sz w:val="20"/>
                <w:szCs w:val="20"/>
              </w:rPr>
            </w:pPr>
            <w:r w:rsidRPr="00145E0C">
              <w:rPr>
                <w:rFonts w:ascii="Arial" w:hAnsi="Arial" w:cs="Arial"/>
                <w:color w:val="000000" w:themeColor="text1"/>
                <w:sz w:val="20"/>
                <w:szCs w:val="20"/>
                <w:lang w:val="mk-MK"/>
              </w:rPr>
              <w:t>Botimet e leximit:</w:t>
            </w:r>
          </w:p>
          <w:p w14:paraId="762A94B6"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top w:val="double" w:sz="4" w:space="0" w:color="auto"/>
            </w:tcBorders>
          </w:tcPr>
          <w:p w14:paraId="5A97F676"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1780 njësi letrare</w:t>
            </w:r>
          </w:p>
        </w:tc>
      </w:tr>
      <w:tr w:rsidR="00145E0C" w:rsidRPr="00145E0C" w14:paraId="54D42773" w14:textId="77777777" w:rsidTr="000F0D56">
        <w:trPr>
          <w:trHeight w:val="76"/>
        </w:trPr>
        <w:tc>
          <w:tcPr>
            <w:tcW w:w="536" w:type="dxa"/>
            <w:vMerge/>
            <w:tcBorders>
              <w:bottom w:val="double" w:sz="4" w:space="0" w:color="auto"/>
              <w:right w:val="double" w:sz="4" w:space="0" w:color="auto"/>
            </w:tcBorders>
            <w:vAlign w:val="center"/>
          </w:tcPr>
          <w:p w14:paraId="5D2353F9"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vAlign w:val="center"/>
          </w:tcPr>
          <w:p w14:paraId="2F594D40"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bottom w:val="double" w:sz="4" w:space="0" w:color="auto"/>
            </w:tcBorders>
          </w:tcPr>
          <w:p w14:paraId="0FF56945"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106 tituj</w:t>
            </w:r>
          </w:p>
        </w:tc>
      </w:tr>
      <w:tr w:rsidR="00145E0C" w:rsidRPr="00145E0C" w14:paraId="490BD2CB" w14:textId="77777777" w:rsidTr="000F0D56">
        <w:trPr>
          <w:trHeight w:val="138"/>
        </w:trPr>
        <w:tc>
          <w:tcPr>
            <w:tcW w:w="536" w:type="dxa"/>
            <w:vMerge w:val="restart"/>
            <w:tcBorders>
              <w:top w:val="double" w:sz="4" w:space="0" w:color="auto"/>
              <w:right w:val="double" w:sz="4" w:space="0" w:color="auto"/>
            </w:tcBorders>
            <w:vAlign w:val="center"/>
          </w:tcPr>
          <w:p w14:paraId="69FA4722" w14:textId="77777777"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3</w:t>
            </w:r>
          </w:p>
        </w:tc>
        <w:tc>
          <w:tcPr>
            <w:tcW w:w="7388" w:type="dxa"/>
            <w:gridSpan w:val="2"/>
            <w:vMerge w:val="restart"/>
            <w:tcBorders>
              <w:top w:val="double" w:sz="4" w:space="0" w:color="auto"/>
              <w:left w:val="double" w:sz="4" w:space="0" w:color="auto"/>
            </w:tcBorders>
            <w:vAlign w:val="center"/>
          </w:tcPr>
          <w:p w14:paraId="4187D3D2" w14:textId="77777777" w:rsidR="004F68DF" w:rsidRPr="00145E0C" w:rsidRDefault="004F68DF" w:rsidP="005D237B">
            <w:pPr>
              <w:spacing w:line="276" w:lineRule="auto"/>
              <w:jc w:val="right"/>
              <w:rPr>
                <w:rFonts w:ascii="Arial" w:hAnsi="Arial" w:cs="Arial"/>
                <w:color w:val="000000" w:themeColor="text1"/>
                <w:sz w:val="20"/>
                <w:szCs w:val="20"/>
              </w:rPr>
            </w:pPr>
            <w:r w:rsidRPr="00145E0C">
              <w:rPr>
                <w:rFonts w:ascii="Arial" w:hAnsi="Arial" w:cs="Arial"/>
                <w:color w:val="000000" w:themeColor="text1"/>
                <w:sz w:val="20"/>
                <w:szCs w:val="20"/>
                <w:lang w:val="mk-MK"/>
              </w:rPr>
              <w:t>Forma të tjera letrare:</w:t>
            </w:r>
          </w:p>
          <w:p w14:paraId="12D5EB6B"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top w:val="double" w:sz="4" w:space="0" w:color="auto"/>
            </w:tcBorders>
          </w:tcPr>
          <w:p w14:paraId="33B53054"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4229 njësi letrare</w:t>
            </w:r>
          </w:p>
        </w:tc>
      </w:tr>
      <w:tr w:rsidR="00145E0C" w:rsidRPr="00145E0C" w14:paraId="1B72D035" w14:textId="77777777" w:rsidTr="000F0D56">
        <w:trPr>
          <w:trHeight w:val="76"/>
        </w:trPr>
        <w:tc>
          <w:tcPr>
            <w:tcW w:w="536" w:type="dxa"/>
            <w:vMerge/>
            <w:tcBorders>
              <w:bottom w:val="double" w:sz="4" w:space="0" w:color="auto"/>
              <w:right w:val="double" w:sz="4" w:space="0" w:color="auto"/>
            </w:tcBorders>
            <w:vAlign w:val="center"/>
          </w:tcPr>
          <w:p w14:paraId="65A28C23"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vAlign w:val="center"/>
          </w:tcPr>
          <w:p w14:paraId="27E7051D"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bottom w:val="double" w:sz="4" w:space="0" w:color="auto"/>
            </w:tcBorders>
          </w:tcPr>
          <w:p w14:paraId="64BC00AD"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926 tituj</w:t>
            </w:r>
          </w:p>
        </w:tc>
      </w:tr>
      <w:tr w:rsidR="00145E0C" w:rsidRPr="00145E0C" w14:paraId="2EC42C40" w14:textId="77777777" w:rsidTr="000F0D56">
        <w:trPr>
          <w:trHeight w:val="186"/>
        </w:trPr>
        <w:tc>
          <w:tcPr>
            <w:tcW w:w="536" w:type="dxa"/>
            <w:vMerge w:val="restart"/>
            <w:tcBorders>
              <w:top w:val="double" w:sz="4" w:space="0" w:color="auto"/>
              <w:right w:val="double" w:sz="4" w:space="0" w:color="auto"/>
            </w:tcBorders>
            <w:vAlign w:val="center"/>
          </w:tcPr>
          <w:p w14:paraId="1EAA2F30" w14:textId="77777777"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4</w:t>
            </w:r>
          </w:p>
        </w:tc>
        <w:tc>
          <w:tcPr>
            <w:tcW w:w="7388" w:type="dxa"/>
            <w:gridSpan w:val="2"/>
            <w:vMerge w:val="restart"/>
            <w:tcBorders>
              <w:top w:val="double" w:sz="4" w:space="0" w:color="auto"/>
              <w:left w:val="double" w:sz="4" w:space="0" w:color="auto"/>
            </w:tcBorders>
            <w:vAlign w:val="center"/>
          </w:tcPr>
          <w:p w14:paraId="01E1052E" w14:textId="77777777"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Disa nga botimet e leximit janë marrë me projektin "Modernizimi në mësimdhënie".</w:t>
            </w:r>
          </w:p>
        </w:tc>
        <w:tc>
          <w:tcPr>
            <w:tcW w:w="4508" w:type="dxa"/>
            <w:tcBorders>
              <w:top w:val="double" w:sz="4" w:space="0" w:color="auto"/>
            </w:tcBorders>
          </w:tcPr>
          <w:p w14:paraId="309066CA"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48 njësi letrare</w:t>
            </w:r>
          </w:p>
        </w:tc>
      </w:tr>
      <w:tr w:rsidR="00145E0C" w:rsidRPr="00145E0C" w14:paraId="76A867AF" w14:textId="77777777" w:rsidTr="000F0D56">
        <w:trPr>
          <w:trHeight w:val="186"/>
        </w:trPr>
        <w:tc>
          <w:tcPr>
            <w:tcW w:w="536" w:type="dxa"/>
            <w:vMerge/>
            <w:tcBorders>
              <w:bottom w:val="double" w:sz="4" w:space="0" w:color="auto"/>
              <w:right w:val="double" w:sz="4" w:space="0" w:color="auto"/>
            </w:tcBorders>
            <w:vAlign w:val="center"/>
          </w:tcPr>
          <w:p w14:paraId="36E26E10"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vAlign w:val="center"/>
          </w:tcPr>
          <w:p w14:paraId="27A53B59"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bottom w:val="double" w:sz="4" w:space="0" w:color="auto"/>
            </w:tcBorders>
          </w:tcPr>
          <w:p w14:paraId="08E28F84"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24 tituj</w:t>
            </w:r>
          </w:p>
        </w:tc>
      </w:tr>
      <w:tr w:rsidR="00145E0C" w:rsidRPr="00145E0C" w14:paraId="4479014B" w14:textId="77777777" w:rsidTr="000F0D56">
        <w:trPr>
          <w:trHeight w:val="186"/>
        </w:trPr>
        <w:tc>
          <w:tcPr>
            <w:tcW w:w="536" w:type="dxa"/>
            <w:vMerge w:val="restart"/>
            <w:tcBorders>
              <w:top w:val="double" w:sz="4" w:space="0" w:color="auto"/>
              <w:right w:val="double" w:sz="4" w:space="0" w:color="auto"/>
            </w:tcBorders>
            <w:vAlign w:val="center"/>
          </w:tcPr>
          <w:p w14:paraId="359E8F46" w14:textId="77777777"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5</w:t>
            </w:r>
          </w:p>
        </w:tc>
        <w:tc>
          <w:tcPr>
            <w:tcW w:w="7388" w:type="dxa"/>
            <w:gridSpan w:val="2"/>
            <w:vMerge w:val="restart"/>
            <w:tcBorders>
              <w:top w:val="double" w:sz="4" w:space="0" w:color="auto"/>
              <w:left w:val="double" w:sz="4" w:space="0" w:color="auto"/>
            </w:tcBorders>
            <w:vAlign w:val="center"/>
          </w:tcPr>
          <w:p w14:paraId="1EEB3D15" w14:textId="77777777" w:rsidR="004F68DF" w:rsidRPr="00145E0C" w:rsidRDefault="004F68DF" w:rsidP="005D237B">
            <w:pPr>
              <w:spacing w:line="276" w:lineRule="auto"/>
              <w:jc w:val="right"/>
              <w:rPr>
                <w:rFonts w:ascii="Arial" w:hAnsi="Arial" w:cs="Arial"/>
                <w:color w:val="000000" w:themeColor="text1"/>
                <w:sz w:val="20"/>
                <w:szCs w:val="20"/>
                <w:lang w:val="ru-RU"/>
              </w:rPr>
            </w:pPr>
            <w:r w:rsidRPr="00145E0C">
              <w:rPr>
                <w:rFonts w:ascii="Arial" w:hAnsi="Arial" w:cs="Arial"/>
                <w:color w:val="000000" w:themeColor="text1"/>
                <w:sz w:val="20"/>
                <w:szCs w:val="20"/>
                <w:lang w:val="mk-MK"/>
              </w:rPr>
              <w:t>Nga literatura profesionale (enciklopeditë), pjesa është marrë me projektin “Modernizimi i mësimdhënies”:</w:t>
            </w:r>
          </w:p>
        </w:tc>
        <w:tc>
          <w:tcPr>
            <w:tcW w:w="4508" w:type="dxa"/>
            <w:tcBorders>
              <w:top w:val="double" w:sz="4" w:space="0" w:color="auto"/>
            </w:tcBorders>
          </w:tcPr>
          <w:p w14:paraId="41932180"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60 njësi letrare</w:t>
            </w:r>
          </w:p>
        </w:tc>
      </w:tr>
      <w:tr w:rsidR="00145E0C" w:rsidRPr="00145E0C" w14:paraId="50BD1DAB" w14:textId="77777777" w:rsidTr="000F0D56">
        <w:trPr>
          <w:trHeight w:val="186"/>
        </w:trPr>
        <w:tc>
          <w:tcPr>
            <w:tcW w:w="536" w:type="dxa"/>
            <w:vMerge/>
            <w:tcBorders>
              <w:bottom w:val="double" w:sz="4" w:space="0" w:color="auto"/>
              <w:right w:val="double" w:sz="4" w:space="0" w:color="auto"/>
            </w:tcBorders>
            <w:vAlign w:val="center"/>
          </w:tcPr>
          <w:p w14:paraId="71337342"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vAlign w:val="center"/>
          </w:tcPr>
          <w:p w14:paraId="5DD9A316"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bottom w:val="double" w:sz="4" w:space="0" w:color="auto"/>
            </w:tcBorders>
          </w:tcPr>
          <w:p w14:paraId="0152636E"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20 tituj</w:t>
            </w:r>
          </w:p>
        </w:tc>
      </w:tr>
      <w:tr w:rsidR="00145E0C" w:rsidRPr="00145E0C" w14:paraId="0BCAB23E" w14:textId="77777777" w:rsidTr="000F0D56">
        <w:trPr>
          <w:trHeight w:val="47"/>
        </w:trPr>
        <w:tc>
          <w:tcPr>
            <w:tcW w:w="536" w:type="dxa"/>
            <w:vMerge w:val="restart"/>
            <w:tcBorders>
              <w:top w:val="double" w:sz="4" w:space="0" w:color="auto"/>
              <w:right w:val="double" w:sz="4" w:space="0" w:color="auto"/>
            </w:tcBorders>
            <w:vAlign w:val="center"/>
          </w:tcPr>
          <w:p w14:paraId="0228177F" w14:textId="77777777"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6</w:t>
            </w:r>
          </w:p>
        </w:tc>
        <w:tc>
          <w:tcPr>
            <w:tcW w:w="7388" w:type="dxa"/>
            <w:gridSpan w:val="2"/>
            <w:vMerge w:val="restart"/>
            <w:tcBorders>
              <w:top w:val="double" w:sz="4" w:space="0" w:color="auto"/>
              <w:left w:val="double" w:sz="4" w:space="0" w:color="auto"/>
            </w:tcBorders>
            <w:vAlign w:val="center"/>
          </w:tcPr>
          <w:p w14:paraId="571A1111" w14:textId="77777777"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Disa nga botimet e tjera u morën si donacione:</w:t>
            </w:r>
          </w:p>
        </w:tc>
        <w:tc>
          <w:tcPr>
            <w:tcW w:w="4508" w:type="dxa"/>
            <w:tcBorders>
              <w:top w:val="double" w:sz="4" w:space="0" w:color="auto"/>
            </w:tcBorders>
          </w:tcPr>
          <w:p w14:paraId="1E0DA048"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104 njësi letrare</w:t>
            </w:r>
          </w:p>
        </w:tc>
      </w:tr>
      <w:tr w:rsidR="00145E0C" w:rsidRPr="00145E0C" w14:paraId="1A32886F" w14:textId="77777777" w:rsidTr="000F0D56">
        <w:trPr>
          <w:trHeight w:val="47"/>
        </w:trPr>
        <w:tc>
          <w:tcPr>
            <w:tcW w:w="536" w:type="dxa"/>
            <w:vMerge/>
            <w:tcBorders>
              <w:bottom w:val="double" w:sz="4" w:space="0" w:color="auto"/>
              <w:right w:val="double" w:sz="4" w:space="0" w:color="auto"/>
            </w:tcBorders>
            <w:vAlign w:val="center"/>
          </w:tcPr>
          <w:p w14:paraId="7A249DF5"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vAlign w:val="center"/>
          </w:tcPr>
          <w:p w14:paraId="69CCAB00"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4508" w:type="dxa"/>
            <w:tcBorders>
              <w:bottom w:val="double" w:sz="4" w:space="0" w:color="auto"/>
            </w:tcBorders>
          </w:tcPr>
          <w:p w14:paraId="6BC90786"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13 tituj</w:t>
            </w:r>
          </w:p>
        </w:tc>
      </w:tr>
      <w:tr w:rsidR="00145E0C" w:rsidRPr="00145E0C" w14:paraId="6B2E121D" w14:textId="77777777" w:rsidTr="000F0D56">
        <w:trPr>
          <w:trHeight w:val="41"/>
        </w:trPr>
        <w:tc>
          <w:tcPr>
            <w:tcW w:w="536" w:type="dxa"/>
            <w:vMerge w:val="restart"/>
            <w:tcBorders>
              <w:top w:val="double" w:sz="4" w:space="0" w:color="auto"/>
              <w:right w:val="double" w:sz="4" w:space="0" w:color="auto"/>
            </w:tcBorders>
            <w:vAlign w:val="center"/>
          </w:tcPr>
          <w:p w14:paraId="1FA8BB68" w14:textId="77777777"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7</w:t>
            </w:r>
          </w:p>
        </w:tc>
        <w:tc>
          <w:tcPr>
            <w:tcW w:w="7388" w:type="dxa"/>
            <w:gridSpan w:val="2"/>
            <w:vMerge w:val="restart"/>
            <w:tcBorders>
              <w:top w:val="double" w:sz="4" w:space="0" w:color="auto"/>
              <w:left w:val="double" w:sz="4" w:space="0" w:color="auto"/>
            </w:tcBorders>
          </w:tcPr>
          <w:p w14:paraId="272A3749" w14:textId="77777777" w:rsidR="004F68DF" w:rsidRPr="00145E0C" w:rsidRDefault="004F68DF" w:rsidP="005D237B">
            <w:pPr>
              <w:spacing w:line="276" w:lineRule="auto"/>
              <w:jc w:val="right"/>
              <w:rPr>
                <w:rFonts w:ascii="Arial" w:hAnsi="Arial" w:cs="Arial"/>
                <w:color w:val="000000" w:themeColor="text1"/>
                <w:sz w:val="20"/>
                <w:szCs w:val="20"/>
                <w:lang w:val="ru-RU"/>
              </w:rPr>
            </w:pPr>
            <w:r w:rsidRPr="00145E0C">
              <w:rPr>
                <w:rFonts w:ascii="Arial" w:hAnsi="Arial" w:cs="Arial"/>
                <w:color w:val="000000" w:themeColor="text1"/>
                <w:sz w:val="20"/>
                <w:szCs w:val="20"/>
                <w:lang w:val="mk-MK"/>
              </w:rPr>
              <w:t>Shënim nga botimet e leximit për nevojat e shkollës që mungojnë:</w:t>
            </w:r>
          </w:p>
        </w:tc>
        <w:tc>
          <w:tcPr>
            <w:tcW w:w="4508" w:type="dxa"/>
            <w:tcBorders>
              <w:top w:val="double" w:sz="4" w:space="0" w:color="auto"/>
            </w:tcBorders>
          </w:tcPr>
          <w:p w14:paraId="1997AF55"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14 tituj</w:t>
            </w:r>
          </w:p>
        </w:tc>
      </w:tr>
      <w:tr w:rsidR="00145E0C" w:rsidRPr="00145E0C" w14:paraId="4D2ACE93" w14:textId="77777777" w:rsidTr="000F0D56">
        <w:trPr>
          <w:trHeight w:val="41"/>
        </w:trPr>
        <w:tc>
          <w:tcPr>
            <w:tcW w:w="536" w:type="dxa"/>
            <w:vMerge/>
            <w:tcBorders>
              <w:right w:val="double" w:sz="4" w:space="0" w:color="auto"/>
            </w:tcBorders>
          </w:tcPr>
          <w:p w14:paraId="6179D240" w14:textId="77777777" w:rsidR="004F68DF" w:rsidRPr="00145E0C" w:rsidRDefault="004F68DF" w:rsidP="005D237B">
            <w:pPr>
              <w:spacing w:line="276" w:lineRule="auto"/>
              <w:rPr>
                <w:rFonts w:ascii="Arial" w:hAnsi="Arial" w:cs="Arial"/>
                <w:color w:val="000000" w:themeColor="text1"/>
                <w:sz w:val="20"/>
                <w:szCs w:val="20"/>
                <w:lang w:val="mk-MK"/>
              </w:rPr>
            </w:pPr>
          </w:p>
        </w:tc>
        <w:tc>
          <w:tcPr>
            <w:tcW w:w="7388" w:type="dxa"/>
            <w:gridSpan w:val="2"/>
            <w:vMerge/>
            <w:tcBorders>
              <w:left w:val="double" w:sz="4" w:space="0" w:color="auto"/>
            </w:tcBorders>
          </w:tcPr>
          <w:p w14:paraId="1983DADC" w14:textId="77777777" w:rsidR="004F68DF" w:rsidRPr="00145E0C" w:rsidRDefault="004F68DF" w:rsidP="005D237B">
            <w:pPr>
              <w:spacing w:line="276" w:lineRule="auto"/>
              <w:rPr>
                <w:rFonts w:ascii="Arial" w:hAnsi="Arial" w:cs="Arial"/>
                <w:color w:val="000000" w:themeColor="text1"/>
                <w:sz w:val="20"/>
                <w:szCs w:val="20"/>
                <w:lang w:val="mk-MK"/>
              </w:rPr>
            </w:pPr>
          </w:p>
        </w:tc>
        <w:tc>
          <w:tcPr>
            <w:tcW w:w="4508" w:type="dxa"/>
          </w:tcPr>
          <w:p w14:paraId="726FFC31"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5 njësi letrare secila</w:t>
            </w:r>
          </w:p>
        </w:tc>
      </w:tr>
      <w:tr w:rsidR="00145E0C" w:rsidRPr="00145E0C" w14:paraId="16508F30" w14:textId="77777777" w:rsidTr="000F0D56">
        <w:trPr>
          <w:trHeight w:val="41"/>
        </w:trPr>
        <w:tc>
          <w:tcPr>
            <w:tcW w:w="536" w:type="dxa"/>
            <w:vMerge/>
            <w:tcBorders>
              <w:right w:val="double" w:sz="4" w:space="0" w:color="auto"/>
            </w:tcBorders>
          </w:tcPr>
          <w:p w14:paraId="7E43B118" w14:textId="77777777" w:rsidR="004F68DF" w:rsidRPr="00145E0C" w:rsidRDefault="004F68DF" w:rsidP="005D237B">
            <w:pPr>
              <w:spacing w:line="276" w:lineRule="auto"/>
              <w:rPr>
                <w:rFonts w:ascii="Arial" w:hAnsi="Arial" w:cs="Arial"/>
                <w:color w:val="000000" w:themeColor="text1"/>
                <w:sz w:val="20"/>
                <w:szCs w:val="20"/>
                <w:lang w:val="mk-MK"/>
              </w:rPr>
            </w:pPr>
          </w:p>
        </w:tc>
        <w:tc>
          <w:tcPr>
            <w:tcW w:w="7388" w:type="dxa"/>
            <w:gridSpan w:val="2"/>
            <w:vMerge/>
            <w:tcBorders>
              <w:left w:val="double" w:sz="4" w:space="0" w:color="auto"/>
            </w:tcBorders>
          </w:tcPr>
          <w:p w14:paraId="05EDE1CE" w14:textId="77777777" w:rsidR="004F68DF" w:rsidRPr="00145E0C" w:rsidRDefault="004F68DF" w:rsidP="005D237B">
            <w:pPr>
              <w:spacing w:line="276" w:lineRule="auto"/>
              <w:rPr>
                <w:rFonts w:ascii="Arial" w:hAnsi="Arial" w:cs="Arial"/>
                <w:color w:val="000000" w:themeColor="text1"/>
                <w:sz w:val="20"/>
                <w:szCs w:val="20"/>
                <w:lang w:val="mk-MK"/>
              </w:rPr>
            </w:pPr>
          </w:p>
        </w:tc>
        <w:tc>
          <w:tcPr>
            <w:tcW w:w="4508" w:type="dxa"/>
          </w:tcPr>
          <w:p w14:paraId="11FC4786"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12 tituj</w:t>
            </w:r>
          </w:p>
        </w:tc>
      </w:tr>
      <w:tr w:rsidR="00145E0C" w:rsidRPr="00145E0C" w14:paraId="1D04F3CD" w14:textId="77777777" w:rsidTr="000F0D56">
        <w:trPr>
          <w:trHeight w:val="41"/>
        </w:trPr>
        <w:tc>
          <w:tcPr>
            <w:tcW w:w="536" w:type="dxa"/>
            <w:vMerge/>
            <w:tcBorders>
              <w:right w:val="double" w:sz="4" w:space="0" w:color="auto"/>
            </w:tcBorders>
          </w:tcPr>
          <w:p w14:paraId="2B91DE0F" w14:textId="77777777" w:rsidR="004F68DF" w:rsidRPr="00145E0C" w:rsidRDefault="004F68DF" w:rsidP="005D237B">
            <w:pPr>
              <w:spacing w:line="276" w:lineRule="auto"/>
              <w:rPr>
                <w:rFonts w:ascii="Arial" w:hAnsi="Arial" w:cs="Arial"/>
                <w:color w:val="000000" w:themeColor="text1"/>
                <w:sz w:val="20"/>
                <w:szCs w:val="20"/>
                <w:lang w:val="mk-MK"/>
              </w:rPr>
            </w:pPr>
          </w:p>
        </w:tc>
        <w:tc>
          <w:tcPr>
            <w:tcW w:w="7388" w:type="dxa"/>
            <w:gridSpan w:val="2"/>
            <w:vMerge/>
            <w:tcBorders>
              <w:left w:val="double" w:sz="4" w:space="0" w:color="auto"/>
            </w:tcBorders>
          </w:tcPr>
          <w:p w14:paraId="1600B314" w14:textId="77777777" w:rsidR="004F68DF" w:rsidRPr="00145E0C" w:rsidRDefault="004F68DF" w:rsidP="005D237B">
            <w:pPr>
              <w:spacing w:line="276" w:lineRule="auto"/>
              <w:rPr>
                <w:rFonts w:ascii="Arial" w:hAnsi="Arial" w:cs="Arial"/>
                <w:color w:val="000000" w:themeColor="text1"/>
                <w:sz w:val="20"/>
                <w:szCs w:val="20"/>
                <w:lang w:val="mk-MK"/>
              </w:rPr>
            </w:pPr>
          </w:p>
        </w:tc>
        <w:tc>
          <w:tcPr>
            <w:tcW w:w="4508" w:type="dxa"/>
          </w:tcPr>
          <w:p w14:paraId="33E2C0A3"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10 njësi letrare secila</w:t>
            </w:r>
          </w:p>
        </w:tc>
      </w:tr>
      <w:tr w:rsidR="00145E0C" w:rsidRPr="00145E0C" w14:paraId="688D7D4B" w14:textId="77777777" w:rsidTr="000F0D56">
        <w:trPr>
          <w:trHeight w:val="41"/>
        </w:trPr>
        <w:tc>
          <w:tcPr>
            <w:tcW w:w="536" w:type="dxa"/>
            <w:vMerge/>
            <w:tcBorders>
              <w:right w:val="double" w:sz="4" w:space="0" w:color="auto"/>
            </w:tcBorders>
          </w:tcPr>
          <w:p w14:paraId="6209B6FE" w14:textId="77777777" w:rsidR="004F68DF" w:rsidRPr="00145E0C" w:rsidRDefault="004F68DF" w:rsidP="005D237B">
            <w:pPr>
              <w:spacing w:line="276" w:lineRule="auto"/>
              <w:rPr>
                <w:rFonts w:ascii="Arial" w:hAnsi="Arial" w:cs="Arial"/>
                <w:color w:val="000000" w:themeColor="text1"/>
                <w:sz w:val="20"/>
                <w:szCs w:val="20"/>
                <w:lang w:val="mk-MK"/>
              </w:rPr>
            </w:pPr>
          </w:p>
        </w:tc>
        <w:tc>
          <w:tcPr>
            <w:tcW w:w="7388" w:type="dxa"/>
            <w:gridSpan w:val="2"/>
            <w:vMerge/>
            <w:tcBorders>
              <w:left w:val="double" w:sz="4" w:space="0" w:color="auto"/>
              <w:bottom w:val="double" w:sz="4" w:space="0" w:color="auto"/>
            </w:tcBorders>
          </w:tcPr>
          <w:p w14:paraId="29BE1EF8" w14:textId="77777777" w:rsidR="004F68DF" w:rsidRPr="00145E0C" w:rsidRDefault="004F68DF" w:rsidP="005D237B">
            <w:pPr>
              <w:spacing w:line="276" w:lineRule="auto"/>
              <w:rPr>
                <w:rFonts w:ascii="Arial" w:hAnsi="Arial" w:cs="Arial"/>
                <w:color w:val="000000" w:themeColor="text1"/>
                <w:sz w:val="20"/>
                <w:szCs w:val="20"/>
                <w:lang w:val="mk-MK"/>
              </w:rPr>
            </w:pPr>
          </w:p>
        </w:tc>
        <w:tc>
          <w:tcPr>
            <w:tcW w:w="4508" w:type="dxa"/>
          </w:tcPr>
          <w:p w14:paraId="7DB6CAC2"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20 tituj</w:t>
            </w:r>
          </w:p>
        </w:tc>
      </w:tr>
      <w:tr w:rsidR="00145E0C" w:rsidRPr="00145E0C" w14:paraId="235BF298" w14:textId="77777777" w:rsidTr="000F0D56">
        <w:trPr>
          <w:trHeight w:val="41"/>
        </w:trPr>
        <w:tc>
          <w:tcPr>
            <w:tcW w:w="536" w:type="dxa"/>
            <w:vMerge/>
            <w:tcBorders>
              <w:right w:val="double" w:sz="4" w:space="0" w:color="auto"/>
            </w:tcBorders>
          </w:tcPr>
          <w:p w14:paraId="170C9A2A" w14:textId="77777777" w:rsidR="004F68DF" w:rsidRPr="00145E0C" w:rsidRDefault="004F68DF" w:rsidP="005D237B">
            <w:pPr>
              <w:spacing w:line="276" w:lineRule="auto"/>
              <w:rPr>
                <w:rFonts w:ascii="Arial" w:hAnsi="Arial" w:cs="Arial"/>
                <w:color w:val="000000" w:themeColor="text1"/>
                <w:sz w:val="20"/>
                <w:szCs w:val="20"/>
                <w:lang w:val="mk-MK"/>
              </w:rPr>
            </w:pPr>
          </w:p>
        </w:tc>
        <w:tc>
          <w:tcPr>
            <w:tcW w:w="7388" w:type="dxa"/>
            <w:gridSpan w:val="2"/>
            <w:vMerge/>
            <w:tcBorders>
              <w:top w:val="double" w:sz="4" w:space="0" w:color="auto"/>
              <w:left w:val="double" w:sz="4" w:space="0" w:color="auto"/>
            </w:tcBorders>
          </w:tcPr>
          <w:p w14:paraId="5982F0A8" w14:textId="77777777" w:rsidR="004F68DF" w:rsidRPr="00145E0C" w:rsidRDefault="004F68DF" w:rsidP="005D237B">
            <w:pPr>
              <w:spacing w:line="276" w:lineRule="auto"/>
              <w:rPr>
                <w:rFonts w:ascii="Arial" w:hAnsi="Arial" w:cs="Arial"/>
                <w:color w:val="000000" w:themeColor="text1"/>
                <w:sz w:val="20"/>
                <w:szCs w:val="20"/>
                <w:lang w:val="mk-MK"/>
              </w:rPr>
            </w:pPr>
          </w:p>
        </w:tc>
        <w:tc>
          <w:tcPr>
            <w:tcW w:w="4508" w:type="dxa"/>
            <w:tcBorders>
              <w:bottom w:val="double" w:sz="4" w:space="0" w:color="FFFFFF" w:themeColor="background1"/>
            </w:tcBorders>
          </w:tcPr>
          <w:p w14:paraId="0F574E1A"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15 njësi letrare secila</w:t>
            </w:r>
          </w:p>
        </w:tc>
      </w:tr>
      <w:tr w:rsidR="004F68DF" w:rsidRPr="00145E0C" w14:paraId="33CC8A87" w14:textId="77777777" w:rsidTr="000F0D56">
        <w:trPr>
          <w:trHeight w:val="175"/>
        </w:trPr>
        <w:tc>
          <w:tcPr>
            <w:tcW w:w="2915" w:type="dxa"/>
            <w:gridSpan w:val="2"/>
            <w:tcBorders>
              <w:top w:val="double" w:sz="4" w:space="0" w:color="000000" w:themeColor="text1"/>
              <w:bottom w:val="double" w:sz="4" w:space="0" w:color="FFFFFF" w:themeColor="background1"/>
              <w:right w:val="double" w:sz="4" w:space="0" w:color="auto"/>
            </w:tcBorders>
          </w:tcPr>
          <w:p w14:paraId="19767F12" w14:textId="77777777" w:rsidR="004F68DF" w:rsidRPr="00145E0C" w:rsidRDefault="004F68DF" w:rsidP="005D237B">
            <w:pPr>
              <w:spacing w:line="276" w:lineRule="auto"/>
              <w:jc w:val="right"/>
              <w:rPr>
                <w:rFonts w:ascii="Arial" w:hAnsi="Arial" w:cs="Arial"/>
                <w:color w:val="000000" w:themeColor="text1"/>
                <w:sz w:val="20"/>
                <w:szCs w:val="20"/>
                <w:lang w:val="mk-MK"/>
              </w:rPr>
            </w:pPr>
          </w:p>
        </w:tc>
        <w:tc>
          <w:tcPr>
            <w:tcW w:w="5009" w:type="dxa"/>
            <w:tcBorders>
              <w:top w:val="double" w:sz="4" w:space="0" w:color="FFFFFF" w:themeColor="background1"/>
              <w:left w:val="double" w:sz="4" w:space="0" w:color="auto"/>
              <w:bottom w:val="double" w:sz="4" w:space="0" w:color="auto"/>
            </w:tcBorders>
          </w:tcPr>
          <w:p w14:paraId="71F5A4CF" w14:textId="77777777" w:rsidR="004F68DF" w:rsidRPr="00145E0C" w:rsidRDefault="004F68DF" w:rsidP="005D237B">
            <w:pPr>
              <w:spacing w:line="276" w:lineRule="auto"/>
              <w:jc w:val="right"/>
              <w:rPr>
                <w:rFonts w:ascii="Arial" w:hAnsi="Arial" w:cs="Arial"/>
                <w:color w:val="000000" w:themeColor="text1"/>
                <w:sz w:val="20"/>
                <w:szCs w:val="20"/>
                <w:lang w:val="mk-MK"/>
              </w:rPr>
            </w:pPr>
            <w:r w:rsidRPr="00145E0C">
              <w:rPr>
                <w:rFonts w:ascii="Arial" w:hAnsi="Arial" w:cs="Arial"/>
                <w:color w:val="000000" w:themeColor="text1"/>
                <w:sz w:val="20"/>
                <w:szCs w:val="20"/>
                <w:lang w:val="mk-MK"/>
              </w:rPr>
              <w:t>Total:</w:t>
            </w:r>
          </w:p>
        </w:tc>
        <w:tc>
          <w:tcPr>
            <w:tcW w:w="4508" w:type="dxa"/>
            <w:tcBorders>
              <w:top w:val="double" w:sz="4" w:space="0" w:color="FFFFFF" w:themeColor="background1"/>
              <w:bottom w:val="double" w:sz="4" w:space="0" w:color="auto"/>
            </w:tcBorders>
          </w:tcPr>
          <w:p w14:paraId="77C0A024" w14:textId="77777777" w:rsidR="004F68DF" w:rsidRPr="00145E0C" w:rsidRDefault="004F68DF" w:rsidP="005D237B">
            <w:pPr>
              <w:spacing w:line="276" w:lineRule="auto"/>
              <w:rPr>
                <w:rFonts w:ascii="Arial" w:hAnsi="Arial" w:cs="Arial"/>
                <w:color w:val="000000" w:themeColor="text1"/>
                <w:sz w:val="20"/>
                <w:szCs w:val="20"/>
                <w:lang w:val="mk-MK"/>
              </w:rPr>
            </w:pPr>
            <w:r w:rsidRPr="00145E0C">
              <w:rPr>
                <w:rFonts w:ascii="Arial" w:hAnsi="Arial" w:cs="Arial"/>
                <w:color w:val="000000" w:themeColor="text1"/>
                <w:sz w:val="20"/>
                <w:szCs w:val="20"/>
                <w:lang w:val="mk-MK"/>
              </w:rPr>
              <w:t>490 njësi letrare</w:t>
            </w:r>
          </w:p>
        </w:tc>
      </w:tr>
    </w:tbl>
    <w:p w14:paraId="48EB23DA" w14:textId="77777777" w:rsidR="00B25309" w:rsidRPr="00145E0C" w:rsidRDefault="00B25309" w:rsidP="00DC7B6B">
      <w:pPr>
        <w:pStyle w:val="Title"/>
        <w:rPr>
          <w:color w:val="000000" w:themeColor="text1"/>
        </w:rPr>
      </w:pPr>
      <w:bookmarkStart w:id="100" w:name="_Toc12533922"/>
      <w:bookmarkStart w:id="101" w:name="_Toc12534085"/>
      <w:bookmarkStart w:id="102" w:name="_Toc12610757"/>
    </w:p>
    <w:p w14:paraId="7FCB2E9E" w14:textId="77777777" w:rsidR="00B25309" w:rsidRPr="00013C1D" w:rsidRDefault="00B25309" w:rsidP="00DC7B6B">
      <w:pPr>
        <w:pStyle w:val="Title"/>
        <w:rPr>
          <w:color w:val="FF0000"/>
        </w:rPr>
      </w:pPr>
    </w:p>
    <w:p w14:paraId="30C86E18" w14:textId="77777777" w:rsidR="005A490D" w:rsidRPr="003904E0" w:rsidRDefault="00656C1B" w:rsidP="00DC7B6B">
      <w:pPr>
        <w:pStyle w:val="Title"/>
        <w:rPr>
          <w:color w:val="000000" w:themeColor="text1"/>
        </w:rPr>
      </w:pPr>
      <w:bookmarkStart w:id="103" w:name="_Toc138926226"/>
      <w:r w:rsidRPr="003904E0">
        <w:rPr>
          <w:color w:val="000000" w:themeColor="text1"/>
        </w:rPr>
        <w:t>7. Planifikimi dhe zbatimi i veprimtarisë së organeve dhe organeve profesionale, drejtorit dhe punëtorëve profesionistë</w:t>
      </w:r>
      <w:bookmarkEnd w:id="100"/>
      <w:bookmarkEnd w:id="101"/>
      <w:bookmarkEnd w:id="102"/>
      <w:bookmarkEnd w:id="103"/>
    </w:p>
    <w:p w14:paraId="14344A97" w14:textId="77777777" w:rsidR="003D7D01" w:rsidRPr="00656C1B" w:rsidRDefault="00A764FB" w:rsidP="00656C1B">
      <w:pPr>
        <w:pStyle w:val="Heading2"/>
        <w:jc w:val="right"/>
      </w:pPr>
      <w:bookmarkStart w:id="104" w:name="_Toc12533923"/>
      <w:bookmarkStart w:id="105" w:name="_Toc138926227"/>
      <w:r w:rsidRPr="00656C1B">
        <w:rPr>
          <w:rStyle w:val="SubtleEmphasis"/>
          <w:i w:val="0"/>
          <w:iCs w:val="0"/>
          <w:color w:val="auto"/>
        </w:rPr>
        <w:t>Mësuesit</w:t>
      </w:r>
      <w:r w:rsidRPr="00656C1B">
        <w:t>këshilli i shkollës</w:t>
      </w:r>
      <w:bookmarkEnd w:id="104"/>
      <w:bookmarkEnd w:id="105"/>
    </w:p>
    <w:p w14:paraId="351E3B5A" w14:textId="77777777" w:rsidR="00C64D73" w:rsidRPr="008E5BFD" w:rsidRDefault="00A764FB"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Puna e Këshillit të Arsimtarëve të shkollës ishte planifikuar me Programin Vjetor dhe u realizua përmes seancave të rregullta dhe të jashtëzakonshme të këshillit. Në sesione u diskutuan këto çështje:</w:t>
      </w:r>
    </w:p>
    <w:p w14:paraId="63D7C3E2" w14:textId="77777777" w:rsidR="00F1136F" w:rsidRPr="004C6869" w:rsidRDefault="0016271B">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organizimi i punës arsimore për vitin akademik 2023/2024;</w:t>
      </w:r>
    </w:p>
    <w:p w14:paraId="6782AD49" w14:textId="77777777" w:rsidR="001B1976" w:rsidRPr="004C6869" w:rsidRDefault="001B1976">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punë në asete dhe ekipe;</w:t>
      </w:r>
    </w:p>
    <w:p w14:paraId="1B3EB0D9" w14:textId="77777777" w:rsidR="0016271B" w:rsidRPr="004C6869" w:rsidRDefault="00C12B7C">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Shqyrtimi i Programit Vjetor për punën e shkollës në vitin akademik 2023/2024;</w:t>
      </w:r>
    </w:p>
    <w:p w14:paraId="4F133AD1" w14:textId="77777777" w:rsidR="0016271B" w:rsidRPr="004C6869" w:rsidRDefault="000647A6">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miratimi i rregulloreve;</w:t>
      </w:r>
    </w:p>
    <w:p w14:paraId="2FC4306E" w14:textId="77777777" w:rsidR="0016271B" w:rsidRPr="004C6869" w:rsidRDefault="00B11D99">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shqyrtimi dhe përcaktimi i suksesit, rregullsisë dhe sjelljes së nxënësve pas tre muajve, gjashtë muajve dhe përfundimit të vitit shkollor;</w:t>
      </w:r>
    </w:p>
    <w:p w14:paraId="1482B0E6" w14:textId="77777777" w:rsidR="0016271B" w:rsidRPr="004C6869" w:rsidRDefault="00281540">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realizimi i materialit mësimor sipas lëndëve mësimore;</w:t>
      </w:r>
    </w:p>
    <w:p w14:paraId="74C91F39" w14:textId="77777777" w:rsidR="00281540" w:rsidRPr="004C6869" w:rsidRDefault="00281540">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realizimi i shtesës, shtesës dhe SUA;</w:t>
      </w:r>
    </w:p>
    <w:p w14:paraId="62BFCC56" w14:textId="77777777" w:rsidR="00281540" w:rsidRPr="004C6869" w:rsidRDefault="00281540">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Menaxhimi i rregullt dhe në kohë i të dhënave dhe dokumentacionit pedagogjik;</w:t>
      </w:r>
    </w:p>
    <w:p w14:paraId="730ED82E" w14:textId="77777777" w:rsidR="00281540" w:rsidRPr="004C6869" w:rsidRDefault="000647A6">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emërimi i mentorëve praktikantë;</w:t>
      </w:r>
    </w:p>
    <w:p w14:paraId="1B884DDB" w14:textId="77777777" w:rsidR="00281540" w:rsidRPr="004C6869" w:rsidRDefault="00B97AAB">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formimi i komisioneve të regjistrimit;</w:t>
      </w:r>
    </w:p>
    <w:p w14:paraId="571F88D3" w14:textId="77777777" w:rsidR="00B97AAB" w:rsidRPr="004C6869" w:rsidRDefault="00B97AAB">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formimi i komisioneve për shënimin e Ditës së Shkollës;</w:t>
      </w:r>
    </w:p>
    <w:p w14:paraId="6FD0DE51" w14:textId="77777777" w:rsidR="00CC0F63" w:rsidRPr="004C6869" w:rsidRDefault="00CC0F63">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mendim për mësimdhënës praktikant-kandidat për dhënien e provimit të praktikantit;</w:t>
      </w:r>
    </w:p>
    <w:p w14:paraId="3AEDB732" w14:textId="77777777" w:rsidR="00CC0F63" w:rsidRPr="004C6869" w:rsidRDefault="000B52B7">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caktimin dhe mbajtjen e takimeve me prindër;</w:t>
      </w:r>
    </w:p>
    <w:p w14:paraId="4C99D70C" w14:textId="77777777" w:rsidR="000B52B7" w:rsidRPr="004C6869" w:rsidRDefault="000B52B7">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lastRenderedPageBreak/>
        <w:t>dhënien e certifikatave për nxënësit në fund të vitit shkollor;</w:t>
      </w:r>
    </w:p>
    <w:p w14:paraId="44DBD80D" w14:textId="77777777" w:rsidR="000B52B7" w:rsidRPr="004C6869" w:rsidRDefault="00605798">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shqyrtimin e një raporti vjetor për punën e shkollës;</w:t>
      </w:r>
    </w:p>
    <w:p w14:paraId="40FC4BC1" w14:textId="77777777" w:rsidR="00B11D99" w:rsidRPr="004C6869" w:rsidRDefault="00B11D99">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propozimet dhe përzgjedhja e anëtarëve të këshillit shkollor nga radhët e mësimdhënësve dhe bashkëpunëtorëve profesional;</w:t>
      </w:r>
    </w:p>
    <w:p w14:paraId="29F30D92" w14:textId="77777777" w:rsidR="00800DFB" w:rsidRPr="004C6869" w:rsidRDefault="00800DFB">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Shqyrtimi i raportit nga kontrolli i kryer dhe vlerësimi integral i shkollës nga IPK;</w:t>
      </w:r>
    </w:p>
    <w:p w14:paraId="6C5C6770" w14:textId="77777777" w:rsidR="00605798" w:rsidRPr="004C6869" w:rsidRDefault="00605798">
      <w:pPr>
        <w:pStyle w:val="ListParagraph"/>
        <w:numPr>
          <w:ilvl w:val="0"/>
          <w:numId w:val="14"/>
        </w:numPr>
        <w:spacing w:after="0" w:line="360" w:lineRule="auto"/>
        <w:jc w:val="both"/>
        <w:rPr>
          <w:rFonts w:ascii="Arial" w:hAnsi="Arial" w:cs="Arial"/>
          <w:sz w:val="24"/>
          <w:szCs w:val="24"/>
          <w:lang w:val="mk-MK"/>
        </w:rPr>
      </w:pPr>
      <w:r w:rsidRPr="004C6869">
        <w:rPr>
          <w:rFonts w:ascii="Arial" w:hAnsi="Arial" w:cs="Arial"/>
          <w:sz w:val="24"/>
          <w:szCs w:val="24"/>
          <w:lang w:val="mk-MK"/>
        </w:rPr>
        <w:t>çështjet aktuale.</w:t>
      </w:r>
    </w:p>
    <w:p w14:paraId="2FF925E1" w14:textId="77777777" w:rsidR="008536BA" w:rsidRPr="000647A6" w:rsidRDefault="002E7739" w:rsidP="00656C1B">
      <w:pPr>
        <w:spacing w:after="0" w:line="360" w:lineRule="auto"/>
        <w:ind w:firstLine="720"/>
        <w:jc w:val="both"/>
        <w:rPr>
          <w:rFonts w:ascii="Arial" w:hAnsi="Arial" w:cs="Arial"/>
          <w:color w:val="000000" w:themeColor="text1"/>
          <w:sz w:val="24"/>
          <w:szCs w:val="24"/>
          <w:lang w:val="mk-MK"/>
        </w:rPr>
      </w:pPr>
      <w:r w:rsidRPr="008E5BFD">
        <w:rPr>
          <w:rFonts w:ascii="Arial" w:hAnsi="Arial" w:cs="Arial"/>
          <w:color w:val="000000" w:themeColor="text1"/>
          <w:sz w:val="24"/>
          <w:szCs w:val="24"/>
          <w:lang w:val="mk-MK"/>
        </w:rPr>
        <w:t>Në Këshillin Mësimor u diskutua edhe ngarkesa për orë e stafit mësimdhënës, përcaktimi i orarit të punës me turne, planifikimi i mësimdhënies, përcaktimi i numrit të klasave, drejtuesve të departamenteve, aktiviteteve të tjera jashtëshkollore dhe zbatimi i tyre, raportet nga tremujori i parë, gjashtëmujori, tremujori i tretë dhe raporti vjetor, shqyrtimi i rezultateve të konkurseve, përzgjedhja e anëtarëve nga radhët e studentëve që do t'i bashkohen përbërjes së bordit të ECO. Sipas të kuptuarit tonë të përgjithshëm, Këshilli i Mësimdhënësve, si organ profesional, gjatë këtij viti ka marrë vendime dhe konkluzione për të gjitha çështjet e rëndësishme profesionale që kanë të bëjnë me realizimin e Programit të shkollës dhe përmirësimin e veprimtarisë arsimore.</w:t>
      </w:r>
    </w:p>
    <w:p w14:paraId="042EFBB0" w14:textId="77777777" w:rsidR="00473A7E" w:rsidRPr="000647A6" w:rsidRDefault="00A764FB" w:rsidP="00D67A4A">
      <w:pPr>
        <w:pStyle w:val="ListParagraph"/>
        <w:numPr>
          <w:ilvl w:val="0"/>
          <w:numId w:val="3"/>
        </w:numPr>
        <w:spacing w:after="0" w:line="360" w:lineRule="auto"/>
        <w:jc w:val="right"/>
        <w:rPr>
          <w:rFonts w:ascii="Arial" w:hAnsi="Arial" w:cs="Arial"/>
          <w:b/>
          <w:sz w:val="24"/>
          <w:szCs w:val="24"/>
          <w:lang w:val="mk-MK"/>
        </w:rPr>
      </w:pPr>
      <w:bookmarkStart w:id="106" w:name="_Toc12533924"/>
      <w:bookmarkStart w:id="107" w:name="_Toc138926228"/>
      <w:r w:rsidRPr="000647A6">
        <w:rPr>
          <w:rStyle w:val="Heading2Char"/>
        </w:rPr>
        <w:t>Departamentale</w:t>
      </w:r>
      <w:bookmarkEnd w:id="106"/>
      <w:bookmarkEnd w:id="107"/>
      <w:r w:rsidRPr="008E5BFD">
        <w:rPr>
          <w:rFonts w:ascii="Arial" w:hAnsi="Arial" w:cs="Arial"/>
          <w:b/>
          <w:sz w:val="24"/>
          <w:szCs w:val="24"/>
          <w:lang w:val="mk-MK"/>
        </w:rPr>
        <w:t>këshilla</w:t>
      </w:r>
    </w:p>
    <w:p w14:paraId="197A4557" w14:textId="77777777" w:rsidR="00473A7E" w:rsidRPr="008E5BFD" w:rsidRDefault="00A764FB" w:rsidP="008E5BFD">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Këshilli i departamentit për arsim fillor, si organ ekspert me përbërje më të vogël, mbajti katër seanca të rregullta. Në sesione u diskutuan këto çështje:</w:t>
      </w:r>
    </w:p>
    <w:p w14:paraId="02C2C924" w14:textId="77777777" w:rsidR="007E49F7" w:rsidRPr="008E5BFD" w:rsidRDefault="00951EB2" w:rsidP="00D67A4A">
      <w:pPr>
        <w:pStyle w:val="ListParagraph"/>
        <w:numPr>
          <w:ilvl w:val="0"/>
          <w:numId w:val="3"/>
        </w:numPr>
        <w:spacing w:after="0" w:line="360" w:lineRule="auto"/>
        <w:ind w:left="0" w:firstLine="0"/>
        <w:jc w:val="both"/>
        <w:rPr>
          <w:rFonts w:ascii="Arial" w:hAnsi="Arial" w:cs="Arial"/>
          <w:sz w:val="24"/>
          <w:szCs w:val="24"/>
          <w:lang w:val="mk-MK"/>
        </w:rPr>
      </w:pPr>
      <w:r w:rsidRPr="008E5BFD">
        <w:rPr>
          <w:rFonts w:ascii="Arial" w:hAnsi="Arial" w:cs="Arial"/>
          <w:sz w:val="24"/>
          <w:szCs w:val="24"/>
          <w:lang w:val="mk-MK"/>
        </w:rPr>
        <w:t>Realizimi i mësimit sipas lëndëve mësimore, organizimi dhe realizimi i mësimit plotësues dhe plotësues, organizimi i SUA-ve dhe aktiviteteve të tjera jashtëshkollore, organizimi i garave të nxënësve, organizimi i ekskursioneve, mbajtja e evidencës dhe dokumentacionit pedagogjik etj.;</w:t>
      </w:r>
    </w:p>
    <w:p w14:paraId="05AB15D7" w14:textId="77777777" w:rsidR="00404D9C" w:rsidRPr="00160AF0" w:rsidRDefault="00A764FB" w:rsidP="00D67A4A">
      <w:pPr>
        <w:pStyle w:val="ListParagraph"/>
        <w:numPr>
          <w:ilvl w:val="0"/>
          <w:numId w:val="3"/>
        </w:numPr>
        <w:spacing w:after="0" w:line="360" w:lineRule="auto"/>
        <w:ind w:left="0" w:firstLine="0"/>
        <w:jc w:val="both"/>
        <w:rPr>
          <w:rFonts w:ascii="Arial" w:hAnsi="Arial" w:cs="Arial"/>
          <w:b/>
          <w:sz w:val="24"/>
          <w:szCs w:val="24"/>
          <w:lang w:val="mk-MK"/>
        </w:rPr>
      </w:pPr>
      <w:r w:rsidRPr="008E5BFD">
        <w:rPr>
          <w:rFonts w:ascii="Arial" w:hAnsi="Arial" w:cs="Arial"/>
          <w:sz w:val="24"/>
          <w:szCs w:val="24"/>
          <w:lang w:val="mk-MK"/>
        </w:rPr>
        <w:t>Suksesi i nxënësve, rregullsia dhe sjellja e tyre gjatë tremujorëve, gjashtëmujor dhe vjetor, bashkëpunimi me prindërit (individual dhe grupor) dhe përmbajtja e takimeve me prindër, vlerësimi dhe një numër i madh çështjesh aktuale.</w:t>
      </w:r>
    </w:p>
    <w:p w14:paraId="0F718F95" w14:textId="77777777" w:rsidR="00473A7E" w:rsidRPr="00160AF0" w:rsidRDefault="00A764FB" w:rsidP="00160AF0">
      <w:pPr>
        <w:pStyle w:val="Heading2"/>
        <w:jc w:val="right"/>
      </w:pPr>
      <w:bookmarkStart w:id="108" w:name="_Toc12533925"/>
      <w:bookmarkStart w:id="109" w:name="_Toc138926229"/>
      <w:r w:rsidRPr="008E5BFD">
        <w:t>Drejtuesit e departamenteve</w:t>
      </w:r>
      <w:bookmarkEnd w:id="108"/>
      <w:bookmarkEnd w:id="109"/>
    </w:p>
    <w:p w14:paraId="129E13A0" w14:textId="77777777" w:rsidR="00B7045E" w:rsidRPr="008E5BFD" w:rsidRDefault="00A764FB" w:rsidP="008E5BFD">
      <w:pPr>
        <w:spacing w:line="360" w:lineRule="auto"/>
        <w:ind w:firstLine="720"/>
        <w:jc w:val="both"/>
        <w:rPr>
          <w:rFonts w:ascii="Arial" w:hAnsi="Arial" w:cs="Arial"/>
          <w:sz w:val="24"/>
          <w:szCs w:val="24"/>
          <w:lang w:val="mk-MK"/>
        </w:rPr>
      </w:pPr>
      <w:r w:rsidRPr="008E5BFD">
        <w:rPr>
          <w:rFonts w:ascii="Arial" w:hAnsi="Arial" w:cs="Arial"/>
          <w:sz w:val="24"/>
          <w:szCs w:val="24"/>
          <w:lang w:val="mk-MK"/>
        </w:rPr>
        <w:t xml:space="preserve">Në fillim të vitit shkollor, çdo drejtues departamenti ose drejtues klase përgatiti një program pune. Ora e shefit të departamentit është planifikuar në nivel klase Në këtë orë janë mbajtur punëtori për aftësitë jetësore dhe janë marrë në </w:t>
      </w:r>
      <w:r w:rsidRPr="008E5BFD">
        <w:rPr>
          <w:rFonts w:ascii="Arial" w:hAnsi="Arial" w:cs="Arial"/>
          <w:sz w:val="24"/>
          <w:szCs w:val="24"/>
          <w:lang w:val="mk-MK"/>
        </w:rPr>
        <w:lastRenderedPageBreak/>
        <w:t>konsideratë përmbajtjet nga këto njësi tematike: Edukimi social-moral, zhvillimi vetjak, organizimi racional i të nxënit, zhvillimi i marrëdhënieve njerëzore ndërmjet nxënësve. gjinitë dhe Informacioni dhe udhëzimi profesional. Drejtuesit e departamenteve në të gjitha klasat i zbatonin përmbajtjet jo vetëm në orët e mësimit, por edhe çdo ditë në çdo kontakt dhe aktivitet me nxënësit.</w:t>
      </w:r>
    </w:p>
    <w:p w14:paraId="556396CF" w14:textId="77777777" w:rsidR="00473A7E" w:rsidRPr="00160AF0" w:rsidRDefault="00A764FB" w:rsidP="00160AF0">
      <w:pPr>
        <w:pStyle w:val="Heading2"/>
        <w:jc w:val="right"/>
      </w:pPr>
      <w:bookmarkStart w:id="110" w:name="_Toc12533926"/>
      <w:bookmarkStart w:id="111" w:name="_Toc138926230"/>
      <w:r w:rsidRPr="008E5BFD">
        <w:t>Asetet profesionale</w:t>
      </w:r>
      <w:bookmarkEnd w:id="110"/>
      <w:bookmarkEnd w:id="111"/>
    </w:p>
    <w:p w14:paraId="689D75CD" w14:textId="77777777" w:rsidR="00A764FB" w:rsidRPr="008E5BFD" w:rsidRDefault="00A764FB" w:rsidP="00160AF0">
      <w:pPr>
        <w:spacing w:after="0" w:line="360" w:lineRule="auto"/>
        <w:ind w:firstLine="644"/>
        <w:jc w:val="both"/>
        <w:rPr>
          <w:rFonts w:ascii="Arial" w:hAnsi="Arial" w:cs="Arial"/>
          <w:sz w:val="24"/>
          <w:szCs w:val="24"/>
          <w:lang w:val="mk-MK"/>
        </w:rPr>
      </w:pPr>
      <w:r w:rsidRPr="008E5BFD">
        <w:rPr>
          <w:rFonts w:ascii="Arial" w:hAnsi="Arial" w:cs="Arial"/>
          <w:sz w:val="24"/>
          <w:szCs w:val="24"/>
          <w:lang w:val="mk-MK"/>
        </w:rPr>
        <w:t>Gjatë këtij viti akademik, në shkollë kanë punuar këto asete profesionale:</w:t>
      </w:r>
    </w:p>
    <w:p w14:paraId="7BBD1F86" w14:textId="77777777" w:rsidR="00A764FB" w:rsidRPr="008E5BFD" w:rsidRDefault="00A764FB" w:rsidP="00382CBB">
      <w:pPr>
        <w:spacing w:after="0" w:line="360" w:lineRule="auto"/>
        <w:ind w:firstLine="709"/>
        <w:jc w:val="both"/>
        <w:rPr>
          <w:rFonts w:ascii="Arial" w:hAnsi="Arial" w:cs="Arial"/>
          <w:sz w:val="24"/>
          <w:szCs w:val="24"/>
          <w:lang w:val="mk-MK"/>
        </w:rPr>
      </w:pPr>
      <w:r w:rsidRPr="008E5BFD">
        <w:rPr>
          <w:rFonts w:ascii="Arial" w:hAnsi="Arial" w:cs="Arial"/>
          <w:sz w:val="24"/>
          <w:szCs w:val="24"/>
          <w:lang w:val="mk-MK"/>
        </w:rPr>
        <w:t>* Pasuria profesionale - Arsimi fillor;</w:t>
      </w:r>
    </w:p>
    <w:p w14:paraId="216F40A8" w14:textId="77777777" w:rsidR="00E908F6" w:rsidRPr="008E5BFD" w:rsidRDefault="00382CBB" w:rsidP="008E5BFD">
      <w:pPr>
        <w:spacing w:after="0" w:line="360" w:lineRule="auto"/>
        <w:jc w:val="both"/>
        <w:rPr>
          <w:rFonts w:ascii="Arial" w:hAnsi="Arial" w:cs="Arial"/>
          <w:sz w:val="24"/>
          <w:szCs w:val="24"/>
          <w:lang w:val="mk-MK"/>
        </w:rPr>
      </w:pPr>
      <w:r>
        <w:rPr>
          <w:rFonts w:ascii="Arial" w:hAnsi="Arial" w:cs="Arial"/>
          <w:sz w:val="24"/>
          <w:szCs w:val="24"/>
          <w:lang w:val="mk-MK"/>
        </w:rPr>
        <w:tab/>
      </w:r>
      <w:r w:rsidR="00A764FB" w:rsidRPr="008E5BFD">
        <w:rPr>
          <w:rFonts w:ascii="Arial" w:hAnsi="Arial" w:cs="Arial"/>
          <w:sz w:val="24"/>
          <w:szCs w:val="24"/>
          <w:lang w:val="mk-MK"/>
        </w:rPr>
        <w:t>* Aktivi profesional - Social - grup lëndësh gjuhësore;</w:t>
      </w:r>
    </w:p>
    <w:p w14:paraId="441032F0" w14:textId="77777777" w:rsidR="00A764FB" w:rsidRPr="008E5BFD" w:rsidRDefault="00A764FB" w:rsidP="00382CBB">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 Pasuria profesionale - Grup natyror lëndësh;</w:t>
      </w:r>
    </w:p>
    <w:p w14:paraId="3C7F0D16" w14:textId="77777777" w:rsidR="00A764FB" w:rsidRDefault="00A764FB" w:rsidP="00382CBB">
      <w:pPr>
        <w:spacing w:after="0" w:line="360" w:lineRule="auto"/>
        <w:ind w:firstLine="720"/>
        <w:jc w:val="both"/>
        <w:rPr>
          <w:rFonts w:ascii="Arial" w:hAnsi="Arial" w:cs="Arial"/>
          <w:sz w:val="24"/>
          <w:szCs w:val="24"/>
          <w:lang w:val="mk-MK"/>
        </w:rPr>
      </w:pPr>
      <w:r w:rsidRPr="008E5BFD">
        <w:rPr>
          <w:rFonts w:ascii="Arial" w:hAnsi="Arial" w:cs="Arial"/>
          <w:sz w:val="24"/>
          <w:szCs w:val="24"/>
          <w:lang w:val="mk-MK"/>
        </w:rPr>
        <w:t>* Aktivi profesional i aktiviteteve të performancës (TO, FZO, muzikë, edukim artistik);</w:t>
      </w:r>
    </w:p>
    <w:p w14:paraId="7125CE0B" w14:textId="77777777" w:rsidR="007E331B" w:rsidRPr="008E5BFD" w:rsidRDefault="007E331B" w:rsidP="007E331B">
      <w:pPr>
        <w:spacing w:after="0" w:line="360" w:lineRule="auto"/>
        <w:ind w:firstLine="284"/>
        <w:jc w:val="both"/>
        <w:rPr>
          <w:rFonts w:ascii="Arial" w:hAnsi="Arial" w:cs="Arial"/>
          <w:sz w:val="24"/>
          <w:szCs w:val="24"/>
          <w:lang w:val="mk-MK"/>
        </w:rPr>
      </w:pPr>
    </w:p>
    <w:p w14:paraId="525E8005" w14:textId="77777777" w:rsidR="00A764FB" w:rsidRPr="008E5BFD" w:rsidRDefault="00A764FB" w:rsidP="008E5BFD">
      <w:pPr>
        <w:spacing w:after="0" w:line="360" w:lineRule="auto"/>
        <w:ind w:firstLine="720"/>
        <w:jc w:val="both"/>
        <w:rPr>
          <w:rFonts w:ascii="Arial" w:hAnsi="Arial" w:cs="Arial"/>
          <w:color w:val="FF0000"/>
          <w:sz w:val="24"/>
          <w:szCs w:val="24"/>
          <w:lang w:val="mk-MK"/>
        </w:rPr>
      </w:pPr>
      <w:r w:rsidRPr="00662269">
        <w:rPr>
          <w:rFonts w:ascii="Arial" w:hAnsi="Arial" w:cs="Arial"/>
          <w:sz w:val="24"/>
          <w:szCs w:val="24"/>
          <w:lang w:val="mk-MK"/>
        </w:rPr>
        <w:t>Ata punuan sipas programeve vjetore të parapërgatitura në të cilat ishin futur: përmbajtja e punës gjatë vitit shkollor, zbatuesit e të njëjtit, koha e realizimit, bashkëpunëtorët dhe efektet e punës. Nga konstatimet në raporte, konstatohet se planet janë realizuar</w:t>
      </w:r>
      <w:r w:rsidRPr="008E5BFD">
        <w:rPr>
          <w:rFonts w:ascii="Arial" w:hAnsi="Arial" w:cs="Arial"/>
          <w:color w:val="FF0000"/>
          <w:sz w:val="24"/>
          <w:szCs w:val="24"/>
          <w:lang w:val="mk-MK"/>
        </w:rPr>
        <w:t>.</w:t>
      </w:r>
    </w:p>
    <w:p w14:paraId="0E621BC2" w14:textId="77777777" w:rsidR="00B7045E" w:rsidRPr="008E5BFD" w:rsidRDefault="00B7045E" w:rsidP="008E5BFD">
      <w:pPr>
        <w:spacing w:after="0" w:line="360" w:lineRule="auto"/>
        <w:jc w:val="both"/>
        <w:rPr>
          <w:rFonts w:ascii="Arial" w:hAnsi="Arial" w:cs="Arial"/>
          <w:b/>
          <w:color w:val="FF0000"/>
          <w:sz w:val="24"/>
          <w:szCs w:val="24"/>
          <w:lang w:val="mk-MK"/>
        </w:rPr>
      </w:pPr>
    </w:p>
    <w:p w14:paraId="64CF9014" w14:textId="77777777" w:rsidR="005373D9" w:rsidRPr="00235E11" w:rsidRDefault="00A764FB" w:rsidP="00160AF0">
      <w:pPr>
        <w:pStyle w:val="Heading2"/>
        <w:jc w:val="right"/>
      </w:pPr>
      <w:bookmarkStart w:id="112" w:name="_Toc12533927"/>
      <w:bookmarkStart w:id="113" w:name="_Toc138926231"/>
      <w:r w:rsidRPr="00235E11">
        <w:t>Raport për punën e drejtorit të shkollës</w:t>
      </w:r>
      <w:bookmarkEnd w:id="112"/>
      <w:bookmarkEnd w:id="113"/>
    </w:p>
    <w:p w14:paraId="09D74EB9" w14:textId="77777777" w:rsidR="00235E11" w:rsidRPr="00235E11" w:rsidRDefault="00A764FB" w:rsidP="00235E11">
      <w:pPr>
        <w:spacing w:after="0" w:line="360" w:lineRule="auto"/>
        <w:jc w:val="both"/>
        <w:rPr>
          <w:rFonts w:ascii="Arial" w:hAnsi="Arial" w:cs="Arial"/>
          <w:sz w:val="24"/>
          <w:szCs w:val="24"/>
          <w:lang w:val="mk-MK"/>
        </w:rPr>
      </w:pPr>
      <w:r w:rsidRPr="00235E11">
        <w:rPr>
          <w:rFonts w:ascii="Arial" w:hAnsi="Arial" w:cs="Arial"/>
          <w:sz w:val="24"/>
          <w:szCs w:val="24"/>
          <w:lang w:val="mk-MK"/>
        </w:rPr>
        <w:tab/>
      </w:r>
      <w:r w:rsidR="00235E11" w:rsidRPr="00235E11">
        <w:rPr>
          <w:rFonts w:ascii="Arial" w:hAnsi="Arial" w:cs="Arial"/>
          <w:sz w:val="24"/>
          <w:szCs w:val="24"/>
          <w:lang w:val="mk-MK"/>
        </w:rPr>
        <w:t>Në sferën e punës administrative dhe organizative, drejtori organizonte dhe kontrollonte të gjithë punën e shkollës, e cila ishte në përputhje me rregulloret ligjore, udhëzimet dhe vendimet e organeve drejtuese. Organizoi me sukses punën e stafit administrativ dhe teknik për sigurimin e kushteve materiale, financiare dhe higjienike të punës.</w:t>
      </w:r>
    </w:p>
    <w:p w14:paraId="23F3C190" w14:textId="77777777"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t>Në fillim të vitit shkollor filloi planifikimi i numrit të paraleleve, numrit të mësuesve, drejtuesve të departamenteve, mësimit plotësues, aktiviteteve të lira. Qasjet për përgatitjen e ngarkesës për orë për mësuesit, Programin Vjetor të Punës së shkollës dhe Programin e Punës Vetanake si dhe programet e punës së Këshillit të prindërve të shkollës dhe Bordit të Shkollës.</w:t>
      </w:r>
    </w:p>
    <w:p w14:paraId="5955672F" w14:textId="77777777"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lastRenderedPageBreak/>
        <w:t>Ka punuar në fushën e pranimit të projekteve të reja në shkollë dhe ka shpjeguar projektet e pranuara në mbledhjet e organeve dhe autoriteteve profesionale.</w:t>
      </w:r>
    </w:p>
    <w:p w14:paraId="3C6466EB" w14:textId="77777777"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t>Drejtori gjatë vitit shkollor, në bazë të Programit Vjetor të Punës, ka monitoruar zhvillimin e procesit mësimor, aktivitetet pa pagesë të nxënësve, mësimin plotësues dhe plotësues. Nga vështrimi i punës së stafit arsimor, drejtori mund të konstatojë se performanca e mësimdhënies është në nivel të lakmueshëm. Gjithashtu, përmes mbledhjeve të organeve dhe organeve profesionale ka monitoruar dhe përmirësuar punën në shkollë, ka organizuar zhvillimin profesional të kuadrit arsimor përmes seminareve dhe konsultimeve të brendshme dhe të jashtme, ka bashkëpunuar me mjedisin lokal përmes takimeve individuale dhe grupore me Këshilli i Prindërve, Këshilli i Shkollës dhe institucionet që kanë lidhje me procesin arsimor, NJQV, këshilltar për arsim nga NJQV, Kryetar i Komunës, Kryetar i Këshillit të Komunës së Kërçovës, inspektorë nga DPI, këshilltar nga BRO. Gjatë zbatimit të programit, drejtori bashkëpunoi me sukses me bashkëpunëtorët profesionistë. Drejtori i shkollës mori pjesë aktive dhe udhëhoqi në përgatitjen e të gjitha llojeve të planifikimeve për një fillim të suksesshëm të vitit shkollor.</w:t>
      </w:r>
    </w:p>
    <w:p w14:paraId="72CD0DF9" w14:textId="77777777"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t>Ai duke vizituar orët e mësimit ka monitoruar zhvillimin e procesit mësimor dhe përmes konsultimeve me stafin mësimdhënës ka dhënë drejtime për ngritjen e cilësisë së të njëjtit. Me punën e tij regjisori iu përkushtua realizimit të projekteve. Si rezultat, kemi një prezantim të suksesshëm përmes ngjarjeve publike dhe kulturore në shkollë dhe jashtë saj. Puna e mirë në fushën e arsimit plotësues bëri të mundur fitimin e një numri të madh çmimesh në nivel komunal, rajonal dhe shtetëror.</w:t>
      </w:r>
    </w:p>
    <w:p w14:paraId="3F9E0A09" w14:textId="77777777"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t>Drejtori siguroi dhe krijoi kushte për realizimin me sukses të projekteve të pranuara në shkollë dhe ishte i interesuar të pranonte projekte të reja. Në fushën e përmirësimit profesional në planifikim, organizim, monitorim, vlerësim dhe përmirësim të mësimdhënies ka ndjekur me sukses seminaret e destinuara për drejtorë.</w:t>
      </w:r>
    </w:p>
    <w:p w14:paraId="2CF3C96C" w14:textId="77777777"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t>Mësimdhënësve fillestarë iu ofrua mentorim nga stafi mësimdhënës në shkollë.</w:t>
      </w:r>
    </w:p>
    <w:p w14:paraId="1F82F905" w14:textId="77777777" w:rsidR="00235E11" w:rsidRPr="00235E11" w:rsidRDefault="00235E11" w:rsidP="00235E11">
      <w:pPr>
        <w:spacing w:after="0" w:line="360" w:lineRule="auto"/>
        <w:ind w:firstLine="720"/>
        <w:jc w:val="both"/>
        <w:rPr>
          <w:rFonts w:ascii="Arial" w:hAnsi="Arial" w:cs="Arial"/>
          <w:sz w:val="24"/>
          <w:szCs w:val="24"/>
          <w:lang w:val="mk-MK"/>
        </w:rPr>
      </w:pPr>
      <w:r w:rsidRPr="00235E11">
        <w:rPr>
          <w:rFonts w:ascii="Arial" w:hAnsi="Arial" w:cs="Arial"/>
          <w:sz w:val="24"/>
          <w:szCs w:val="24"/>
          <w:lang w:val="mk-MK"/>
        </w:rPr>
        <w:t xml:space="preserve">Në sferën e kujdesit shëndetësor të studentëve, ai ka bashkëpunuar me sukses me organizatat joqeveritare, PHI Zdravstven dom, për realizimin e një projekti dhe ligjërata. Ai iu përkushtua arritjes së bashkëpunimit dhe zbatimit të suksesshëm të projekteve me Ministrinë e Arsimit dhe Kulturës, pjesë të oborrit të shkollës u rregulluan në bashkëpunim me </w:t>
      </w:r>
      <w:r w:rsidRPr="00235E11">
        <w:rPr>
          <w:rFonts w:ascii="Arial" w:hAnsi="Arial" w:cs="Arial"/>
          <w:sz w:val="24"/>
          <w:szCs w:val="24"/>
          <w:lang w:val="mk-MK"/>
        </w:rPr>
        <w:lastRenderedPageBreak/>
        <w:t>OJQ "Koalicioni Rural", dhe gjëja më e nevojshme për shkollën tonë - ndërtimi i një sporti. sallë - është ende në zhvillim e sipër.</w:t>
      </w:r>
    </w:p>
    <w:p w14:paraId="7E9804E9" w14:textId="77777777" w:rsidR="00A764FB" w:rsidRPr="00382CBB" w:rsidRDefault="00A764FB" w:rsidP="00235E11">
      <w:pPr>
        <w:spacing w:after="0" w:line="360" w:lineRule="auto"/>
        <w:jc w:val="both"/>
        <w:rPr>
          <w:rFonts w:ascii="Arial" w:hAnsi="Arial" w:cs="Arial"/>
          <w:color w:val="FF0000"/>
          <w:sz w:val="24"/>
          <w:szCs w:val="24"/>
          <w:lang w:val="mk-MK"/>
        </w:rPr>
      </w:pPr>
    </w:p>
    <w:p w14:paraId="29016584" w14:textId="77777777" w:rsidR="00205E81" w:rsidRDefault="00205E81" w:rsidP="008E5BFD">
      <w:pPr>
        <w:spacing w:after="0" w:line="360" w:lineRule="auto"/>
        <w:jc w:val="both"/>
        <w:rPr>
          <w:rFonts w:ascii="Arial" w:hAnsi="Arial" w:cs="Arial"/>
          <w:sz w:val="24"/>
          <w:szCs w:val="24"/>
          <w:lang w:val="mk-MK"/>
        </w:rPr>
      </w:pPr>
    </w:p>
    <w:p w14:paraId="35A050FF" w14:textId="77777777" w:rsidR="0061155B" w:rsidRPr="00E06149" w:rsidRDefault="0061155B" w:rsidP="008E5BFD">
      <w:pPr>
        <w:spacing w:after="0" w:line="360" w:lineRule="auto"/>
        <w:jc w:val="both"/>
        <w:rPr>
          <w:rFonts w:ascii="Arial" w:hAnsi="Arial" w:cs="Arial"/>
          <w:sz w:val="24"/>
          <w:szCs w:val="24"/>
          <w:lang w:val="mk-MK"/>
        </w:rPr>
      </w:pPr>
    </w:p>
    <w:p w14:paraId="62500A85" w14:textId="77777777" w:rsidR="00A764FB" w:rsidRDefault="00A8437C" w:rsidP="00DD6226">
      <w:pPr>
        <w:pStyle w:val="Heading2"/>
        <w:jc w:val="right"/>
      </w:pPr>
      <w:bookmarkStart w:id="114" w:name="_Toc12533929"/>
      <w:bookmarkStart w:id="115" w:name="_Toc138926232"/>
      <w:r>
        <w:t>Raport mbi punën e mësuesit të shkollës:</w:t>
      </w:r>
      <w:bookmarkEnd w:id="114"/>
      <w:bookmarkEnd w:id="115"/>
    </w:p>
    <w:p w14:paraId="33B07FE3" w14:textId="77777777" w:rsidR="00E90FC7" w:rsidRPr="00E90FC7" w:rsidRDefault="00E90FC7" w:rsidP="00E90FC7">
      <w:pPr>
        <w:rPr>
          <w:lang w:val="mk-MK"/>
        </w:rPr>
      </w:pPr>
    </w:p>
    <w:p w14:paraId="1526ECB4" w14:textId="77777777" w:rsidR="0026158C" w:rsidRDefault="00034DC7" w:rsidP="00034DC7">
      <w:pPr>
        <w:pStyle w:val="ListParagraph"/>
        <w:spacing w:after="0" w:line="360" w:lineRule="auto"/>
        <w:ind w:left="644"/>
        <w:jc w:val="both"/>
        <w:rPr>
          <w:rFonts w:ascii="Arial" w:hAnsi="Arial" w:cs="Arial"/>
          <w:sz w:val="24"/>
          <w:szCs w:val="24"/>
          <w:lang w:val="mk-MK"/>
        </w:rPr>
      </w:pPr>
      <w:r>
        <w:rPr>
          <w:rFonts w:ascii="Arial" w:hAnsi="Arial" w:cs="Arial"/>
          <w:sz w:val="24"/>
          <w:szCs w:val="24"/>
          <w:lang w:val="mk-MK"/>
        </w:rPr>
        <w:t>Në fillim të vitit shkollor, mësuesi përgatiti një Program për punën e tij, i cili është pjesë përbërëse e programit të punës së shkollës dhe përmban këto fusha:</w:t>
      </w:r>
    </w:p>
    <w:p w14:paraId="11536293" w14:textId="77777777"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t>Puna me nxënësit</w:t>
      </w:r>
    </w:p>
    <w:p w14:paraId="46F9692F" w14:textId="77777777"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Mbështetja e studentëve në mësim (duke u mësuar studentëve se si të mësojnë)</w:t>
      </w:r>
    </w:p>
    <w:p w14:paraId="69450A5C" w14:textId="77777777"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Monitorimi dhe mbështetja e zhvillimit të nxënësve (Ndihma e nxënësve për t'u përballur me situata krize, monitorimi i mësimdhënies, informimi i studentëve për aktivitetet jashtëshkollore, ndërhyrja në sjelljen e papërshtatshme të nxënësve, etj.)</w:t>
      </w:r>
    </w:p>
    <w:p w14:paraId="18AB66E8" w14:textId="77777777"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t>Punoni me mësuesit</w:t>
      </w:r>
    </w:p>
    <w:p w14:paraId="029792F3" w14:textId="77777777"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Mbështetja e mësimdhënësve për planifikimin dhe zbatimin e procesit arsimor dhe vetëvlerësimit; (dhënia e udhëzimeve për arritjet e nxënësve, ofrimi i udhëzimeve për krijimin dhe përdorimin e instrumenteve për vlerësimin e arritjeve të nxënësve, ndihma e mësuesve për mënyrën e përdorimit të instrumenteve dhe procedurave për vlerësimin e nxënësve, etj.)</w:t>
      </w:r>
    </w:p>
    <w:p w14:paraId="0BED1E64" w14:textId="77777777"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Mbështetje për mësuesit për të punuar me nxënësit; (duke këshilluar mësuesit se si të identifikojnë nxënësit e talentuar, së bashku me mësuesit krijojnë mënyra për të inkurajuar aftësitë e veçanta të nxënësve të talentuar.)</w:t>
      </w:r>
    </w:p>
    <w:p w14:paraId="22B398F5" w14:textId="77777777"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t>Puna me prindërit</w:t>
      </w:r>
    </w:p>
    <w:p w14:paraId="5EFFA311" w14:textId="77777777" w:rsidR="00CC3B20" w:rsidRPr="0062632C" w:rsidRDefault="00013C1D" w:rsidP="0062632C">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Këshillim dhe konsultim individual dhe në grup me prindërit; (konsultime individuale me prindër të nxënësve me NVE)</w:t>
      </w:r>
    </w:p>
    <w:p w14:paraId="101FBD5A" w14:textId="77777777"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lastRenderedPageBreak/>
        <w:t>Bashkëpunimi me komunitetin</w:t>
      </w:r>
    </w:p>
    <w:p w14:paraId="2CAFCC5C" w14:textId="77777777"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Bashkëpunimi me komunitetin lokal (bashkëpunuar me shkolla të tjera fillore dhe të mesme, si dhe me institucione të tjera nga komuniteti lokal.)</w:t>
      </w:r>
    </w:p>
    <w:p w14:paraId="6F3FB4C5" w14:textId="77777777"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t>Zhvillimi profesional dhe bashkëpunimi profesional</w:t>
      </w:r>
    </w:p>
    <w:p w14:paraId="7A06D11D" w14:textId="77777777"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Mbështetja e zhvillimit profesional dhe bashkëpunimit në shkollë; (mbante shënime dhe rregullonte dokumentacionin për zhvillimin profesional të mësuesve)</w:t>
      </w:r>
    </w:p>
    <w:p w14:paraId="729146EF" w14:textId="77777777"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t>Punë analitike hetimore</w:t>
      </w:r>
    </w:p>
    <w:p w14:paraId="4A5B3356" w14:textId="77777777" w:rsid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Hulumtimi mbi punën edukative; (pjesëmarrja në kërkimin në veprim në mësimdhënie)</w:t>
      </w:r>
    </w:p>
    <w:p w14:paraId="27CD5577" w14:textId="77777777" w:rsidR="00013C1D" w:rsidRPr="00013C1D" w:rsidRDefault="00013C1D">
      <w:pPr>
        <w:pStyle w:val="ListParagraph"/>
        <w:numPr>
          <w:ilvl w:val="0"/>
          <w:numId w:val="19"/>
        </w:numPr>
        <w:spacing w:after="0" w:line="360" w:lineRule="auto"/>
        <w:jc w:val="both"/>
        <w:rPr>
          <w:rFonts w:ascii="Arial" w:hAnsi="Arial" w:cs="Arial"/>
          <w:b/>
          <w:bCs/>
          <w:sz w:val="24"/>
          <w:szCs w:val="24"/>
          <w:lang w:val="mk-MK"/>
        </w:rPr>
      </w:pPr>
      <w:r w:rsidRPr="00013C1D">
        <w:rPr>
          <w:rFonts w:ascii="Arial" w:hAnsi="Arial" w:cs="Arial"/>
          <w:b/>
          <w:bCs/>
          <w:sz w:val="24"/>
          <w:szCs w:val="24"/>
          <w:lang w:val="mk-MK"/>
        </w:rPr>
        <w:t>Struktura, organizimi dhe klima e shkollës</w:t>
      </w:r>
    </w:p>
    <w:p w14:paraId="0B548D4D" w14:textId="77777777" w:rsidR="00013C1D" w:rsidRPr="00013C1D" w:rsidRDefault="00013C1D">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Struktura e shkollës, organizimi - planifikimi, monitorimi i punës edukative-arsimore, evidenca dhe dokumentacioni pedagogjik, vlerësimi (monitorimi i orëve mësimore, përcjellja e menaxhimit të rregullt të evidencës dhe dokumentacionit pedagogjik)</w:t>
      </w:r>
    </w:p>
    <w:p w14:paraId="45BD78FF" w14:textId="77777777" w:rsidR="00252ACA" w:rsidRPr="008E5BFD" w:rsidRDefault="00252ACA" w:rsidP="008E5BFD">
      <w:pPr>
        <w:spacing w:after="0" w:line="360" w:lineRule="auto"/>
        <w:jc w:val="both"/>
        <w:rPr>
          <w:rFonts w:ascii="Arial" w:hAnsi="Arial" w:cs="Arial"/>
          <w:sz w:val="24"/>
          <w:szCs w:val="24"/>
          <w:lang w:val="mk-MK"/>
        </w:rPr>
      </w:pPr>
    </w:p>
    <w:p w14:paraId="10D7A70E" w14:textId="77777777" w:rsidR="005373D9" w:rsidRDefault="00A764FB" w:rsidP="00C64061">
      <w:pPr>
        <w:pStyle w:val="Heading2"/>
        <w:jc w:val="right"/>
      </w:pPr>
      <w:bookmarkStart w:id="116" w:name="_Toc12533930"/>
      <w:bookmarkStart w:id="117" w:name="_Toc138926233"/>
      <w:r w:rsidRPr="008E5BFD">
        <w:t>Raport mbi punën e psikologut të shkollës</w:t>
      </w:r>
      <w:bookmarkEnd w:id="116"/>
      <w:bookmarkEnd w:id="117"/>
    </w:p>
    <w:p w14:paraId="3C308473" w14:textId="77777777" w:rsidR="00E90FC7" w:rsidRPr="00E90FC7" w:rsidRDefault="00E90FC7" w:rsidP="00E90FC7">
      <w:pPr>
        <w:rPr>
          <w:lang w:val="mk-MK"/>
        </w:rPr>
      </w:pPr>
    </w:p>
    <w:p w14:paraId="2C560ABE" w14:textId="77777777" w:rsidR="00B7045E" w:rsidRPr="008E5BFD" w:rsidRDefault="00A764FB" w:rsidP="00DD6226">
      <w:pPr>
        <w:spacing w:after="0" w:line="360" w:lineRule="auto"/>
        <w:ind w:firstLine="644"/>
        <w:jc w:val="both"/>
        <w:rPr>
          <w:rFonts w:ascii="Arial" w:hAnsi="Arial" w:cs="Arial"/>
          <w:sz w:val="24"/>
          <w:szCs w:val="24"/>
          <w:lang w:val="mk-MK"/>
        </w:rPr>
      </w:pPr>
      <w:r w:rsidRPr="008E5BFD">
        <w:rPr>
          <w:rFonts w:ascii="Arial" w:hAnsi="Arial" w:cs="Arial"/>
          <w:sz w:val="24"/>
          <w:szCs w:val="24"/>
          <w:lang w:val="mk-MK"/>
        </w:rPr>
        <w:t>Në fillim të vitit shkollor psikologu përgatiti një program për punën e tij, i cili është pjesë përbërëse e programit të punës së shkollës.</w:t>
      </w:r>
    </w:p>
    <w:p w14:paraId="7BE6E221" w14:textId="77777777" w:rsidR="00A764FB" w:rsidRDefault="00A764FB" w:rsidP="00DD6226">
      <w:pPr>
        <w:spacing w:after="0" w:line="360" w:lineRule="auto"/>
        <w:ind w:firstLine="644"/>
        <w:jc w:val="both"/>
        <w:rPr>
          <w:rFonts w:ascii="Arial" w:hAnsi="Arial" w:cs="Arial"/>
          <w:sz w:val="24"/>
          <w:szCs w:val="24"/>
          <w:lang w:val="mk-MK"/>
        </w:rPr>
      </w:pPr>
      <w:r w:rsidRPr="008E5BFD">
        <w:rPr>
          <w:rFonts w:ascii="Arial" w:hAnsi="Arial" w:cs="Arial"/>
          <w:sz w:val="24"/>
          <w:szCs w:val="24"/>
          <w:lang w:val="mk-MK"/>
        </w:rPr>
        <w:t>Veprimtaritë e realizuara nga psikologu i shkollës gjatë vitit shkollor, të përcaktuara në programin e tij, grupohen në këto fusha:</w:t>
      </w:r>
    </w:p>
    <w:p w14:paraId="637DF449" w14:textId="77777777" w:rsidR="00FF478E" w:rsidRPr="00FF478E" w:rsidRDefault="00FF478E">
      <w:pPr>
        <w:pStyle w:val="ListParagraph"/>
        <w:numPr>
          <w:ilvl w:val="0"/>
          <w:numId w:val="20"/>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t>Puna me nxënësit</w:t>
      </w:r>
    </w:p>
    <w:p w14:paraId="72118EBA" w14:textId="77777777"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Mbështetja e studentëve në mësim; (monitoroi shkaqet psikosociale të dështimit në të nxënë, mbajti takime këshilluese me nxënësit që përballeshin me dështim në të nxënit.)</w:t>
      </w:r>
    </w:p>
    <w:p w14:paraId="269D593A" w14:textId="77777777"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Monitorimi dhe mbështetja e zhvillimit të studentëve; (ndihmuan studentët të përballen me situata krize, mblodhën të dhëna për zhvillimin personal dhe social të nxënësve, ndërhynë në sjellje të papërshtatshme të nxënësve)</w:t>
      </w:r>
    </w:p>
    <w:p w14:paraId="7D74D005" w14:textId="77777777"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lastRenderedPageBreak/>
        <w:t>Orientimi profesional dhe në karrierë i studentëve; (punuar në planin e zhvillimit të interesave profesionale të nxënësve, përdori teste aftësish)</w:t>
      </w:r>
    </w:p>
    <w:p w14:paraId="055D5ABD" w14:textId="77777777" w:rsidR="00E90FC7" w:rsidRDefault="00E90FC7" w:rsidP="00E90FC7">
      <w:pPr>
        <w:pStyle w:val="ListParagraph"/>
        <w:spacing w:after="0" w:line="360" w:lineRule="auto"/>
        <w:ind w:left="1140"/>
        <w:jc w:val="both"/>
        <w:rPr>
          <w:rFonts w:ascii="Arial" w:hAnsi="Arial" w:cs="Arial"/>
          <w:sz w:val="24"/>
          <w:szCs w:val="24"/>
          <w:lang w:val="mk-MK"/>
        </w:rPr>
      </w:pPr>
    </w:p>
    <w:p w14:paraId="696EAF24" w14:textId="77777777" w:rsidR="00E90FC7" w:rsidRPr="00E90FC7" w:rsidRDefault="00FF478E">
      <w:pPr>
        <w:pStyle w:val="ListParagraph"/>
        <w:numPr>
          <w:ilvl w:val="0"/>
          <w:numId w:val="20"/>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t>Punoni me mësuesit</w:t>
      </w:r>
    </w:p>
    <w:p w14:paraId="5641F7E8" w14:textId="77777777"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Mbështetja e mësimdhënësve për planifikimin dhe zbatimin e procesit arsimor dhe vetëvlerësimit; (ndihmuan mësuesit në fushën e vlerësimit të cilësisë, ofruan udhëzime për krijimin dhe përdorimin e instrumenteve për vlerësimin e arritjeve të nxënësve)</w:t>
      </w:r>
    </w:p>
    <w:p w14:paraId="3BD0547A" w14:textId="77777777"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Mbështetje për mësuesit për të punuar me nxënësit; (ka këshilluar mësuesit se si të identifikojnë studentët e talentuar, kanë shpikur me mësuesit mënyra për të inkurajuar aftësitë e nxënësve të talentuar.)</w:t>
      </w:r>
    </w:p>
    <w:p w14:paraId="424593F4" w14:textId="77777777" w:rsidR="00FF478E" w:rsidRPr="00FF478E" w:rsidRDefault="00FF478E">
      <w:pPr>
        <w:pStyle w:val="ListParagraph"/>
        <w:numPr>
          <w:ilvl w:val="0"/>
          <w:numId w:val="20"/>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t>Puna me prindërit</w:t>
      </w:r>
    </w:p>
    <w:p w14:paraId="0249C3FF" w14:textId="77777777"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Këshillim dhe konsultim individual dhe në grup me prindërit (konsultimet me prindërit e fëmijëve me NVE, punë këshilluese me prindërit, fëmijët e të cilëve përballen me dështim në mësim, frekuentim të parregullt dhe sjellje të papërshtatshme.)</w:t>
      </w:r>
    </w:p>
    <w:p w14:paraId="62F0C4A2" w14:textId="77777777"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Përfshirja e prindërve në jetën dhe punën e shkollës; (së bashku me prindërit ka punuar në masa parandaluese për të parandaluar ndikimin negativ të mjedisit tek të rinjtë.)</w:t>
      </w:r>
    </w:p>
    <w:p w14:paraId="49B46121" w14:textId="77777777" w:rsidR="00FF478E" w:rsidRPr="00FF478E" w:rsidRDefault="00FF478E">
      <w:pPr>
        <w:pStyle w:val="ListParagraph"/>
        <w:numPr>
          <w:ilvl w:val="0"/>
          <w:numId w:val="20"/>
        </w:numPr>
        <w:spacing w:after="0" w:line="360" w:lineRule="auto"/>
        <w:jc w:val="both"/>
        <w:rPr>
          <w:rFonts w:ascii="Arial" w:hAnsi="Arial" w:cs="Arial"/>
          <w:b/>
          <w:bCs/>
          <w:sz w:val="24"/>
          <w:szCs w:val="24"/>
          <w:lang w:val="mk-MK"/>
        </w:rPr>
      </w:pPr>
      <w:bookmarkStart w:id="118" w:name="_Hlk138758738"/>
      <w:r w:rsidRPr="00FF478E">
        <w:rPr>
          <w:rFonts w:ascii="Arial" w:hAnsi="Arial" w:cs="Arial"/>
          <w:b/>
          <w:bCs/>
          <w:sz w:val="24"/>
          <w:szCs w:val="24"/>
          <w:lang w:val="mk-MK"/>
        </w:rPr>
        <w:t>Bashkëpunimi me komunitetin</w:t>
      </w:r>
    </w:p>
    <w:p w14:paraId="27FF1D82" w14:textId="77777777" w:rsidR="00FF478E" w:rsidRPr="00FA19BC"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Bashkëpunimi me komunitetin lokal (bashkëpunuar me shkolla të tjera fillore dhe të mesme, si dhe me institucione të tjera nga komuniteti lokal.)</w:t>
      </w:r>
    </w:p>
    <w:p w14:paraId="011BDAFF" w14:textId="77777777" w:rsidR="00FF478E" w:rsidRPr="00FF478E" w:rsidRDefault="00FF478E">
      <w:pPr>
        <w:pStyle w:val="ListParagraph"/>
        <w:numPr>
          <w:ilvl w:val="0"/>
          <w:numId w:val="20"/>
        </w:numPr>
        <w:spacing w:after="0" w:line="360" w:lineRule="auto"/>
        <w:jc w:val="both"/>
        <w:rPr>
          <w:rFonts w:ascii="Arial" w:hAnsi="Arial" w:cs="Arial"/>
          <w:b/>
          <w:bCs/>
          <w:sz w:val="24"/>
          <w:szCs w:val="24"/>
          <w:lang w:val="mk-MK"/>
        </w:rPr>
      </w:pPr>
      <w:bookmarkStart w:id="119" w:name="_Hlk138758927"/>
      <w:bookmarkEnd w:id="118"/>
      <w:r w:rsidRPr="00FF478E">
        <w:rPr>
          <w:rFonts w:ascii="Arial" w:hAnsi="Arial" w:cs="Arial"/>
          <w:b/>
          <w:bCs/>
          <w:sz w:val="24"/>
          <w:szCs w:val="24"/>
          <w:lang w:val="mk-MK"/>
        </w:rPr>
        <w:t>Zhvillimi profesional dhe bashkëpunimi profesional;</w:t>
      </w:r>
    </w:p>
    <w:p w14:paraId="24AD2927" w14:textId="77777777"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Mbështetja e zhvillimit profesional dhe bashkëpunimit në shkollë; (mbante shënime dhe rregullonte dokumentacionin për zhvillimin profesional të mësuesve)</w:t>
      </w:r>
    </w:p>
    <w:p w14:paraId="22107FB5" w14:textId="77777777" w:rsidR="00FF478E" w:rsidRPr="00FF478E" w:rsidRDefault="00FF478E">
      <w:pPr>
        <w:pStyle w:val="ListParagraph"/>
        <w:numPr>
          <w:ilvl w:val="0"/>
          <w:numId w:val="20"/>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t>Punë kërkimore analitike</w:t>
      </w:r>
    </w:p>
    <w:p w14:paraId="6E000D1E" w14:textId="77777777"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Hulumtimi mbi punën edukative; (identifikoi dhe propozoi kërkime veprimi për të përmirësuar të nxënit dhe shëndetin mendor të studentëve)</w:t>
      </w:r>
    </w:p>
    <w:p w14:paraId="13042F99" w14:textId="77777777" w:rsidR="00FF478E" w:rsidRPr="00FF478E" w:rsidRDefault="00FF478E">
      <w:pPr>
        <w:pStyle w:val="ListParagraph"/>
        <w:numPr>
          <w:ilvl w:val="0"/>
          <w:numId w:val="20"/>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lastRenderedPageBreak/>
        <w:t>Struktura, organizimi dhe klima e shkollës</w:t>
      </w:r>
    </w:p>
    <w:p w14:paraId="22A2CDD6" w14:textId="77777777" w:rsid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Struktura dhe organizimi i shkollës - planifikimi, monitorimi i punës arsimore, evidenca dhe dokumentacioni pedagogjik, vlerësimi; (ndoqi klasat në të cilat kryesisht monitoronte veprimtarinë e studentëve)</w:t>
      </w:r>
    </w:p>
    <w:p w14:paraId="5ABF48A2" w14:textId="77777777" w:rsidR="00A764FB" w:rsidRPr="00FF478E" w:rsidRDefault="00FF478E">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Klima e shkollës, mjedisi i sigurt dhe pjesëmarrja demokratike (ka marrë pjesë në forcimin e programeve për vetëbesimin dhe vetëvlerësimin, parandalimin e llojeve të padëshiruara të sjelljeve, motivimin për të mësuar etj., si dhe ka punuar në zgjidhjen e situatave konfliktuale.)</w:t>
      </w:r>
      <w:bookmarkEnd w:id="119"/>
    </w:p>
    <w:p w14:paraId="77524A09" w14:textId="77777777" w:rsidR="005F078F" w:rsidRPr="008E5BFD" w:rsidRDefault="00A8437C" w:rsidP="00DD6226">
      <w:pPr>
        <w:pStyle w:val="ListParagraph"/>
        <w:spacing w:after="0" w:line="360" w:lineRule="auto"/>
        <w:ind w:left="0" w:firstLine="720"/>
        <w:jc w:val="both"/>
        <w:rPr>
          <w:rFonts w:ascii="Arial" w:hAnsi="Arial" w:cs="Arial"/>
          <w:sz w:val="24"/>
          <w:szCs w:val="24"/>
          <w:lang w:val="mk-MK"/>
        </w:rPr>
      </w:pPr>
      <w:r>
        <w:rPr>
          <w:rFonts w:ascii="Arial" w:hAnsi="Arial" w:cs="Arial"/>
          <w:sz w:val="24"/>
          <w:szCs w:val="24"/>
          <w:lang w:val="mk-MK"/>
        </w:rPr>
        <w:t>Dhe këtë vit shkollor psikologu organizoi këshillime për prindërit e nxënësve me sjellje të papërshtatshme, me rezultate të dobëta (3 e më shumë të dobët) dhe nxënës me 10 e më shumë të pajustifikuar.</w:t>
      </w:r>
    </w:p>
    <w:p w14:paraId="2AEF3DA5" w14:textId="77777777" w:rsidR="005F078F" w:rsidRDefault="005F078F" w:rsidP="00C64061">
      <w:pPr>
        <w:pStyle w:val="ListParagraph"/>
        <w:tabs>
          <w:tab w:val="left" w:pos="90"/>
        </w:tabs>
        <w:spacing w:after="0" w:line="360" w:lineRule="auto"/>
        <w:ind w:left="0" w:firstLine="720"/>
        <w:jc w:val="both"/>
        <w:rPr>
          <w:rFonts w:ascii="Arial" w:hAnsi="Arial" w:cs="Arial"/>
          <w:sz w:val="24"/>
          <w:szCs w:val="24"/>
          <w:lang w:val="mk-MK"/>
        </w:rPr>
      </w:pPr>
      <w:r w:rsidRPr="008E5BFD">
        <w:rPr>
          <w:rFonts w:ascii="Arial" w:hAnsi="Arial" w:cs="Arial"/>
          <w:sz w:val="24"/>
          <w:szCs w:val="24"/>
          <w:lang w:val="mk-MK"/>
        </w:rPr>
        <w:t>Psikologu e realizoi programin e tij të punës në këtë vit shkollor në bashkëpunim me drejtorin, pedagogun, logopeden (edukatore dhe rehabilituese), mësues, nxënës, prindër dhe lëndë të tjera në shkollë dhe jashtë saj.</w:t>
      </w:r>
    </w:p>
    <w:p w14:paraId="371CBEE1" w14:textId="77777777" w:rsidR="00645FD2" w:rsidRDefault="00645FD2" w:rsidP="00C64061">
      <w:pPr>
        <w:pStyle w:val="ListParagraph"/>
        <w:tabs>
          <w:tab w:val="left" w:pos="90"/>
        </w:tabs>
        <w:spacing w:after="0" w:line="360" w:lineRule="auto"/>
        <w:ind w:left="0" w:firstLine="720"/>
        <w:jc w:val="both"/>
        <w:rPr>
          <w:rFonts w:ascii="Arial" w:hAnsi="Arial" w:cs="Arial"/>
          <w:sz w:val="24"/>
          <w:szCs w:val="24"/>
          <w:lang w:val="mk-MK"/>
        </w:rPr>
      </w:pPr>
    </w:p>
    <w:p w14:paraId="64D392B4" w14:textId="77777777" w:rsidR="008D4772" w:rsidRPr="008E5BFD" w:rsidRDefault="008D4772" w:rsidP="00C64061">
      <w:pPr>
        <w:pStyle w:val="ListParagraph"/>
        <w:tabs>
          <w:tab w:val="left" w:pos="90"/>
        </w:tabs>
        <w:spacing w:after="0" w:line="360" w:lineRule="auto"/>
        <w:ind w:left="0" w:firstLine="720"/>
        <w:jc w:val="both"/>
        <w:rPr>
          <w:rFonts w:ascii="Arial" w:hAnsi="Arial" w:cs="Arial"/>
          <w:sz w:val="24"/>
          <w:szCs w:val="24"/>
          <w:lang w:val="mk-MK"/>
        </w:rPr>
      </w:pPr>
    </w:p>
    <w:p w14:paraId="23B002D8" w14:textId="77777777" w:rsidR="0062632C" w:rsidRDefault="005F078F" w:rsidP="0062632C">
      <w:pPr>
        <w:pStyle w:val="Heading2"/>
        <w:jc w:val="right"/>
      </w:pPr>
      <w:bookmarkStart w:id="120" w:name="_Toc12533931"/>
      <w:bookmarkStart w:id="121" w:name="_Toc138926234"/>
      <w:r w:rsidRPr="004F68DF">
        <w:t>Raport për punën e mësuesit të arsimit special</w:t>
      </w:r>
      <w:bookmarkEnd w:id="120"/>
      <w:bookmarkEnd w:id="121"/>
    </w:p>
    <w:p w14:paraId="3269F12F" w14:textId="77777777" w:rsidR="0062632C" w:rsidRPr="0062632C" w:rsidRDefault="0062632C" w:rsidP="0062632C">
      <w:pPr>
        <w:pStyle w:val="Heading2"/>
        <w:numPr>
          <w:ilvl w:val="0"/>
          <w:numId w:val="0"/>
        </w:numPr>
        <w:ind w:left="6882"/>
        <w:jc w:val="center"/>
      </w:pPr>
      <w:r>
        <w:t>(edukator special dhe rehabilitues)</w:t>
      </w:r>
    </w:p>
    <w:p w14:paraId="25567450" w14:textId="77777777" w:rsidR="00CD52EA" w:rsidRDefault="00CD52EA" w:rsidP="005B3DD2">
      <w:pPr>
        <w:rPr>
          <w:lang w:val="mk-MK"/>
        </w:rPr>
      </w:pPr>
    </w:p>
    <w:p w14:paraId="00B8EB8C" w14:textId="77777777" w:rsidR="00CD52EA" w:rsidRPr="008E5BFD" w:rsidRDefault="00CD52EA" w:rsidP="00CD52EA">
      <w:pPr>
        <w:spacing w:after="0" w:line="360" w:lineRule="auto"/>
        <w:ind w:firstLine="644"/>
        <w:jc w:val="both"/>
        <w:rPr>
          <w:rFonts w:ascii="Arial" w:hAnsi="Arial" w:cs="Arial"/>
          <w:sz w:val="24"/>
          <w:szCs w:val="24"/>
          <w:lang w:val="mk-MK"/>
        </w:rPr>
      </w:pPr>
      <w:r>
        <w:rPr>
          <w:rFonts w:ascii="Arial" w:hAnsi="Arial" w:cs="Arial"/>
          <w:sz w:val="24"/>
          <w:szCs w:val="24"/>
          <w:lang w:val="mk-MK"/>
        </w:rPr>
        <w:t>Në fillim të vitit shkollor, defektologu (edukator special dhe rehabilitator) përgatiti një program për punën e tij, i cili është pjesë përbërëse e programit të punës së shkollës.</w:t>
      </w:r>
    </w:p>
    <w:p w14:paraId="5130FC1A" w14:textId="77777777" w:rsidR="00CD52EA" w:rsidRDefault="00CD52EA" w:rsidP="00CD52EA">
      <w:pPr>
        <w:spacing w:after="0" w:line="360" w:lineRule="auto"/>
        <w:ind w:firstLine="644"/>
        <w:jc w:val="both"/>
        <w:rPr>
          <w:rFonts w:ascii="Arial" w:hAnsi="Arial" w:cs="Arial"/>
          <w:sz w:val="24"/>
          <w:szCs w:val="24"/>
          <w:lang w:val="mk-MK"/>
        </w:rPr>
      </w:pPr>
      <w:r w:rsidRPr="008E5BFD">
        <w:rPr>
          <w:rFonts w:ascii="Arial" w:hAnsi="Arial" w:cs="Arial"/>
          <w:sz w:val="24"/>
          <w:szCs w:val="24"/>
          <w:lang w:val="mk-MK"/>
        </w:rPr>
        <w:t>Veprimtaritë e kryera nga mësuesi i arsimit special të shkollës gjatë vitit shkollor, të përcaktuara në programin e tij, grupohen në këto fusha:</w:t>
      </w:r>
    </w:p>
    <w:p w14:paraId="5F444BA9" w14:textId="77777777" w:rsidR="00CD52EA" w:rsidRPr="00CD52EA" w:rsidRDefault="00CD52EA">
      <w:pPr>
        <w:pStyle w:val="ListParagraph"/>
        <w:numPr>
          <w:ilvl w:val="0"/>
          <w:numId w:val="21"/>
        </w:numPr>
        <w:spacing w:after="0" w:line="360" w:lineRule="auto"/>
        <w:jc w:val="both"/>
        <w:rPr>
          <w:lang w:val="mk-MK"/>
        </w:rPr>
      </w:pPr>
      <w:r w:rsidRPr="00CD52EA">
        <w:rPr>
          <w:rFonts w:ascii="Arial" w:hAnsi="Arial" w:cs="Arial"/>
          <w:b/>
          <w:bCs/>
          <w:sz w:val="24"/>
          <w:szCs w:val="24"/>
          <w:lang w:val="mk-MK"/>
        </w:rPr>
        <w:t>Puna me nxënësit</w:t>
      </w:r>
    </w:p>
    <w:p w14:paraId="5A176C02" w14:textId="77777777" w:rsidR="00CD52EA" w:rsidRDefault="00CD52EA">
      <w:pPr>
        <w:pStyle w:val="ListParagraph"/>
        <w:numPr>
          <w:ilvl w:val="0"/>
          <w:numId w:val="16"/>
        </w:numPr>
        <w:tabs>
          <w:tab w:val="left" w:pos="90"/>
        </w:tabs>
        <w:spacing w:after="0" w:line="360" w:lineRule="auto"/>
        <w:jc w:val="both"/>
        <w:rPr>
          <w:rFonts w:ascii="Arial" w:hAnsi="Arial" w:cs="Arial"/>
          <w:sz w:val="24"/>
          <w:szCs w:val="24"/>
          <w:lang w:val="mk-MK"/>
        </w:rPr>
      </w:pPr>
      <w:r w:rsidRPr="00CD52EA">
        <w:rPr>
          <w:rFonts w:ascii="Arial" w:hAnsi="Arial" w:cs="Arial"/>
          <w:sz w:val="24"/>
          <w:szCs w:val="24"/>
          <w:lang w:val="mk-MK"/>
        </w:rPr>
        <w:t>Monitorimi dhe promovimi i aktiviteteve edukative për nxënësit me nevoja të veçanta arsimore dhe nxënësit me vështirësi në të nxënë;</w:t>
      </w:r>
    </w:p>
    <w:p w14:paraId="4F976BDB" w14:textId="77777777" w:rsidR="00CD52EA" w:rsidRDefault="00CD52EA">
      <w:pPr>
        <w:pStyle w:val="ListParagraph"/>
        <w:numPr>
          <w:ilvl w:val="0"/>
          <w:numId w:val="16"/>
        </w:numPr>
        <w:tabs>
          <w:tab w:val="left" w:pos="90"/>
        </w:tabs>
        <w:spacing w:after="0" w:line="360" w:lineRule="auto"/>
        <w:jc w:val="both"/>
        <w:rPr>
          <w:rFonts w:ascii="Arial" w:hAnsi="Arial" w:cs="Arial"/>
          <w:sz w:val="24"/>
          <w:szCs w:val="24"/>
          <w:lang w:val="mk-MK"/>
        </w:rPr>
      </w:pPr>
      <w:r w:rsidRPr="004F68DF">
        <w:rPr>
          <w:rFonts w:ascii="Arial" w:hAnsi="Arial" w:cs="Arial"/>
          <w:sz w:val="24"/>
          <w:szCs w:val="24"/>
          <w:lang w:val="mk-MK"/>
        </w:rPr>
        <w:t>Krijimi i IEP për studentët me gjetje dhe opinione nga ICF dhe Instituti për Shëndet Mendor;</w:t>
      </w:r>
    </w:p>
    <w:p w14:paraId="7F11964F" w14:textId="77777777" w:rsidR="0062632C" w:rsidRPr="004F68DF" w:rsidRDefault="0062632C">
      <w:pPr>
        <w:pStyle w:val="ListParagraph"/>
        <w:numPr>
          <w:ilvl w:val="0"/>
          <w:numId w:val="16"/>
        </w:numPr>
        <w:tabs>
          <w:tab w:val="left" w:pos="90"/>
        </w:tabs>
        <w:spacing w:after="0" w:line="360" w:lineRule="auto"/>
        <w:jc w:val="both"/>
        <w:rPr>
          <w:rFonts w:ascii="Arial" w:hAnsi="Arial" w:cs="Arial"/>
          <w:sz w:val="24"/>
          <w:szCs w:val="24"/>
          <w:lang w:val="mk-MK"/>
        </w:rPr>
      </w:pPr>
      <w:r>
        <w:rPr>
          <w:rFonts w:ascii="Arial" w:hAnsi="Arial" w:cs="Arial"/>
          <w:sz w:val="24"/>
          <w:szCs w:val="24"/>
          <w:lang w:val="mk-MK"/>
        </w:rPr>
        <w:t>Miratimi i një programi të modifikuar të zhvilluar nga mësuesi i klasës për një nxënës me NVE</w:t>
      </w:r>
    </w:p>
    <w:p w14:paraId="60C04829" w14:textId="77777777" w:rsidR="00CD52EA" w:rsidRPr="004F68DF" w:rsidRDefault="00CD52EA">
      <w:pPr>
        <w:pStyle w:val="ListParagraph"/>
        <w:numPr>
          <w:ilvl w:val="0"/>
          <w:numId w:val="16"/>
        </w:numPr>
        <w:tabs>
          <w:tab w:val="left" w:pos="90"/>
        </w:tabs>
        <w:spacing w:after="0" w:line="360" w:lineRule="auto"/>
        <w:jc w:val="both"/>
        <w:rPr>
          <w:rFonts w:ascii="Arial" w:hAnsi="Arial" w:cs="Arial"/>
          <w:sz w:val="24"/>
          <w:szCs w:val="24"/>
          <w:lang w:val="mk-MK"/>
        </w:rPr>
      </w:pPr>
      <w:r w:rsidRPr="004F68DF">
        <w:rPr>
          <w:rFonts w:ascii="Arial" w:hAnsi="Arial" w:cs="Arial"/>
          <w:sz w:val="24"/>
          <w:szCs w:val="24"/>
          <w:lang w:val="mk-MK"/>
        </w:rPr>
        <w:lastRenderedPageBreak/>
        <w:t>Monitorimi individual i nxënësve me NVA dhe vështirësi në të nxënë;</w:t>
      </w:r>
    </w:p>
    <w:p w14:paraId="4B9D49A6" w14:textId="77777777" w:rsidR="00CD52EA" w:rsidRDefault="00CD52EA">
      <w:pPr>
        <w:pStyle w:val="ListParagraph"/>
        <w:numPr>
          <w:ilvl w:val="0"/>
          <w:numId w:val="16"/>
        </w:numPr>
        <w:tabs>
          <w:tab w:val="left" w:pos="90"/>
        </w:tabs>
        <w:spacing w:after="0" w:line="360" w:lineRule="auto"/>
        <w:jc w:val="both"/>
        <w:rPr>
          <w:rFonts w:ascii="Arial" w:hAnsi="Arial" w:cs="Arial"/>
          <w:sz w:val="24"/>
          <w:szCs w:val="24"/>
          <w:lang w:val="mk-MK"/>
        </w:rPr>
      </w:pPr>
      <w:r w:rsidRPr="004F68DF">
        <w:rPr>
          <w:rFonts w:ascii="Arial" w:hAnsi="Arial" w:cs="Arial"/>
          <w:sz w:val="24"/>
          <w:szCs w:val="24"/>
          <w:lang w:val="mk-MK"/>
        </w:rPr>
        <w:t>Mbajtja e dosjes së një studenti;</w:t>
      </w:r>
    </w:p>
    <w:p w14:paraId="6C1F4FB3" w14:textId="77777777" w:rsidR="00CD52EA" w:rsidRPr="0062632C" w:rsidRDefault="00CD52EA" w:rsidP="0062632C">
      <w:pPr>
        <w:tabs>
          <w:tab w:val="left" w:pos="90"/>
        </w:tabs>
        <w:spacing w:after="0" w:line="360" w:lineRule="auto"/>
        <w:ind w:left="780"/>
        <w:jc w:val="both"/>
        <w:rPr>
          <w:rFonts w:ascii="Arial" w:hAnsi="Arial" w:cs="Arial"/>
          <w:sz w:val="24"/>
          <w:szCs w:val="24"/>
          <w:lang w:val="mk-MK"/>
        </w:rPr>
      </w:pPr>
    </w:p>
    <w:p w14:paraId="08418389" w14:textId="77777777" w:rsidR="008D4772" w:rsidRDefault="008D4772" w:rsidP="00AD450B">
      <w:pPr>
        <w:pStyle w:val="ListParagraph"/>
        <w:tabs>
          <w:tab w:val="left" w:pos="90"/>
        </w:tabs>
        <w:spacing w:after="0" w:line="360" w:lineRule="auto"/>
        <w:ind w:left="1140"/>
        <w:jc w:val="both"/>
        <w:rPr>
          <w:rFonts w:ascii="Arial" w:hAnsi="Arial" w:cs="Arial"/>
          <w:sz w:val="24"/>
          <w:szCs w:val="24"/>
          <w:lang w:val="mk-MK"/>
        </w:rPr>
      </w:pPr>
    </w:p>
    <w:p w14:paraId="545FDBD6" w14:textId="77777777" w:rsidR="00CD52EA" w:rsidRPr="00CD52EA" w:rsidRDefault="00CD52EA" w:rsidP="00CD52EA">
      <w:pPr>
        <w:spacing w:after="0" w:line="360" w:lineRule="auto"/>
        <w:jc w:val="both"/>
        <w:rPr>
          <w:rFonts w:ascii="Arial" w:hAnsi="Arial" w:cs="Arial"/>
          <w:b/>
          <w:bCs/>
          <w:sz w:val="24"/>
          <w:szCs w:val="24"/>
          <w:lang w:val="mk-MK"/>
        </w:rPr>
      </w:pPr>
      <w:r w:rsidRPr="00CD52EA">
        <w:rPr>
          <w:rFonts w:ascii="Arial" w:hAnsi="Arial" w:cs="Arial"/>
          <w:sz w:val="24"/>
          <w:szCs w:val="24"/>
          <w:lang w:val="mk-MK"/>
        </w:rPr>
        <w:t>2. Punoni me mësuesit</w:t>
      </w:r>
    </w:p>
    <w:p w14:paraId="7C817C00" w14:textId="77777777" w:rsidR="00CD52EA" w:rsidRPr="004F68DF"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Takimi këshillimor - konsultativ me mësues dhe prindër;</w:t>
      </w:r>
    </w:p>
    <w:p w14:paraId="0E7F1559" w14:textId="77777777" w:rsidR="00CD52EA"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Bashkëpunimi me asistentët edukativë në shkollë;</w:t>
      </w:r>
    </w:p>
    <w:p w14:paraId="3C62A8DC" w14:textId="77777777" w:rsidR="00CD52EA"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Udhëzime për modifikime dhe përshtatje në mësimdhënie</w:t>
      </w:r>
    </w:p>
    <w:p w14:paraId="2FF4DC3C" w14:textId="77777777" w:rsidR="00CD52EA"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Udhëzime për dokumentimin e arritjeve të nxënësve me NVE</w:t>
      </w:r>
    </w:p>
    <w:p w14:paraId="5FB1BB3E" w14:textId="77777777" w:rsidR="00CD52EA"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Ndihmë profesionale për identifikimin e nxënësve me NVE dhe strategji për të punuar me ta</w:t>
      </w:r>
    </w:p>
    <w:p w14:paraId="4069245F" w14:textId="77777777" w:rsidR="008D4772"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Përgatitja e burimeve të punës dhe instrumenteve të vlerësimit në varësi të nevojave të nxënësit</w:t>
      </w:r>
    </w:p>
    <w:p w14:paraId="1CA52B1A" w14:textId="77777777" w:rsidR="008D4772" w:rsidRDefault="00AD450B" w:rsidP="00AD450B">
      <w:pPr>
        <w:pStyle w:val="ListParagraph"/>
        <w:tabs>
          <w:tab w:val="left" w:pos="90"/>
        </w:tabs>
        <w:spacing w:after="0" w:line="360" w:lineRule="auto"/>
        <w:ind w:left="567"/>
        <w:jc w:val="both"/>
        <w:rPr>
          <w:rFonts w:ascii="Arial" w:hAnsi="Arial" w:cs="Arial"/>
          <w:sz w:val="24"/>
          <w:szCs w:val="24"/>
          <w:lang w:val="mk-MK"/>
        </w:rPr>
      </w:pPr>
      <w:r>
        <w:rPr>
          <w:rFonts w:ascii="Arial" w:hAnsi="Arial" w:cs="Arial"/>
          <w:sz w:val="24"/>
          <w:szCs w:val="24"/>
          <w:lang w:val="mk-MK"/>
        </w:rPr>
        <w:t>- Pranimi i programit të modifikuar të zhvilluar dhe IEP</w:t>
      </w:r>
    </w:p>
    <w:p w14:paraId="07734F14" w14:textId="77777777" w:rsidR="008D4772" w:rsidRDefault="008D4772" w:rsidP="008D4772">
      <w:pPr>
        <w:tabs>
          <w:tab w:val="left" w:pos="90"/>
        </w:tabs>
        <w:spacing w:after="0" w:line="360" w:lineRule="auto"/>
        <w:jc w:val="both"/>
        <w:rPr>
          <w:rFonts w:ascii="Arial" w:hAnsi="Arial" w:cs="Arial"/>
          <w:sz w:val="24"/>
          <w:szCs w:val="24"/>
          <w:lang w:val="mk-MK"/>
        </w:rPr>
      </w:pPr>
    </w:p>
    <w:p w14:paraId="6DAD6271" w14:textId="77777777" w:rsidR="008D4772" w:rsidRPr="00AD450B" w:rsidRDefault="008D4772" w:rsidP="00AD450B">
      <w:pPr>
        <w:spacing w:line="360" w:lineRule="auto"/>
        <w:rPr>
          <w:rFonts w:ascii="Arial" w:hAnsi="Arial" w:cs="Arial"/>
          <w:b/>
          <w:lang w:val="mk-MK"/>
        </w:rPr>
      </w:pPr>
      <w:r w:rsidRPr="00AD450B">
        <w:rPr>
          <w:rFonts w:ascii="Arial" w:hAnsi="Arial" w:cs="Arial"/>
          <w:b/>
          <w:lang w:val="mk-MK"/>
        </w:rPr>
        <w:t>3. PUNA ME PRINDËRIT</w:t>
      </w:r>
    </w:p>
    <w:p w14:paraId="2FA68163" w14:textId="77777777" w:rsidR="008D4772" w:rsidRDefault="008D4772">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Këshillim dhe konsultim individual dhe grupor me prindërit e fëmijëve me NVE për të drejtat, detyrimet dhe përfitimet e tyre që mund të marrin dhe i referon në institucionet përkatëse, punë në kushte shtëpie.</w:t>
      </w:r>
    </w:p>
    <w:p w14:paraId="21BE8204" w14:textId="77777777" w:rsidR="008D4772" w:rsidRPr="008D4772" w:rsidRDefault="008D4772">
      <w:pPr>
        <w:pStyle w:val="ListParagraph"/>
        <w:numPr>
          <w:ilvl w:val="0"/>
          <w:numId w:val="22"/>
        </w:numPr>
        <w:spacing w:after="0" w:line="360" w:lineRule="auto"/>
        <w:jc w:val="both"/>
        <w:rPr>
          <w:rFonts w:ascii="Arial" w:hAnsi="Arial" w:cs="Arial"/>
          <w:b/>
          <w:bCs/>
          <w:sz w:val="24"/>
          <w:szCs w:val="24"/>
          <w:lang w:val="mk-MK"/>
        </w:rPr>
      </w:pPr>
      <w:r w:rsidRPr="008D4772">
        <w:rPr>
          <w:rFonts w:ascii="Arial" w:hAnsi="Arial" w:cs="Arial"/>
          <w:b/>
          <w:bCs/>
          <w:sz w:val="24"/>
          <w:szCs w:val="24"/>
          <w:lang w:val="mk-MK"/>
        </w:rPr>
        <w:t>Bashkëpunimi me komunitetin</w:t>
      </w:r>
    </w:p>
    <w:p w14:paraId="248E9F22" w14:textId="77777777" w:rsidR="008D4772" w:rsidRDefault="008D4772">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Bashkëpunimi me komunitetin lokal</w:t>
      </w:r>
    </w:p>
    <w:p w14:paraId="0E7BA05D" w14:textId="77777777" w:rsidR="008D4772" w:rsidRPr="00AD450B" w:rsidRDefault="008D4772">
      <w:pPr>
        <w:pStyle w:val="ListParagraph"/>
        <w:numPr>
          <w:ilvl w:val="0"/>
          <w:numId w:val="22"/>
        </w:numPr>
        <w:spacing w:after="0" w:line="360" w:lineRule="auto"/>
        <w:jc w:val="both"/>
        <w:rPr>
          <w:rFonts w:ascii="Arial" w:hAnsi="Arial" w:cs="Arial"/>
          <w:b/>
          <w:bCs/>
          <w:sz w:val="24"/>
          <w:szCs w:val="24"/>
          <w:lang w:val="mk-MK"/>
        </w:rPr>
      </w:pPr>
      <w:r w:rsidRPr="00AD450B">
        <w:rPr>
          <w:rFonts w:ascii="Arial" w:hAnsi="Arial" w:cs="Arial"/>
          <w:b/>
          <w:bCs/>
          <w:sz w:val="24"/>
          <w:szCs w:val="24"/>
          <w:lang w:val="mk-MK"/>
        </w:rPr>
        <w:t>Zhvillimi profesional dhe bashkëpunimi profesional;</w:t>
      </w:r>
    </w:p>
    <w:p w14:paraId="37C3CE6D" w14:textId="77777777" w:rsidR="008D4772" w:rsidRDefault="008D4772">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Mbështetja e zhvillimit profesional dhe bashkëpunimit në shkollë;</w:t>
      </w:r>
    </w:p>
    <w:p w14:paraId="6DD2FFBD" w14:textId="77777777" w:rsidR="008D4772" w:rsidRPr="00FF478E" w:rsidRDefault="008D4772">
      <w:pPr>
        <w:pStyle w:val="ListParagraph"/>
        <w:numPr>
          <w:ilvl w:val="0"/>
          <w:numId w:val="22"/>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t>Punë kërkimore analitike</w:t>
      </w:r>
    </w:p>
    <w:p w14:paraId="52A9F530" w14:textId="77777777" w:rsidR="008D4772" w:rsidRDefault="008D4772">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Hulumtimi mbi punën edukative;</w:t>
      </w:r>
    </w:p>
    <w:p w14:paraId="5D301245" w14:textId="77777777" w:rsidR="007F2DC8" w:rsidRPr="007F2DC8" w:rsidRDefault="007F2DC8">
      <w:pPr>
        <w:pStyle w:val="ListParagraph"/>
        <w:numPr>
          <w:ilvl w:val="0"/>
          <w:numId w:val="16"/>
        </w:numPr>
        <w:spacing w:after="0" w:line="360" w:lineRule="auto"/>
        <w:jc w:val="both"/>
        <w:rPr>
          <w:rFonts w:ascii="Arial" w:hAnsi="Arial" w:cs="Arial"/>
          <w:sz w:val="24"/>
          <w:szCs w:val="24"/>
          <w:lang w:val="mk-MK"/>
        </w:rPr>
      </w:pPr>
      <w:r w:rsidRPr="007F2DC8">
        <w:rPr>
          <w:rFonts w:ascii="Arial" w:hAnsi="Arial" w:cs="Arial"/>
          <w:sz w:val="24"/>
          <w:szCs w:val="24"/>
          <w:lang w:val="mk-MK"/>
        </w:rPr>
        <w:t>Monitorimi i literaturës profesionale dhe informacionit me rëndësi për arsimin dhe edukimin.</w:t>
      </w:r>
    </w:p>
    <w:p w14:paraId="1839C71F" w14:textId="77777777" w:rsidR="007F2DC8" w:rsidRDefault="007F2DC8" w:rsidP="007F2DC8">
      <w:pPr>
        <w:pStyle w:val="ListParagraph"/>
        <w:spacing w:after="0" w:line="360" w:lineRule="auto"/>
        <w:ind w:left="1140"/>
        <w:jc w:val="both"/>
        <w:rPr>
          <w:rFonts w:ascii="Arial" w:hAnsi="Arial" w:cs="Arial"/>
          <w:sz w:val="24"/>
          <w:szCs w:val="24"/>
          <w:lang w:val="mk-MK"/>
        </w:rPr>
      </w:pPr>
    </w:p>
    <w:p w14:paraId="7B98B2DF" w14:textId="77777777" w:rsidR="008D4772" w:rsidRPr="00FF478E" w:rsidRDefault="008D4772">
      <w:pPr>
        <w:pStyle w:val="ListParagraph"/>
        <w:numPr>
          <w:ilvl w:val="0"/>
          <w:numId w:val="22"/>
        </w:numPr>
        <w:spacing w:after="0" w:line="360" w:lineRule="auto"/>
        <w:jc w:val="both"/>
        <w:rPr>
          <w:rFonts w:ascii="Arial" w:hAnsi="Arial" w:cs="Arial"/>
          <w:b/>
          <w:bCs/>
          <w:sz w:val="24"/>
          <w:szCs w:val="24"/>
          <w:lang w:val="mk-MK"/>
        </w:rPr>
      </w:pPr>
      <w:r w:rsidRPr="00FF478E">
        <w:rPr>
          <w:rFonts w:ascii="Arial" w:hAnsi="Arial" w:cs="Arial"/>
          <w:b/>
          <w:bCs/>
          <w:sz w:val="24"/>
          <w:szCs w:val="24"/>
          <w:lang w:val="mk-MK"/>
        </w:rPr>
        <w:t>Struktura, organizimi dhe klima e shkollës</w:t>
      </w:r>
    </w:p>
    <w:p w14:paraId="2C130136" w14:textId="77777777" w:rsidR="008D4772" w:rsidRDefault="008D4772">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Struktura dhe organizimi i shkollës (planifikimi, monitorimi i punës edukative, evidenca dhe dokumentacioni pedagogjik, vlerësimi);</w:t>
      </w:r>
    </w:p>
    <w:p w14:paraId="7022332E" w14:textId="77777777" w:rsidR="00CD52EA" w:rsidRPr="007F2DC8" w:rsidRDefault="008D4772">
      <w:pPr>
        <w:pStyle w:val="ListParagraph"/>
        <w:numPr>
          <w:ilvl w:val="0"/>
          <w:numId w:val="16"/>
        </w:numPr>
        <w:spacing w:after="0" w:line="360" w:lineRule="auto"/>
        <w:jc w:val="both"/>
        <w:rPr>
          <w:rFonts w:ascii="Arial" w:hAnsi="Arial" w:cs="Arial"/>
          <w:sz w:val="24"/>
          <w:szCs w:val="24"/>
          <w:lang w:val="mk-MK"/>
        </w:rPr>
      </w:pPr>
      <w:r w:rsidRPr="007F2DC8">
        <w:rPr>
          <w:rFonts w:ascii="Arial" w:hAnsi="Arial" w:cs="Arial"/>
          <w:sz w:val="24"/>
          <w:szCs w:val="24"/>
          <w:lang w:val="mk-MK"/>
        </w:rPr>
        <w:t>Klima e shkollës, mjedisi i sigurt dhe pjesëmarrja demokratike</w:t>
      </w:r>
    </w:p>
    <w:p w14:paraId="6B125F40" w14:textId="77777777" w:rsidR="004F68DF" w:rsidRDefault="004F68DF" w:rsidP="004F68DF">
      <w:pPr>
        <w:pStyle w:val="ListParagraph"/>
        <w:tabs>
          <w:tab w:val="left" w:pos="90"/>
        </w:tabs>
        <w:spacing w:line="360" w:lineRule="auto"/>
        <w:ind w:left="567"/>
        <w:jc w:val="both"/>
        <w:rPr>
          <w:rFonts w:ascii="Arial" w:hAnsi="Arial" w:cs="Arial"/>
          <w:sz w:val="24"/>
          <w:szCs w:val="24"/>
          <w:lang w:val="mk-MK"/>
        </w:rPr>
      </w:pPr>
      <w:r w:rsidRPr="004F68DF">
        <w:rPr>
          <w:rFonts w:ascii="Arial" w:hAnsi="Arial" w:cs="Arial"/>
          <w:sz w:val="24"/>
          <w:szCs w:val="24"/>
          <w:lang w:val="mk-MK"/>
        </w:rPr>
        <w:t>Mësuesi special e zbatoi programin e punës në këtë vit shkollor në bashkëpunim me drejtorin, pedagogen, psikologen, mësuesit, nxënësit, prindërit etj. lëndët brenda dhe jashtë shkollës.</w:t>
      </w:r>
    </w:p>
    <w:p w14:paraId="3ADCF7B0" w14:textId="77777777" w:rsidR="00557E5D" w:rsidRDefault="00557E5D" w:rsidP="000A08BA">
      <w:pPr>
        <w:pStyle w:val="Heading2"/>
      </w:pPr>
      <w:bookmarkStart w:id="122" w:name="_Toc138926235"/>
      <w:r w:rsidRPr="00557E5D">
        <w:t>Raport mbi punën e bibliotekarit të shkollës</w:t>
      </w:r>
      <w:bookmarkEnd w:id="122"/>
    </w:p>
    <w:p w14:paraId="4A16E1E5" w14:textId="77777777" w:rsidR="00AD450B" w:rsidRDefault="00AD450B" w:rsidP="00AD450B">
      <w:pPr>
        <w:pStyle w:val="ListParagraph"/>
        <w:tabs>
          <w:tab w:val="left" w:pos="90"/>
        </w:tabs>
        <w:spacing w:line="360" w:lineRule="auto"/>
        <w:ind w:left="1287"/>
        <w:jc w:val="center"/>
        <w:rPr>
          <w:rFonts w:ascii="Arial" w:hAnsi="Arial" w:cs="Arial"/>
          <w:b/>
          <w:bCs/>
          <w:sz w:val="24"/>
          <w:szCs w:val="24"/>
          <w:lang w:val="mk-MK"/>
        </w:rPr>
      </w:pPr>
    </w:p>
    <w:p w14:paraId="6AE4E88D" w14:textId="77777777" w:rsidR="00AD450B" w:rsidRPr="008E5BFD" w:rsidRDefault="00AD450B" w:rsidP="00AD450B">
      <w:pPr>
        <w:spacing w:after="0" w:line="360" w:lineRule="auto"/>
        <w:ind w:firstLine="644"/>
        <w:jc w:val="both"/>
        <w:rPr>
          <w:rFonts w:ascii="Arial" w:hAnsi="Arial" w:cs="Arial"/>
          <w:sz w:val="24"/>
          <w:szCs w:val="24"/>
          <w:lang w:val="mk-MK"/>
        </w:rPr>
      </w:pPr>
      <w:r>
        <w:rPr>
          <w:rFonts w:ascii="Arial" w:hAnsi="Arial" w:cs="Arial"/>
          <w:sz w:val="24"/>
          <w:szCs w:val="24"/>
          <w:lang w:val="mk-MK"/>
        </w:rPr>
        <w:t>Bibliotekari në fillim të vitit shkollor përgatiti një program për punën e tij, i cili është pjesë përbërëse e programit të punës së shkollës.</w:t>
      </w:r>
    </w:p>
    <w:p w14:paraId="6ABA6BAC" w14:textId="77777777" w:rsidR="00AD450B" w:rsidRDefault="00AD450B" w:rsidP="00AD450B">
      <w:pPr>
        <w:spacing w:after="0" w:line="360" w:lineRule="auto"/>
        <w:ind w:firstLine="644"/>
        <w:jc w:val="both"/>
        <w:rPr>
          <w:rFonts w:ascii="Arial" w:hAnsi="Arial" w:cs="Arial"/>
          <w:sz w:val="24"/>
          <w:szCs w:val="24"/>
          <w:lang w:val="mk-MK"/>
        </w:rPr>
      </w:pPr>
      <w:r w:rsidRPr="008E5BFD">
        <w:rPr>
          <w:rFonts w:ascii="Arial" w:hAnsi="Arial" w:cs="Arial"/>
          <w:sz w:val="24"/>
          <w:szCs w:val="24"/>
          <w:lang w:val="mk-MK"/>
        </w:rPr>
        <w:t>Veprimtaritë e kryera nga bibliotekari i shkollës gjatë vitit shkollor, të cilat janë të përshkruara në programin e tij, grupohen në këto fusha:</w:t>
      </w:r>
    </w:p>
    <w:p w14:paraId="0CC18878" w14:textId="77777777" w:rsidR="00AD450B" w:rsidRDefault="00AD450B" w:rsidP="00AD450B">
      <w:pPr>
        <w:tabs>
          <w:tab w:val="left" w:pos="3570"/>
        </w:tabs>
        <w:spacing w:after="0" w:line="360" w:lineRule="auto"/>
        <w:ind w:firstLine="644"/>
        <w:jc w:val="both"/>
        <w:rPr>
          <w:rFonts w:ascii="Arial" w:hAnsi="Arial" w:cs="Arial"/>
          <w:b/>
          <w:bCs/>
          <w:sz w:val="24"/>
          <w:szCs w:val="24"/>
          <w:lang w:val="mk-MK"/>
        </w:rPr>
      </w:pPr>
      <w:r>
        <w:rPr>
          <w:rFonts w:ascii="Arial" w:hAnsi="Arial" w:cs="Arial"/>
          <w:b/>
          <w:bCs/>
          <w:sz w:val="24"/>
          <w:szCs w:val="24"/>
          <w:lang w:val="mk-MK"/>
        </w:rPr>
        <w:t>1. Punoni me nxënësit</w:t>
      </w:r>
      <w:r>
        <w:rPr>
          <w:rFonts w:ascii="Arial" w:hAnsi="Arial" w:cs="Arial"/>
          <w:b/>
          <w:bCs/>
          <w:sz w:val="24"/>
          <w:szCs w:val="24"/>
          <w:lang w:val="mk-MK"/>
        </w:rPr>
        <w:tab/>
      </w:r>
    </w:p>
    <w:p w14:paraId="779D150B" w14:textId="77777777" w:rsidR="00AD450B" w:rsidRDefault="00AD450B" w:rsidP="00AD450B">
      <w:pPr>
        <w:tabs>
          <w:tab w:val="left" w:pos="3570"/>
        </w:tabs>
        <w:spacing w:after="0" w:line="360" w:lineRule="auto"/>
        <w:ind w:firstLine="644"/>
        <w:jc w:val="both"/>
        <w:rPr>
          <w:rFonts w:ascii="Arial" w:hAnsi="Arial" w:cs="Arial"/>
          <w:sz w:val="24"/>
          <w:szCs w:val="24"/>
          <w:lang w:val="mk-MK"/>
        </w:rPr>
      </w:pPr>
      <w:r>
        <w:rPr>
          <w:rFonts w:ascii="Arial" w:hAnsi="Arial" w:cs="Arial"/>
          <w:b/>
          <w:bCs/>
          <w:sz w:val="24"/>
          <w:szCs w:val="24"/>
          <w:lang w:val="mk-MK"/>
        </w:rPr>
        <w:t>-</w:t>
      </w:r>
      <w:r>
        <w:rPr>
          <w:rFonts w:ascii="Arial" w:hAnsi="Arial" w:cs="Arial"/>
          <w:sz w:val="24"/>
          <w:szCs w:val="24"/>
          <w:lang w:val="mk-MK"/>
        </w:rPr>
        <w:t>Rekomandon literaturë të përshtatshme për të mbështetur mësimin e përmbajtjes së kurrikulës ose literaturës falas.</w:t>
      </w:r>
    </w:p>
    <w:p w14:paraId="603D42B3" w14:textId="77777777" w:rsidR="00AD450B" w:rsidRDefault="00AD450B" w:rsidP="00AD450B">
      <w:pPr>
        <w:tabs>
          <w:tab w:val="left" w:pos="3570"/>
        </w:tabs>
        <w:spacing w:after="0" w:line="360" w:lineRule="auto"/>
        <w:ind w:firstLine="644"/>
        <w:jc w:val="both"/>
        <w:rPr>
          <w:rFonts w:ascii="Arial" w:hAnsi="Arial" w:cs="Arial"/>
          <w:sz w:val="24"/>
          <w:szCs w:val="24"/>
          <w:lang w:val="mk-MK"/>
        </w:rPr>
      </w:pPr>
      <w:r>
        <w:rPr>
          <w:rFonts w:ascii="Arial" w:hAnsi="Arial" w:cs="Arial"/>
          <w:sz w:val="24"/>
          <w:szCs w:val="24"/>
          <w:lang w:val="mk-MK"/>
        </w:rPr>
        <w:t>- Monitoron përparimin e nxënësve në përdorimin e informacionit dhe u jep atyre udhëzimet e duhura.</w:t>
      </w:r>
    </w:p>
    <w:p w14:paraId="2934C909" w14:textId="77777777" w:rsidR="00AD450B" w:rsidRDefault="00AD450B" w:rsidP="00AD450B">
      <w:pPr>
        <w:tabs>
          <w:tab w:val="left" w:pos="3570"/>
        </w:tabs>
        <w:spacing w:after="0" w:line="360" w:lineRule="auto"/>
        <w:ind w:firstLine="644"/>
        <w:jc w:val="both"/>
        <w:rPr>
          <w:rFonts w:ascii="Arial" w:hAnsi="Arial" w:cs="Arial"/>
          <w:sz w:val="24"/>
          <w:szCs w:val="24"/>
          <w:lang w:val="mk-MK"/>
        </w:rPr>
      </w:pPr>
      <w:r>
        <w:rPr>
          <w:rFonts w:ascii="Arial" w:hAnsi="Arial" w:cs="Arial"/>
          <w:sz w:val="24"/>
          <w:szCs w:val="24"/>
          <w:lang w:val="mk-MK"/>
        </w:rPr>
        <w:t>- Inkurajon dhe mbështet studentët të regjistrohen në konkurse dhe konkurse.</w:t>
      </w:r>
    </w:p>
    <w:p w14:paraId="69112958" w14:textId="77777777" w:rsidR="00C118B7" w:rsidRPr="00AD450B" w:rsidRDefault="00C118B7" w:rsidP="00AD450B">
      <w:pPr>
        <w:tabs>
          <w:tab w:val="left" w:pos="3570"/>
        </w:tabs>
        <w:spacing w:after="0" w:line="360" w:lineRule="auto"/>
        <w:ind w:firstLine="644"/>
        <w:jc w:val="both"/>
        <w:rPr>
          <w:rFonts w:ascii="Arial" w:hAnsi="Arial" w:cs="Arial"/>
          <w:sz w:val="24"/>
          <w:szCs w:val="24"/>
          <w:lang w:val="mk-MK"/>
        </w:rPr>
      </w:pPr>
      <w:r>
        <w:rPr>
          <w:rFonts w:ascii="Arial" w:hAnsi="Arial" w:cs="Arial"/>
          <w:sz w:val="24"/>
          <w:szCs w:val="24"/>
          <w:lang w:val="mk-MK"/>
        </w:rPr>
        <w:t>-Mësojini nxënësve individualisht ose në grup se si të përdorin një shumëllojshmëri burimesh kërkimore.</w:t>
      </w:r>
    </w:p>
    <w:p w14:paraId="526C1552" w14:textId="77777777" w:rsidR="00AD450B" w:rsidRPr="00AD450B" w:rsidRDefault="00AD450B" w:rsidP="00AD450B">
      <w:pPr>
        <w:spacing w:after="0" w:line="360" w:lineRule="auto"/>
        <w:jc w:val="both"/>
        <w:rPr>
          <w:rFonts w:ascii="Arial" w:hAnsi="Arial" w:cs="Arial"/>
          <w:b/>
          <w:bCs/>
          <w:sz w:val="24"/>
          <w:szCs w:val="24"/>
          <w:lang w:val="mk-MK"/>
        </w:rPr>
      </w:pPr>
    </w:p>
    <w:p w14:paraId="177ACA66" w14:textId="77777777" w:rsidR="007F2DC8" w:rsidRDefault="007F2DC8" w:rsidP="00C118B7">
      <w:pPr>
        <w:spacing w:after="0" w:line="360" w:lineRule="auto"/>
        <w:ind w:left="1004"/>
        <w:jc w:val="both"/>
        <w:rPr>
          <w:rFonts w:ascii="Arial" w:hAnsi="Arial" w:cs="Arial"/>
          <w:b/>
          <w:bCs/>
          <w:sz w:val="24"/>
          <w:szCs w:val="24"/>
          <w:lang w:val="mk-MK"/>
        </w:rPr>
      </w:pPr>
    </w:p>
    <w:p w14:paraId="5CB37C33" w14:textId="77777777" w:rsidR="007F2DC8" w:rsidRDefault="007F2DC8" w:rsidP="00C118B7">
      <w:pPr>
        <w:spacing w:after="0" w:line="360" w:lineRule="auto"/>
        <w:ind w:left="1004"/>
        <w:jc w:val="both"/>
        <w:rPr>
          <w:rFonts w:ascii="Arial" w:hAnsi="Arial" w:cs="Arial"/>
          <w:b/>
          <w:bCs/>
          <w:sz w:val="24"/>
          <w:szCs w:val="24"/>
          <w:lang w:val="mk-MK"/>
        </w:rPr>
      </w:pPr>
    </w:p>
    <w:p w14:paraId="6CB0A5DD" w14:textId="77777777" w:rsidR="00C118B7" w:rsidRDefault="00C118B7" w:rsidP="00C118B7">
      <w:pPr>
        <w:spacing w:after="0" w:line="360" w:lineRule="auto"/>
        <w:ind w:left="1004"/>
        <w:jc w:val="both"/>
        <w:rPr>
          <w:rFonts w:ascii="Arial" w:hAnsi="Arial" w:cs="Arial"/>
          <w:b/>
          <w:bCs/>
          <w:sz w:val="24"/>
          <w:szCs w:val="24"/>
          <w:lang w:val="mk-MK"/>
        </w:rPr>
      </w:pPr>
      <w:r>
        <w:rPr>
          <w:rFonts w:ascii="Arial" w:hAnsi="Arial" w:cs="Arial"/>
          <w:b/>
          <w:bCs/>
          <w:sz w:val="24"/>
          <w:szCs w:val="24"/>
          <w:lang w:val="mk-MK"/>
        </w:rPr>
        <w:t>2. Punoni me mësuesit</w:t>
      </w:r>
    </w:p>
    <w:p w14:paraId="4FD7FA5B" w14:textId="77777777" w:rsidR="00C118B7" w:rsidRDefault="00C118B7" w:rsidP="00C118B7">
      <w:pPr>
        <w:spacing w:after="0" w:line="360" w:lineRule="auto"/>
        <w:ind w:left="1004"/>
        <w:jc w:val="both"/>
        <w:rPr>
          <w:rFonts w:ascii="Arial" w:hAnsi="Arial" w:cs="Arial"/>
          <w:sz w:val="24"/>
          <w:szCs w:val="24"/>
          <w:lang w:val="mk-MK"/>
        </w:rPr>
      </w:pPr>
      <w:r>
        <w:rPr>
          <w:rFonts w:ascii="Arial" w:hAnsi="Arial" w:cs="Arial"/>
          <w:b/>
          <w:bCs/>
          <w:sz w:val="24"/>
          <w:szCs w:val="24"/>
          <w:lang w:val="mk-MK"/>
        </w:rPr>
        <w:t>-</w:t>
      </w:r>
      <w:r w:rsidR="00A432B5">
        <w:rPr>
          <w:rFonts w:ascii="Arial" w:hAnsi="Arial" w:cs="Arial"/>
          <w:sz w:val="24"/>
          <w:szCs w:val="24"/>
          <w:lang w:val="mk-MK"/>
        </w:rPr>
        <w:t>Mbështetja e mësuesve për planifikimin dhe zbatimin e procesit arsimor dhe vetëvlerësimit.</w:t>
      </w:r>
    </w:p>
    <w:p w14:paraId="2BAC64A1" w14:textId="77777777" w:rsidR="000A5F48" w:rsidRPr="003B6A11" w:rsidRDefault="00C118B7" w:rsidP="003B6A11">
      <w:pPr>
        <w:spacing w:after="0" w:line="360" w:lineRule="auto"/>
        <w:ind w:left="1004"/>
        <w:jc w:val="both"/>
        <w:rPr>
          <w:rFonts w:ascii="Arial" w:hAnsi="Arial" w:cs="Arial"/>
          <w:sz w:val="24"/>
          <w:szCs w:val="24"/>
          <w:lang w:val="mk-MK"/>
        </w:rPr>
      </w:pPr>
      <w:r>
        <w:rPr>
          <w:rFonts w:ascii="Arial" w:hAnsi="Arial" w:cs="Arial"/>
          <w:b/>
          <w:bCs/>
          <w:sz w:val="24"/>
          <w:szCs w:val="24"/>
          <w:lang w:val="mk-MK"/>
        </w:rPr>
        <w:lastRenderedPageBreak/>
        <w:t>-</w:t>
      </w:r>
      <w:r>
        <w:rPr>
          <w:rFonts w:ascii="Arial" w:hAnsi="Arial" w:cs="Arial"/>
          <w:sz w:val="24"/>
          <w:szCs w:val="24"/>
          <w:lang w:val="mk-MK"/>
        </w:rPr>
        <w:t>Shpjegon dhe demonstron mënyra se si studentët mund të ndihmohen në përdorimin e librit dhe botimeve të tjera të shtypura për të mësuar dhe përvetësuar materialin mësimor.</w:t>
      </w:r>
    </w:p>
    <w:p w14:paraId="0F9D39BA" w14:textId="77777777" w:rsidR="00AD450B" w:rsidRPr="00FF478E" w:rsidRDefault="000A5F48" w:rsidP="00C118B7">
      <w:pPr>
        <w:spacing w:after="0" w:line="360" w:lineRule="auto"/>
        <w:ind w:left="1004"/>
        <w:jc w:val="both"/>
        <w:rPr>
          <w:rFonts w:ascii="Arial" w:hAnsi="Arial" w:cs="Arial"/>
          <w:b/>
          <w:bCs/>
          <w:sz w:val="24"/>
          <w:szCs w:val="24"/>
          <w:lang w:val="mk-MK"/>
        </w:rPr>
      </w:pPr>
      <w:r>
        <w:rPr>
          <w:rFonts w:ascii="Arial" w:hAnsi="Arial" w:cs="Arial"/>
          <w:b/>
          <w:bCs/>
          <w:sz w:val="24"/>
          <w:szCs w:val="24"/>
          <w:lang w:val="mk-MK"/>
        </w:rPr>
        <w:t>3. Punoni me prindërit</w:t>
      </w:r>
    </w:p>
    <w:p w14:paraId="1DBC41C1" w14:textId="77777777" w:rsidR="00C118B7" w:rsidRDefault="00C118B7">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Edukon prindërit se si të mbështesin interesat dhe aftësitë e të lexuarit të fëmijëve të tyre</w:t>
      </w:r>
    </w:p>
    <w:p w14:paraId="5A3350E5" w14:textId="77777777" w:rsidR="00AD450B" w:rsidRDefault="00C118B7">
      <w:pPr>
        <w:pStyle w:val="ListParagraph"/>
        <w:numPr>
          <w:ilvl w:val="0"/>
          <w:numId w:val="16"/>
        </w:numPr>
        <w:spacing w:after="0" w:line="360" w:lineRule="auto"/>
        <w:jc w:val="both"/>
        <w:rPr>
          <w:rFonts w:ascii="Arial" w:hAnsi="Arial" w:cs="Arial"/>
          <w:sz w:val="24"/>
          <w:szCs w:val="24"/>
          <w:lang w:val="mk-MK"/>
        </w:rPr>
      </w:pPr>
      <w:r>
        <w:rPr>
          <w:rFonts w:ascii="Arial" w:hAnsi="Arial" w:cs="Arial"/>
          <w:sz w:val="24"/>
          <w:szCs w:val="24"/>
          <w:lang w:val="mk-MK"/>
        </w:rPr>
        <w:t>Ata u japin hua prindërve libra dhe materiale të tjera;</w:t>
      </w:r>
    </w:p>
    <w:p w14:paraId="7DB33B7A" w14:textId="77777777" w:rsidR="00AD450B" w:rsidRDefault="000A5F48" w:rsidP="000A5F48">
      <w:pPr>
        <w:spacing w:after="0" w:line="360" w:lineRule="auto"/>
        <w:ind w:left="1004"/>
        <w:jc w:val="both"/>
        <w:rPr>
          <w:rFonts w:ascii="Arial" w:hAnsi="Arial" w:cs="Arial"/>
          <w:b/>
          <w:bCs/>
          <w:sz w:val="24"/>
          <w:szCs w:val="24"/>
          <w:lang w:val="mk-MK"/>
        </w:rPr>
      </w:pPr>
      <w:r>
        <w:rPr>
          <w:rFonts w:ascii="Arial" w:hAnsi="Arial" w:cs="Arial"/>
          <w:b/>
          <w:bCs/>
          <w:sz w:val="24"/>
          <w:szCs w:val="24"/>
          <w:lang w:val="mk-MK"/>
        </w:rPr>
        <w:t>4. Bashkëpunimi me komunitetin</w:t>
      </w:r>
    </w:p>
    <w:p w14:paraId="5FFDB2CD" w14:textId="77777777" w:rsidR="000A5F48"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Bashkëpunimi me bibliotekat nga komuniteti lokal dhe më gjerë.</w:t>
      </w:r>
    </w:p>
    <w:p w14:paraId="22C14980" w14:textId="77777777" w:rsidR="000A5F48" w:rsidRPr="000A5F48"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Bashkëpunimi me botuesit e librave dhe organizatat dhe institucionet e tjera.</w:t>
      </w:r>
    </w:p>
    <w:p w14:paraId="6C2D83F8" w14:textId="77777777" w:rsidR="00AD450B" w:rsidRDefault="000A5F48" w:rsidP="000A5F48">
      <w:pPr>
        <w:spacing w:after="0" w:line="360" w:lineRule="auto"/>
        <w:ind w:left="1004"/>
        <w:jc w:val="both"/>
        <w:rPr>
          <w:rFonts w:ascii="Arial" w:hAnsi="Arial" w:cs="Arial"/>
          <w:b/>
          <w:bCs/>
          <w:sz w:val="24"/>
          <w:szCs w:val="24"/>
          <w:lang w:val="mk-MK"/>
        </w:rPr>
      </w:pPr>
      <w:r>
        <w:rPr>
          <w:rFonts w:ascii="Arial" w:hAnsi="Arial" w:cs="Arial"/>
          <w:b/>
          <w:bCs/>
          <w:sz w:val="24"/>
          <w:szCs w:val="24"/>
          <w:lang w:val="mk-MK"/>
        </w:rPr>
        <w:t>5. Zhvillimi profesional dhe bashkëpunimi profesional</w:t>
      </w:r>
    </w:p>
    <w:p w14:paraId="292CC472" w14:textId="77777777" w:rsidR="000A5F48"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Përmirëson vazhdimisht menaxhimin dhe organizimin e bibliotekës.</w:t>
      </w:r>
    </w:p>
    <w:p w14:paraId="35790CED" w14:textId="77777777" w:rsidR="000A5F48"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Ndjek literaturën profesionale dhe informacione të rëndësishme për arsimin dhe edukimin.</w:t>
      </w:r>
    </w:p>
    <w:p w14:paraId="7FF1ACD2" w14:textId="77777777" w:rsidR="000A5F48" w:rsidRPr="000A5F48"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Bashkëpunon me nxënës, mësues dhe prindër në zhvillimin dhe zbatimin e programit të punës së bibliotekës.</w:t>
      </w:r>
    </w:p>
    <w:p w14:paraId="757FF47D" w14:textId="77777777" w:rsidR="00AD450B" w:rsidRDefault="000A5F48" w:rsidP="000A5F48">
      <w:pPr>
        <w:spacing w:after="0" w:line="360" w:lineRule="auto"/>
        <w:ind w:left="1004"/>
        <w:jc w:val="both"/>
        <w:rPr>
          <w:rFonts w:ascii="Arial" w:hAnsi="Arial" w:cs="Arial"/>
          <w:b/>
          <w:bCs/>
          <w:sz w:val="24"/>
          <w:szCs w:val="24"/>
          <w:lang w:val="mk-MK"/>
        </w:rPr>
      </w:pPr>
      <w:r>
        <w:rPr>
          <w:rFonts w:ascii="Arial" w:hAnsi="Arial" w:cs="Arial"/>
          <w:b/>
          <w:bCs/>
          <w:sz w:val="24"/>
          <w:szCs w:val="24"/>
          <w:lang w:val="mk-MK"/>
        </w:rPr>
        <w:t>6. Struktura, organizimi dhe klima e shkollës</w:t>
      </w:r>
    </w:p>
    <w:p w14:paraId="48D35785" w14:textId="77777777" w:rsidR="000A5F48"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Referon studentët dhe stafin te burimet e bibliotekës.</w:t>
      </w:r>
    </w:p>
    <w:p w14:paraId="6ED169BF" w14:textId="77777777" w:rsidR="000A5F48" w:rsidRDefault="000A5F48" w:rsidP="009053A7">
      <w:pPr>
        <w:tabs>
          <w:tab w:val="center" w:pos="7064"/>
        </w:tabs>
        <w:spacing w:after="0" w:line="360" w:lineRule="auto"/>
        <w:ind w:left="1004"/>
        <w:jc w:val="both"/>
        <w:rPr>
          <w:rFonts w:ascii="Arial" w:hAnsi="Arial" w:cs="Arial"/>
          <w:sz w:val="24"/>
          <w:szCs w:val="24"/>
          <w:lang w:val="mk-MK"/>
        </w:rPr>
      </w:pPr>
      <w:r>
        <w:rPr>
          <w:rFonts w:ascii="Arial" w:hAnsi="Arial" w:cs="Arial"/>
          <w:sz w:val="24"/>
          <w:szCs w:val="24"/>
          <w:lang w:val="mk-MK"/>
        </w:rPr>
        <w:t>- Përfshihet në aktivitete në nivel shkolle.</w:t>
      </w:r>
      <w:r w:rsidR="009053A7">
        <w:rPr>
          <w:rFonts w:ascii="Arial" w:hAnsi="Arial" w:cs="Arial"/>
          <w:sz w:val="24"/>
          <w:szCs w:val="24"/>
          <w:lang w:val="mk-MK"/>
        </w:rPr>
        <w:tab/>
      </w:r>
    </w:p>
    <w:p w14:paraId="72D2BBD2" w14:textId="77777777" w:rsidR="00AD450B" w:rsidRDefault="000A5F48" w:rsidP="000A5F48">
      <w:pPr>
        <w:spacing w:after="0" w:line="360" w:lineRule="auto"/>
        <w:ind w:left="1004"/>
        <w:jc w:val="both"/>
        <w:rPr>
          <w:rFonts w:ascii="Arial" w:hAnsi="Arial" w:cs="Arial"/>
          <w:sz w:val="24"/>
          <w:szCs w:val="24"/>
          <w:lang w:val="mk-MK"/>
        </w:rPr>
      </w:pPr>
      <w:r>
        <w:rPr>
          <w:rFonts w:ascii="Arial" w:hAnsi="Arial" w:cs="Arial"/>
          <w:sz w:val="24"/>
          <w:szCs w:val="24"/>
          <w:lang w:val="mk-MK"/>
        </w:rPr>
        <w:t>- Organizon hapësirën e bibliotekës në mënyrë që të jetë fizikisht lehtësisht e aksesueshme për përdoruesit.</w:t>
      </w:r>
    </w:p>
    <w:p w14:paraId="197C55D0" w14:textId="77777777" w:rsidR="000A5F48" w:rsidRDefault="003B6A11" w:rsidP="000A5F48">
      <w:pPr>
        <w:spacing w:after="0" w:line="360" w:lineRule="auto"/>
        <w:ind w:left="1004"/>
        <w:jc w:val="both"/>
        <w:rPr>
          <w:rFonts w:ascii="Arial" w:hAnsi="Arial" w:cs="Arial"/>
          <w:sz w:val="24"/>
          <w:szCs w:val="24"/>
          <w:lang w:val="mk-MK"/>
        </w:rPr>
      </w:pPr>
      <w:r>
        <w:rPr>
          <w:rFonts w:ascii="Arial" w:hAnsi="Arial" w:cs="Arial"/>
          <w:sz w:val="24"/>
          <w:szCs w:val="24"/>
          <w:lang w:val="mk-MK"/>
        </w:rPr>
        <w:t>-Botimi i librave dhe i materialeve është i harmonizuar me organizimin e punës së nxënësve dhe mësuesve në shkollë.</w:t>
      </w:r>
    </w:p>
    <w:p w14:paraId="51F4BD0A" w14:textId="77777777" w:rsidR="009053A7" w:rsidRDefault="009053A7" w:rsidP="000A5F48">
      <w:pPr>
        <w:spacing w:after="0" w:line="360" w:lineRule="auto"/>
        <w:ind w:left="1004"/>
        <w:jc w:val="both"/>
        <w:rPr>
          <w:rFonts w:ascii="Arial" w:hAnsi="Arial" w:cs="Arial"/>
          <w:b/>
          <w:bCs/>
          <w:sz w:val="24"/>
          <w:szCs w:val="24"/>
          <w:lang w:val="mk-MK"/>
        </w:rPr>
      </w:pPr>
      <w:r>
        <w:rPr>
          <w:rFonts w:ascii="Arial" w:hAnsi="Arial" w:cs="Arial"/>
          <w:sz w:val="24"/>
          <w:szCs w:val="24"/>
          <w:lang w:val="mk-MK"/>
        </w:rPr>
        <w:t>- Përgatit planin dhe programin vjetor për punën e bibliotekës.</w:t>
      </w:r>
    </w:p>
    <w:p w14:paraId="3505167B" w14:textId="77777777" w:rsidR="00AD450B" w:rsidRPr="00AD450B" w:rsidRDefault="00AD450B" w:rsidP="00AD450B">
      <w:pPr>
        <w:tabs>
          <w:tab w:val="left" w:pos="90"/>
        </w:tabs>
        <w:spacing w:line="360" w:lineRule="auto"/>
        <w:jc w:val="right"/>
        <w:rPr>
          <w:rFonts w:ascii="Arial" w:hAnsi="Arial" w:cs="Arial"/>
          <w:b/>
          <w:bCs/>
          <w:sz w:val="24"/>
          <w:szCs w:val="24"/>
          <w:lang w:val="mk-MK"/>
        </w:rPr>
      </w:pPr>
    </w:p>
    <w:p w14:paraId="1F3C2B1A" w14:textId="77777777" w:rsidR="00C64061" w:rsidRPr="00C64061" w:rsidRDefault="00C64061" w:rsidP="00C64061">
      <w:pPr>
        <w:pStyle w:val="ListParagraph"/>
        <w:tabs>
          <w:tab w:val="left" w:pos="90"/>
        </w:tabs>
        <w:spacing w:line="360" w:lineRule="auto"/>
        <w:ind w:left="644"/>
        <w:jc w:val="both"/>
        <w:rPr>
          <w:rFonts w:ascii="Arial" w:hAnsi="Arial" w:cs="Arial"/>
          <w:sz w:val="24"/>
          <w:szCs w:val="24"/>
          <w:lang w:val="mk-MK"/>
        </w:rPr>
      </w:pPr>
    </w:p>
    <w:p w14:paraId="624E43AF" w14:textId="77777777" w:rsidR="00EF3371" w:rsidRPr="008E5BFD" w:rsidRDefault="00EF3371" w:rsidP="00D67A4A">
      <w:pPr>
        <w:pStyle w:val="ListParagraph"/>
        <w:numPr>
          <w:ilvl w:val="0"/>
          <w:numId w:val="3"/>
        </w:numPr>
        <w:tabs>
          <w:tab w:val="left" w:pos="90"/>
        </w:tabs>
        <w:spacing w:before="240" w:after="0" w:line="360" w:lineRule="auto"/>
        <w:jc w:val="right"/>
        <w:rPr>
          <w:rFonts w:ascii="Arial" w:hAnsi="Arial" w:cs="Arial"/>
          <w:b/>
          <w:sz w:val="24"/>
          <w:szCs w:val="24"/>
          <w:lang w:val="mk-MK"/>
        </w:rPr>
      </w:pPr>
      <w:r w:rsidRPr="008E5BFD">
        <w:rPr>
          <w:rFonts w:ascii="Arial" w:hAnsi="Arial" w:cs="Arial"/>
          <w:b/>
          <w:sz w:val="24"/>
          <w:szCs w:val="24"/>
          <w:lang w:val="mk-MK"/>
        </w:rPr>
        <w:t>Puna e Bordit të Shkollës</w:t>
      </w:r>
    </w:p>
    <w:p w14:paraId="6F877619" w14:textId="77777777" w:rsidR="00516B6B" w:rsidRPr="00516B6B" w:rsidRDefault="00516B6B" w:rsidP="00516B6B">
      <w:pPr>
        <w:spacing w:after="0" w:line="360" w:lineRule="auto"/>
        <w:ind w:firstLine="644"/>
        <w:jc w:val="both"/>
        <w:rPr>
          <w:rFonts w:ascii="Arial" w:hAnsi="Arial" w:cs="Arial"/>
          <w:sz w:val="24"/>
          <w:szCs w:val="24"/>
          <w:lang w:val="mk-MK"/>
        </w:rPr>
      </w:pPr>
      <w:r w:rsidRPr="00516B6B">
        <w:rPr>
          <w:rFonts w:ascii="Arial" w:hAnsi="Arial" w:cs="Arial"/>
          <w:sz w:val="24"/>
          <w:szCs w:val="24"/>
          <w:lang w:val="mk-MK"/>
        </w:rPr>
        <w:lastRenderedPageBreak/>
        <w:t>Bordi i shkollës gjatë vitit shkollor 2023/2024 ka punuar sipas Programit Vjetor të Punës. Në gjysmën e parë të vitit ka realizuar detyrat e planifikuara. Gjatë gjysmës së dytë të vitit ka mbajtur rregullisht seancat e saj sipas planifikimit në Programin e Punës dhe për çdo seancë të mbajtur janë mbajtur në mënyrë të rregullt procesverbal. Të gjitha vendimet dhe konkluzionet janë marrë në përputhje me kompetencat e Bordit të Shkollës dhe Ligjit për Arsimin Bazë. Të gjithë anëtarët morën pjesë aktive në punën e Bordit të Shkollës dhe dhanë sugjerimet dhe idetë e tyre për menaxhim të suksesshëm të shkollës.</w:t>
      </w:r>
    </w:p>
    <w:p w14:paraId="3ACAA201" w14:textId="77777777" w:rsidR="00516B6B" w:rsidRPr="00516B6B" w:rsidRDefault="00516B6B" w:rsidP="00516B6B">
      <w:pPr>
        <w:tabs>
          <w:tab w:val="left" w:pos="90"/>
        </w:tabs>
        <w:spacing w:after="0" w:line="360" w:lineRule="auto"/>
        <w:jc w:val="both"/>
        <w:rPr>
          <w:rFonts w:ascii="Arial" w:hAnsi="Arial" w:cs="Arial"/>
          <w:sz w:val="24"/>
          <w:szCs w:val="24"/>
          <w:lang w:val="mk-MK"/>
        </w:rPr>
      </w:pPr>
      <w:r w:rsidRPr="00516B6B">
        <w:rPr>
          <w:rFonts w:ascii="Arial" w:hAnsi="Arial" w:cs="Arial"/>
          <w:sz w:val="24"/>
          <w:szCs w:val="24"/>
          <w:lang w:val="mk-MK"/>
        </w:rPr>
        <w:tab/>
      </w:r>
      <w:r w:rsidRPr="00516B6B">
        <w:rPr>
          <w:rFonts w:ascii="Arial" w:hAnsi="Arial" w:cs="Arial"/>
          <w:sz w:val="24"/>
          <w:szCs w:val="24"/>
          <w:lang w:val="mk-MK"/>
        </w:rPr>
        <w:tab/>
        <w:t>Bordi i shkollës sipas programit të punës kryen këto aktivitete:</w:t>
      </w:r>
    </w:p>
    <w:p w14:paraId="0AB5E333" w14:textId="77777777" w:rsidR="00516B6B" w:rsidRPr="00516B6B" w:rsidRDefault="00516B6B">
      <w:pPr>
        <w:pStyle w:val="Default"/>
        <w:numPr>
          <w:ilvl w:val="0"/>
          <w:numId w:val="9"/>
        </w:numPr>
        <w:spacing w:line="360" w:lineRule="auto"/>
        <w:jc w:val="both"/>
        <w:rPr>
          <w:rFonts w:ascii="Arial" w:hAnsi="Arial" w:cs="Arial"/>
          <w:color w:val="auto"/>
          <w:lang w:val="mk-MK"/>
        </w:rPr>
      </w:pPr>
      <w:r w:rsidRPr="00AB5D9E">
        <w:rPr>
          <w:rFonts w:ascii="Arial" w:hAnsi="Arial" w:cs="Arial"/>
          <w:color w:val="000000" w:themeColor="text1"/>
          <w:lang w:val="mk-MK"/>
        </w:rPr>
        <w:t>Shqyrtimi dhe miratimi i Programit Vjetor</w:t>
      </w:r>
      <w:r w:rsidRPr="00516B6B">
        <w:rPr>
          <w:rFonts w:ascii="Arial" w:hAnsi="Arial" w:cs="Arial"/>
          <w:color w:val="auto"/>
          <w:lang w:val="mk-MK"/>
        </w:rPr>
        <w:t>për punën e shkollës në vitin akademik 2023/2024 dhe ia propozon themeluesit për adoptim</w:t>
      </w:r>
    </w:p>
    <w:p w14:paraId="7ED9BF0A" w14:textId="77777777" w:rsidR="00516B6B" w:rsidRPr="00516B6B" w:rsidRDefault="00516B6B">
      <w:pPr>
        <w:pStyle w:val="Default"/>
        <w:numPr>
          <w:ilvl w:val="0"/>
          <w:numId w:val="9"/>
        </w:numPr>
        <w:spacing w:line="360" w:lineRule="auto"/>
        <w:jc w:val="both"/>
        <w:rPr>
          <w:rFonts w:ascii="Arial" w:hAnsi="Arial" w:cs="Arial"/>
          <w:color w:val="auto"/>
          <w:lang w:val="mk-MK"/>
        </w:rPr>
      </w:pPr>
      <w:r w:rsidRPr="00516B6B">
        <w:rPr>
          <w:rFonts w:ascii="Arial" w:hAnsi="Arial" w:cs="Arial"/>
          <w:color w:val="auto"/>
          <w:lang w:val="mk-MK"/>
        </w:rPr>
        <w:t>Shqyrtimi i raportit për punën e shkollës në vitin akademik 2023/2024 dhe propozimi i raportit te themeluesi për miratim.</w:t>
      </w:r>
    </w:p>
    <w:p w14:paraId="0282E696" w14:textId="77777777" w:rsidR="00516B6B" w:rsidRPr="00516B6B" w:rsidRDefault="00516B6B">
      <w:pPr>
        <w:pStyle w:val="Default"/>
        <w:numPr>
          <w:ilvl w:val="0"/>
          <w:numId w:val="9"/>
        </w:numPr>
        <w:spacing w:line="360" w:lineRule="auto"/>
        <w:jc w:val="both"/>
        <w:rPr>
          <w:rFonts w:ascii="Arial" w:hAnsi="Arial" w:cs="Arial"/>
          <w:color w:val="auto"/>
          <w:lang w:val="mk-MK"/>
        </w:rPr>
      </w:pPr>
      <w:r w:rsidRPr="00516B6B">
        <w:rPr>
          <w:rFonts w:ascii="Arial" w:hAnsi="Arial" w:cs="Arial"/>
          <w:color w:val="auto"/>
          <w:lang w:val="mk-MK"/>
        </w:rPr>
        <w:t>Shqyrtimi i planit të propozuar financiar të shkollës për vitin kalendarik 2023/2024 dhe dorëzimi i propozimit te themeluesi</w:t>
      </w:r>
    </w:p>
    <w:p w14:paraId="72D4B705" w14:textId="77777777" w:rsidR="00516B6B" w:rsidRDefault="00516B6B">
      <w:pPr>
        <w:pStyle w:val="Default"/>
        <w:numPr>
          <w:ilvl w:val="0"/>
          <w:numId w:val="9"/>
        </w:numPr>
        <w:spacing w:line="360" w:lineRule="auto"/>
        <w:jc w:val="both"/>
        <w:rPr>
          <w:rFonts w:ascii="Arial" w:hAnsi="Arial" w:cs="Arial"/>
          <w:color w:val="auto"/>
          <w:lang w:val="mk-MK"/>
        </w:rPr>
      </w:pPr>
      <w:r w:rsidRPr="00516B6B">
        <w:rPr>
          <w:rFonts w:ascii="Arial" w:hAnsi="Arial" w:cs="Arial"/>
          <w:color w:val="auto"/>
          <w:lang w:val="mk-MK"/>
        </w:rPr>
        <w:t>Miratimi i Statutit të ri për punën e shkollës, marrja e vendimeve për komisionet e regjistrimit, programi zhvillimor, vetëvlerësimi, sistemimi, llogaritë përfundimtare, raporti vjetor etj.</w:t>
      </w:r>
    </w:p>
    <w:p w14:paraId="657E334D" w14:textId="77777777" w:rsidR="0061155B" w:rsidRDefault="0061155B" w:rsidP="0061155B">
      <w:pPr>
        <w:pStyle w:val="Default"/>
        <w:spacing w:line="360" w:lineRule="auto"/>
        <w:ind w:left="720"/>
        <w:jc w:val="both"/>
        <w:rPr>
          <w:rFonts w:ascii="Arial" w:hAnsi="Arial" w:cs="Arial"/>
          <w:color w:val="auto"/>
          <w:lang w:val="mk-MK"/>
        </w:rPr>
      </w:pPr>
    </w:p>
    <w:p w14:paraId="358304E3" w14:textId="77777777" w:rsidR="0061155B" w:rsidRPr="0061155B" w:rsidRDefault="0061155B">
      <w:pPr>
        <w:pStyle w:val="Default"/>
        <w:numPr>
          <w:ilvl w:val="0"/>
          <w:numId w:val="27"/>
        </w:numPr>
        <w:spacing w:line="360" w:lineRule="auto"/>
        <w:jc w:val="right"/>
        <w:rPr>
          <w:rFonts w:ascii="Arial" w:hAnsi="Arial" w:cs="Arial"/>
          <w:b/>
          <w:bCs/>
          <w:color w:val="auto"/>
          <w:lang w:val="mk-MK"/>
        </w:rPr>
      </w:pPr>
      <w:r w:rsidRPr="0061155B">
        <w:rPr>
          <w:rFonts w:ascii="Arial" w:hAnsi="Arial" w:cs="Arial"/>
          <w:b/>
          <w:bCs/>
          <w:color w:val="auto"/>
          <w:lang w:val="mk-MK"/>
        </w:rPr>
        <w:t>Puna e Këshillit të Prindërve</w:t>
      </w:r>
    </w:p>
    <w:p w14:paraId="7E5F523A" w14:textId="77777777" w:rsidR="00516B6B" w:rsidRDefault="00071ADA" w:rsidP="000126E9">
      <w:pPr>
        <w:spacing w:after="0" w:line="360" w:lineRule="auto"/>
        <w:ind w:firstLine="720"/>
        <w:jc w:val="both"/>
        <w:rPr>
          <w:rFonts w:ascii="Arial" w:hAnsi="Arial" w:cs="Arial"/>
          <w:bCs/>
          <w:sz w:val="24"/>
          <w:szCs w:val="24"/>
          <w:lang w:val="mk-MK"/>
        </w:rPr>
      </w:pPr>
      <w:r w:rsidRPr="00071ADA">
        <w:rPr>
          <w:rFonts w:ascii="Arial" w:hAnsi="Arial" w:cs="Arial"/>
          <w:bCs/>
          <w:sz w:val="24"/>
          <w:szCs w:val="24"/>
          <w:lang w:val="mk-MK"/>
        </w:rPr>
        <w:t>Për realizimin e organizuar të interesave të nxënësve në shkollë nga prindërit ose kujdestarët e nxënësve, krijohet Këshilli i Prindërve. Në Këshillin e Prindërve ka një përfaqësues nga çdo klasë, ose gjithsej 31 prindër.</w:t>
      </w:r>
    </w:p>
    <w:p w14:paraId="29E26C24" w14:textId="77777777" w:rsidR="000126E9" w:rsidRDefault="000126E9" w:rsidP="000126E9">
      <w:pPr>
        <w:spacing w:after="0" w:line="360" w:lineRule="auto"/>
        <w:ind w:firstLine="720"/>
        <w:jc w:val="both"/>
        <w:rPr>
          <w:rFonts w:ascii="Arial" w:hAnsi="Arial" w:cs="Arial"/>
          <w:bCs/>
          <w:sz w:val="24"/>
          <w:szCs w:val="24"/>
          <w:lang w:val="mk-MK"/>
        </w:rPr>
      </w:pPr>
      <w:r>
        <w:rPr>
          <w:rFonts w:ascii="Arial" w:hAnsi="Arial" w:cs="Arial"/>
          <w:bCs/>
          <w:sz w:val="24"/>
          <w:szCs w:val="24"/>
          <w:lang w:val="mk-MK"/>
        </w:rPr>
        <w:t>Në këtë vit shkollor, Këshilli i Prindërve ishte mbledhur dhe kishte në rend dite</w:t>
      </w:r>
    </w:p>
    <w:p w14:paraId="6E5B584C" w14:textId="77777777" w:rsidR="000126E9" w:rsidRDefault="000126E9" w:rsidP="00516B6B">
      <w:pPr>
        <w:spacing w:after="0" w:line="360" w:lineRule="auto"/>
        <w:jc w:val="both"/>
        <w:rPr>
          <w:rFonts w:ascii="Arial" w:hAnsi="Arial" w:cs="Arial"/>
          <w:bCs/>
          <w:sz w:val="24"/>
          <w:szCs w:val="24"/>
          <w:lang w:val="mk-MK"/>
        </w:rPr>
      </w:pPr>
      <w:r>
        <w:rPr>
          <w:rFonts w:ascii="Arial" w:hAnsi="Arial" w:cs="Arial"/>
          <w:bCs/>
          <w:sz w:val="24"/>
          <w:szCs w:val="24"/>
          <w:lang w:val="mk-MK"/>
        </w:rPr>
        <w:t>- Verifikimi i mandateve të anëtarëve të rinj në Këshill;</w:t>
      </w:r>
    </w:p>
    <w:p w14:paraId="415756CB" w14:textId="77777777" w:rsidR="000126E9" w:rsidRDefault="000126E9" w:rsidP="000126E9">
      <w:pPr>
        <w:tabs>
          <w:tab w:val="center" w:pos="6562"/>
        </w:tabs>
        <w:spacing w:after="0" w:line="360" w:lineRule="auto"/>
        <w:jc w:val="both"/>
        <w:rPr>
          <w:rFonts w:ascii="Arial" w:hAnsi="Arial" w:cs="Arial"/>
          <w:bCs/>
          <w:sz w:val="24"/>
          <w:szCs w:val="24"/>
          <w:lang w:val="mk-MK"/>
        </w:rPr>
      </w:pPr>
      <w:r>
        <w:rPr>
          <w:rFonts w:ascii="Arial" w:hAnsi="Arial" w:cs="Arial"/>
          <w:bCs/>
          <w:sz w:val="24"/>
          <w:szCs w:val="24"/>
          <w:lang w:val="mk-MK"/>
        </w:rPr>
        <w:t>- Verifikimi i anëtarëve për Bordin e Shkollës;</w:t>
      </w:r>
    </w:p>
    <w:p w14:paraId="4EA974E6" w14:textId="77777777" w:rsidR="000126E9" w:rsidRDefault="000126E9" w:rsidP="000126E9">
      <w:pPr>
        <w:tabs>
          <w:tab w:val="center" w:pos="6562"/>
        </w:tabs>
        <w:spacing w:after="0" w:line="360" w:lineRule="auto"/>
        <w:jc w:val="both"/>
        <w:rPr>
          <w:rFonts w:ascii="Arial" w:hAnsi="Arial" w:cs="Arial"/>
          <w:bCs/>
          <w:sz w:val="24"/>
          <w:szCs w:val="24"/>
          <w:lang w:val="mk-MK"/>
        </w:rPr>
      </w:pPr>
      <w:r>
        <w:rPr>
          <w:rFonts w:ascii="Arial" w:hAnsi="Arial" w:cs="Arial"/>
          <w:bCs/>
          <w:sz w:val="24"/>
          <w:szCs w:val="24"/>
          <w:lang w:val="mk-MK"/>
        </w:rPr>
        <w:t>- Zgjedhja e një kompanie sigurimesh;</w:t>
      </w:r>
    </w:p>
    <w:p w14:paraId="55F67C83" w14:textId="77777777" w:rsidR="000126E9" w:rsidRDefault="000126E9" w:rsidP="000126E9">
      <w:pPr>
        <w:tabs>
          <w:tab w:val="center" w:pos="6562"/>
        </w:tabs>
        <w:spacing w:after="0" w:line="360" w:lineRule="auto"/>
        <w:jc w:val="both"/>
        <w:rPr>
          <w:rFonts w:ascii="Arial" w:hAnsi="Arial" w:cs="Arial"/>
          <w:bCs/>
          <w:sz w:val="24"/>
          <w:szCs w:val="24"/>
          <w:lang w:val="mk-MK"/>
        </w:rPr>
      </w:pPr>
      <w:r>
        <w:rPr>
          <w:rFonts w:ascii="Arial" w:hAnsi="Arial" w:cs="Arial"/>
          <w:bCs/>
          <w:sz w:val="24"/>
          <w:szCs w:val="24"/>
          <w:lang w:val="mk-MK"/>
        </w:rPr>
        <w:t>- Miratimi i rregullores dhe rregullores për punë;</w:t>
      </w:r>
    </w:p>
    <w:p w14:paraId="6C138913" w14:textId="77777777" w:rsidR="000126E9" w:rsidRDefault="000126E9" w:rsidP="000126E9">
      <w:pPr>
        <w:tabs>
          <w:tab w:val="center" w:pos="6562"/>
        </w:tabs>
        <w:spacing w:after="0" w:line="360" w:lineRule="auto"/>
        <w:jc w:val="both"/>
        <w:rPr>
          <w:rFonts w:ascii="Arial" w:hAnsi="Arial" w:cs="Arial"/>
          <w:bCs/>
          <w:sz w:val="24"/>
          <w:szCs w:val="24"/>
          <w:lang w:val="mk-MK"/>
        </w:rPr>
      </w:pPr>
      <w:r>
        <w:rPr>
          <w:rFonts w:ascii="Arial" w:hAnsi="Arial" w:cs="Arial"/>
          <w:bCs/>
          <w:sz w:val="24"/>
          <w:szCs w:val="24"/>
          <w:lang w:val="mk-MK"/>
        </w:rPr>
        <w:t>- Shqyrtimi i peticioneve të paraqitura nga prindërit etj.</w:t>
      </w:r>
    </w:p>
    <w:p w14:paraId="447E95CA" w14:textId="77777777" w:rsidR="000126E9" w:rsidRPr="00071ADA" w:rsidRDefault="000126E9" w:rsidP="00516B6B">
      <w:pPr>
        <w:spacing w:after="0" w:line="360" w:lineRule="auto"/>
        <w:jc w:val="both"/>
        <w:rPr>
          <w:rFonts w:ascii="Arial" w:hAnsi="Arial" w:cs="Arial"/>
          <w:bCs/>
          <w:sz w:val="24"/>
          <w:szCs w:val="24"/>
          <w:lang w:val="mk-MK"/>
        </w:rPr>
      </w:pPr>
    </w:p>
    <w:p w14:paraId="474531D6" w14:textId="77777777" w:rsidR="007E12A9" w:rsidRPr="008E5BFD" w:rsidRDefault="007E12A9" w:rsidP="008E5BFD">
      <w:pPr>
        <w:spacing w:after="0" w:line="360" w:lineRule="auto"/>
        <w:jc w:val="both"/>
        <w:rPr>
          <w:rFonts w:ascii="Arial" w:hAnsi="Arial" w:cs="Arial"/>
          <w:b/>
          <w:sz w:val="24"/>
          <w:szCs w:val="24"/>
          <w:lang w:val="mk-MK"/>
        </w:rPr>
      </w:pPr>
    </w:p>
    <w:p w14:paraId="4495B536" w14:textId="77777777" w:rsidR="0026158C" w:rsidRPr="00CE3B89" w:rsidRDefault="00C64061" w:rsidP="00DC7B6B">
      <w:pPr>
        <w:pStyle w:val="Title"/>
      </w:pPr>
      <w:bookmarkStart w:id="123" w:name="_Toc12533932"/>
      <w:bookmarkStart w:id="124" w:name="_Toc12534086"/>
      <w:bookmarkStart w:id="125" w:name="_Toc12610758"/>
      <w:bookmarkStart w:id="126" w:name="_Toc138926236"/>
      <w:r>
        <w:t>8. TË DHËNAT DHE DOKUMENTACION MËSIMOR</w:t>
      </w:r>
      <w:bookmarkEnd w:id="123"/>
      <w:bookmarkEnd w:id="124"/>
      <w:bookmarkEnd w:id="125"/>
      <w:bookmarkEnd w:id="126"/>
    </w:p>
    <w:p w14:paraId="3E55A39F" w14:textId="77777777" w:rsidR="00CE3B89" w:rsidRDefault="008627C3" w:rsidP="00557E5D">
      <w:pPr>
        <w:spacing w:before="240" w:after="0" w:line="360" w:lineRule="auto"/>
        <w:jc w:val="both"/>
        <w:rPr>
          <w:rFonts w:ascii="Arial" w:hAnsi="Arial" w:cs="Arial"/>
          <w:color w:val="000000" w:themeColor="text1"/>
          <w:sz w:val="24"/>
          <w:szCs w:val="24"/>
          <w:lang w:val="mk-MK"/>
        </w:rPr>
      </w:pPr>
      <w:r w:rsidRPr="008E5BFD">
        <w:rPr>
          <w:rFonts w:ascii="Arial" w:hAnsi="Arial" w:cs="Arial"/>
          <w:sz w:val="24"/>
          <w:szCs w:val="24"/>
          <w:lang w:val="mk-MK"/>
        </w:rPr>
        <w:tab/>
      </w:r>
      <w:r w:rsidRPr="008E5BFD">
        <w:rPr>
          <w:rFonts w:ascii="Arial" w:hAnsi="Arial" w:cs="Arial"/>
          <w:color w:val="000000" w:themeColor="text1"/>
          <w:sz w:val="24"/>
          <w:szCs w:val="24"/>
          <w:lang w:val="mk-MK"/>
        </w:rPr>
        <w:t>Evidenca dhe dokumentacioni pedagogjik në shkollë mbahej rregullisht dhe në mënyrë korrekte, veçanërisht dokumentacioni i karakterit të përhershëm. Për të gjitha gabimet e bëra janë përgatitur kërkesa dhe zgjidhje dhe është bërë korrigjimi përkatës. Nga vëzhgimet e bëra nga drejtori, shërbimi, mësuesi-mentor, ekipi dhe inspektorët nga IDP-ja, është konstatuar se evidenca dhe dokumentacioni pedagogjik mbahen kryesisht rregullisht dhe në mënyrë korrekte, por ka ende lëshime: orë të paregjistruara, mungesa të paregjistruara, takime me prindër, procesverbal jo i plotë në seksionin e verifikimit me shkrim...</w:t>
      </w:r>
    </w:p>
    <w:p w14:paraId="7672DDC7" w14:textId="77777777" w:rsidR="006B3FFC" w:rsidRPr="008E5BFD" w:rsidRDefault="00AE7C6C" w:rsidP="00CE3B89">
      <w:pPr>
        <w:spacing w:after="0" w:line="360" w:lineRule="auto"/>
        <w:ind w:firstLine="720"/>
        <w:jc w:val="both"/>
        <w:rPr>
          <w:rFonts w:ascii="Arial" w:hAnsi="Arial" w:cs="Arial"/>
          <w:color w:val="000000" w:themeColor="text1"/>
          <w:sz w:val="24"/>
          <w:szCs w:val="24"/>
          <w:lang w:val="mk-MK"/>
        </w:rPr>
      </w:pPr>
      <w:r w:rsidRPr="008E5BFD">
        <w:rPr>
          <w:rFonts w:ascii="Arial" w:hAnsi="Arial" w:cs="Arial"/>
          <w:color w:val="000000" w:themeColor="text1"/>
          <w:sz w:val="24"/>
          <w:szCs w:val="24"/>
          <w:lang w:val="mk-MK"/>
        </w:rPr>
        <w:t>Mësuesit informohen menjëherë për të gjitha gabimet e perceptuara përmes tabelës së njoftimeve në mënyrë që t'i eliminojnë ato menjëherë.</w:t>
      </w:r>
    </w:p>
    <w:p w14:paraId="2FB32563" w14:textId="77777777" w:rsidR="00A43E14" w:rsidRDefault="00E8111B" w:rsidP="008E5BFD">
      <w:pPr>
        <w:spacing w:after="0" w:line="360" w:lineRule="auto"/>
        <w:ind w:firstLine="720"/>
        <w:jc w:val="both"/>
        <w:rPr>
          <w:rFonts w:ascii="Arial" w:hAnsi="Arial" w:cs="Arial"/>
          <w:color w:val="000000" w:themeColor="text1"/>
          <w:sz w:val="24"/>
          <w:szCs w:val="24"/>
          <w:lang w:val="mk-MK"/>
        </w:rPr>
      </w:pPr>
      <w:r>
        <w:rPr>
          <w:rFonts w:ascii="Arial" w:hAnsi="Arial" w:cs="Arial"/>
          <w:color w:val="000000" w:themeColor="text1"/>
          <w:sz w:val="24"/>
          <w:szCs w:val="24"/>
          <w:lang w:val="mk-MK"/>
        </w:rPr>
        <w:t>Le të përmendim se këtë vit shkollor mësuesit e kanë mbajtur evidencën pedagogjike vetëm në një ditar elektronik.</w:t>
      </w:r>
    </w:p>
    <w:p w14:paraId="06AE17D1" w14:textId="77777777" w:rsidR="00A64DD3" w:rsidRDefault="00A64DD3" w:rsidP="008E5BFD">
      <w:pPr>
        <w:spacing w:after="0" w:line="360" w:lineRule="auto"/>
        <w:ind w:firstLine="720"/>
        <w:jc w:val="both"/>
        <w:rPr>
          <w:rFonts w:ascii="Arial" w:hAnsi="Arial" w:cs="Arial"/>
          <w:color w:val="000000" w:themeColor="text1"/>
          <w:sz w:val="24"/>
          <w:szCs w:val="24"/>
          <w:lang w:val="mk-MK"/>
        </w:rPr>
      </w:pPr>
      <w:r>
        <w:rPr>
          <w:rFonts w:ascii="Arial" w:hAnsi="Arial" w:cs="Arial"/>
          <w:color w:val="000000" w:themeColor="text1"/>
          <w:sz w:val="24"/>
          <w:szCs w:val="24"/>
          <w:lang w:val="mk-MK"/>
        </w:rPr>
        <w:t>Në fund të semestrit dhe të vitit akademik, mësimdhënësit dorëzojnë raporte gjashtëmujore dhe vjetore për zbatimin e mësimdhënies obligative, fakultative, plotësuese dhe plotësuese, SUA. Ata gjithashtu dorëzojnë raporte për punën e pasurisë, ekipeve, komisioneve etj.</w:t>
      </w:r>
    </w:p>
    <w:p w14:paraId="5FD46006" w14:textId="77777777" w:rsidR="00557E5D" w:rsidRPr="00557E5D" w:rsidRDefault="00557E5D" w:rsidP="008E5BFD">
      <w:pPr>
        <w:spacing w:after="0" w:line="360" w:lineRule="auto"/>
        <w:ind w:firstLine="720"/>
        <w:jc w:val="both"/>
        <w:rPr>
          <w:rFonts w:ascii="Arial" w:hAnsi="Arial" w:cs="Arial"/>
          <w:b/>
          <w:bCs/>
          <w:color w:val="000000" w:themeColor="text1"/>
          <w:sz w:val="24"/>
          <w:szCs w:val="24"/>
          <w:lang w:val="mk-MK"/>
        </w:rPr>
      </w:pPr>
      <w:r w:rsidRPr="00557E5D">
        <w:rPr>
          <w:rFonts w:ascii="Arial" w:hAnsi="Arial" w:cs="Arial"/>
          <w:b/>
          <w:bCs/>
          <w:color w:val="000000" w:themeColor="text1"/>
          <w:sz w:val="24"/>
          <w:szCs w:val="24"/>
          <w:lang w:val="mk-MK"/>
        </w:rPr>
        <w:t>Shënim: Mësimdhënësit e klasave dhe të lëndëve konsiderojnë se heqja e ditarit me shkrim nuk është zgjidhje e mirë sepse shpesh hasin probleme gjatë regjistrimit në e-ditar, futjes së të dhënave të nevojshme, e veçanërisht përballen me probleme gjatë futjes së suksesit të nxënësve.</w:t>
      </w:r>
    </w:p>
    <w:p w14:paraId="7174C1BC" w14:textId="77777777" w:rsidR="00615553" w:rsidRPr="008E5BFD" w:rsidRDefault="00615553" w:rsidP="008E5BFD">
      <w:pPr>
        <w:spacing w:after="0" w:line="360" w:lineRule="auto"/>
        <w:jc w:val="both"/>
        <w:rPr>
          <w:rFonts w:ascii="Arial" w:hAnsi="Arial" w:cs="Arial"/>
          <w:color w:val="FF0000"/>
          <w:sz w:val="24"/>
          <w:szCs w:val="24"/>
          <w:lang w:val="mk-MK"/>
        </w:rPr>
      </w:pPr>
    </w:p>
    <w:p w14:paraId="2739374B" w14:textId="77777777" w:rsidR="00910289" w:rsidRPr="00AB5D9E" w:rsidRDefault="00C64061" w:rsidP="00DC7B6B">
      <w:pPr>
        <w:pStyle w:val="Title"/>
        <w:rPr>
          <w:color w:val="000000" w:themeColor="text1"/>
        </w:rPr>
      </w:pPr>
      <w:bookmarkStart w:id="127" w:name="_Toc12533933"/>
      <w:bookmarkStart w:id="128" w:name="_Toc12534087"/>
      <w:bookmarkStart w:id="129" w:name="_Toc12610759"/>
      <w:bookmarkStart w:id="130" w:name="_Toc138926237"/>
      <w:r w:rsidRPr="00AB5D9E">
        <w:rPr>
          <w:color w:val="000000" w:themeColor="text1"/>
        </w:rPr>
        <w:t>9. VLERËSIMI I AKTIVITETEVE DHE DETYRAVE TË PROJEKTIT</w:t>
      </w:r>
      <w:bookmarkEnd w:id="127"/>
      <w:bookmarkEnd w:id="128"/>
      <w:bookmarkEnd w:id="129"/>
      <w:bookmarkEnd w:id="130"/>
    </w:p>
    <w:p w14:paraId="590B0499" w14:textId="77777777" w:rsidR="008627C3" w:rsidRPr="008E5BFD" w:rsidRDefault="00725F35" w:rsidP="008E5BFD">
      <w:pPr>
        <w:pStyle w:val="ListParagraph"/>
        <w:spacing w:after="0" w:line="360" w:lineRule="auto"/>
        <w:ind w:left="90" w:firstLine="630"/>
        <w:jc w:val="both"/>
        <w:rPr>
          <w:rFonts w:ascii="Arial" w:hAnsi="Arial" w:cs="Arial"/>
          <w:sz w:val="24"/>
          <w:szCs w:val="24"/>
          <w:lang w:val="mk-MK"/>
        </w:rPr>
      </w:pPr>
      <w:r w:rsidRPr="008E5BFD">
        <w:rPr>
          <w:rFonts w:ascii="Arial" w:hAnsi="Arial" w:cs="Arial"/>
          <w:sz w:val="24"/>
          <w:szCs w:val="24"/>
          <w:lang w:val="mk-MK"/>
        </w:rPr>
        <w:t>Shkolla po zhvillon vazhdimisht projektet që zbatohen dhe vazhdojnë në shkollën tonë.</w:t>
      </w:r>
    </w:p>
    <w:p w14:paraId="16BC3EF2" w14:textId="77777777" w:rsidR="007E12A9" w:rsidRPr="008E5BFD" w:rsidRDefault="007E12A9" w:rsidP="008E5BFD">
      <w:pPr>
        <w:autoSpaceDE w:val="0"/>
        <w:autoSpaceDN w:val="0"/>
        <w:adjustRightInd w:val="0"/>
        <w:spacing w:after="0" w:line="360" w:lineRule="auto"/>
        <w:ind w:firstLine="720"/>
        <w:jc w:val="both"/>
        <w:rPr>
          <w:rFonts w:ascii="Arial" w:hAnsi="Arial" w:cs="Arial"/>
          <w:sz w:val="24"/>
          <w:szCs w:val="24"/>
          <w:lang w:val="mk-MK"/>
        </w:rPr>
      </w:pPr>
      <w:r w:rsidRPr="008E5BFD">
        <w:rPr>
          <w:rFonts w:ascii="Arial" w:hAnsi="Arial" w:cs="Arial"/>
          <w:sz w:val="24"/>
          <w:szCs w:val="24"/>
          <w:lang w:val="mk-MK"/>
        </w:rPr>
        <w:lastRenderedPageBreak/>
        <w:t>Qëllimet e përcaktuara planifikohen brenda kufijve për realizimin real të tyre. Dhe këtë vit shkollor shkolla është plotësisht e përkushtuar për realizimin e programit "Integrimi i edukimit mjedisor në sistemin arsimor të Maqedonisë", për të cilin është formuar dhe aktivisht është duke punuar ECO-Bordi, aktivitetet zhvillohen në bashkëpunim me shokët e klasës. , prindërit dhe komuniteti lokal dhe mësuesit i zbatojnë me sukses përmbajtjet mjedisore të nëntë temave.</w:t>
      </w:r>
    </w:p>
    <w:p w14:paraId="4EC789D4" w14:textId="77777777" w:rsidR="00AE7F37" w:rsidRDefault="00A64DD3" w:rsidP="00AE7F37">
      <w:pPr>
        <w:tabs>
          <w:tab w:val="left" w:pos="-90"/>
          <w:tab w:val="left" w:pos="630"/>
          <w:tab w:val="left" w:pos="8820"/>
        </w:tabs>
        <w:spacing w:after="0" w:line="360" w:lineRule="auto"/>
        <w:ind w:firstLine="720"/>
        <w:jc w:val="both"/>
        <w:rPr>
          <w:rFonts w:ascii="Arial" w:hAnsi="Arial" w:cs="Arial"/>
          <w:sz w:val="24"/>
          <w:szCs w:val="24"/>
          <w:lang w:val="mk-MK"/>
        </w:rPr>
      </w:pPr>
      <w:r>
        <w:rPr>
          <w:rFonts w:ascii="Arial" w:hAnsi="Arial" w:cs="Arial"/>
          <w:sz w:val="24"/>
          <w:szCs w:val="24"/>
          <w:lang w:val="mk-MK"/>
        </w:rPr>
        <w:t>Projekti për përmirësimin e arsimit fillor - projekti PEIP, projektet Erasmus +, projekte të natyrës ndërkombëtare të organizuara nga ZON Uchitel.</w:t>
      </w:r>
      <w:r w:rsidR="00F97133" w:rsidRPr="008E5BFD">
        <w:rPr>
          <w:rFonts w:ascii="Arial" w:eastAsia="Times New Roman" w:hAnsi="Arial" w:cs="Arial"/>
          <w:sz w:val="24"/>
          <w:szCs w:val="24"/>
          <w:lang w:val="mk-MK"/>
        </w:rPr>
        <w:t>Në kuadër të projektit MIO janë organizuar punëtori multikulturore.</w:t>
      </w:r>
      <w:r w:rsidR="00AE7F37" w:rsidRPr="008E5BFD">
        <w:rPr>
          <w:rFonts w:ascii="Arial" w:hAnsi="Arial" w:cs="Arial"/>
          <w:sz w:val="24"/>
          <w:szCs w:val="24"/>
          <w:lang w:val="mk-MK"/>
        </w:rPr>
        <w:t>Kemi punuar me të gjitha grupmoshat, prindër dhe mësues. Qëllimi i punëtorisë ishte që studentët të njihen me kulturën dhe traditën e një grupi tjetër etnik (të krishterët ortodoksë) dhe të mësojnë diçka për zakonet e tyre.</w:t>
      </w:r>
    </w:p>
    <w:p w14:paraId="57FF6188" w14:textId="77777777" w:rsidR="00CA01B9" w:rsidRDefault="0070692D" w:rsidP="00CA01B9">
      <w:pPr>
        <w:spacing w:after="0" w:line="360" w:lineRule="auto"/>
        <w:jc w:val="both"/>
        <w:rPr>
          <w:rFonts w:ascii="Arial" w:hAnsi="Arial" w:cs="Arial"/>
          <w:sz w:val="24"/>
          <w:szCs w:val="24"/>
          <w:lang w:val="mk-MK"/>
        </w:rPr>
      </w:pPr>
      <w:r w:rsidRPr="008E5BFD">
        <w:rPr>
          <w:rFonts w:ascii="Arial" w:hAnsi="Arial" w:cs="Arial"/>
          <w:sz w:val="24"/>
          <w:szCs w:val="24"/>
          <w:lang w:val="mk-MK"/>
        </w:rPr>
        <w:tab/>
      </w:r>
    </w:p>
    <w:p w14:paraId="7B4D7E3C" w14:textId="77777777" w:rsidR="00CA01B9" w:rsidRPr="00C64061" w:rsidRDefault="00C64061" w:rsidP="00DC7B6B">
      <w:pPr>
        <w:pStyle w:val="Title"/>
      </w:pPr>
      <w:bookmarkStart w:id="131" w:name="_Toc12610760"/>
      <w:bookmarkStart w:id="132" w:name="_Toc138926238"/>
      <w:r>
        <w:t>10. KONKLUZIONET, VËZHGIMET, MASAT E PROPOZUARA DHE PRIORITETET</w:t>
      </w:r>
      <w:bookmarkEnd w:id="131"/>
      <w:bookmarkEnd w:id="132"/>
    </w:p>
    <w:p w14:paraId="66F0D036" w14:textId="77777777" w:rsidR="00E36A30" w:rsidRPr="002772E0" w:rsidRDefault="004C0732" w:rsidP="00FA1850">
      <w:pPr>
        <w:spacing w:after="0" w:line="360" w:lineRule="auto"/>
        <w:ind w:firstLine="720"/>
        <w:jc w:val="both"/>
        <w:rPr>
          <w:rFonts w:ascii="Arial" w:hAnsi="Arial" w:cs="Arial"/>
          <w:sz w:val="24"/>
          <w:szCs w:val="24"/>
          <w:lang w:val="mk-MK"/>
        </w:rPr>
      </w:pPr>
      <w:r w:rsidRPr="002772E0">
        <w:rPr>
          <w:rFonts w:ascii="Arial" w:hAnsi="Arial" w:cs="Arial"/>
          <w:sz w:val="24"/>
          <w:szCs w:val="24"/>
          <w:lang w:val="mk-MK"/>
        </w:rPr>
        <w:t>Nga vëzhgimet e paraqitura në raport, mund të konstatohet se përmbajtjet e planifikuara të Programit Vjetor janë realizuar në mënyrë cilësore dhe me kohë, por disa nga mësimdhënësit janë përballur me mungesë të teksteve sipas planprogramit të ri. Ndonëse prej 16 vitesh mësimi zhvillohet në objektin e ri shkollor dhe janë krijuar kushte për mësimdhënie më cilësore, mbeten ende disa probleme të pazgjidhura që do t'i vendosim si prioritete në vitin e ardhshëm shkollor:</w:t>
      </w:r>
    </w:p>
    <w:p w14:paraId="3F7090BE" w14:textId="77777777" w:rsidR="00086219" w:rsidRPr="002772E0" w:rsidRDefault="00086219"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w:t>
      </w:r>
      <w:r w:rsidRPr="002772E0">
        <w:rPr>
          <w:rFonts w:ascii="Arial" w:hAnsi="Arial" w:cs="Arial"/>
          <w:sz w:val="24"/>
          <w:szCs w:val="24"/>
          <w:lang w:val="mk-MK"/>
        </w:rPr>
        <w:tab/>
        <w:t>Pajisja e klasave, e cila do të krijojë kushte për mësimdhënie më cilësore</w:t>
      </w:r>
      <w:r w:rsidR="00424CD9">
        <w:rPr>
          <w:rFonts w:ascii="Arial" w:hAnsi="Arial" w:cs="Arial"/>
          <w:sz w:val="24"/>
          <w:szCs w:val="24"/>
          <w:lang w:val="mk-MK"/>
        </w:rPr>
        <w:t>(problem që dalëngadalë po kapërcehet me projektin e Ministrisë së Arsimit dhe Kulturës për përmirësimin e arsimit fillor - projekti PEIP)</w:t>
      </w:r>
    </w:p>
    <w:p w14:paraId="5C6D9CCB" w14:textId="77777777" w:rsidR="00086219" w:rsidRPr="002772E0" w:rsidRDefault="00086219"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w:t>
      </w:r>
      <w:r w:rsidRPr="002772E0">
        <w:rPr>
          <w:rFonts w:ascii="Arial" w:hAnsi="Arial" w:cs="Arial"/>
          <w:sz w:val="24"/>
          <w:szCs w:val="24"/>
          <w:lang w:val="mk-MK"/>
        </w:rPr>
        <w:tab/>
        <w:t>Ndërtimi i fi</w:t>
      </w:r>
      <w:r w:rsidR="00BC000E" w:rsidRPr="002772E0">
        <w:rPr>
          <w:rFonts w:ascii="Arial" w:hAnsi="Arial" w:cs="Arial"/>
          <w:sz w:val="24"/>
          <w:szCs w:val="24"/>
          <w:lang w:val="mk-MK"/>
        </w:rPr>
        <w:t>një sallë kulturore për zhvillimin e mësimdhënies dhe aktiviteteve të tjera të FZO-së,</w:t>
      </w:r>
    </w:p>
    <w:p w14:paraId="7424F46E" w14:textId="77777777" w:rsidR="005373D9" w:rsidRDefault="00086219"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w:t>
      </w:r>
      <w:r w:rsidRPr="002772E0">
        <w:rPr>
          <w:rFonts w:ascii="Arial" w:hAnsi="Arial" w:cs="Arial"/>
          <w:sz w:val="24"/>
          <w:szCs w:val="24"/>
          <w:lang w:val="mk-MK"/>
        </w:rPr>
        <w:tab/>
      </w:r>
      <w:r w:rsidR="001070FE" w:rsidRPr="002772E0">
        <w:rPr>
          <w:rFonts w:ascii="Arial" w:hAnsi="Arial" w:cs="Arial"/>
          <w:sz w:val="24"/>
          <w:szCs w:val="24"/>
          <w:lang w:val="mk-MK"/>
        </w:rPr>
        <w:t>Peizazhi hortikulturor i oborrit të shkollës (Perizazhi tashmë ka filluar dhe po i shtohet vazhdimisht)</w:t>
      </w:r>
    </w:p>
    <w:p w14:paraId="48C21440" w14:textId="77777777" w:rsidR="001D1332" w:rsidRDefault="001D1332" w:rsidP="00FA1850">
      <w:pPr>
        <w:spacing w:after="0" w:line="360" w:lineRule="auto"/>
        <w:jc w:val="both"/>
        <w:rPr>
          <w:rFonts w:ascii="Arial" w:hAnsi="Arial" w:cs="Arial"/>
          <w:sz w:val="24"/>
          <w:szCs w:val="24"/>
          <w:lang w:val="mk-MK"/>
        </w:rPr>
      </w:pPr>
    </w:p>
    <w:p w14:paraId="588FB17E" w14:textId="77777777" w:rsidR="001D1332" w:rsidRDefault="001D1332" w:rsidP="00FA1850">
      <w:pPr>
        <w:spacing w:after="0" w:line="360" w:lineRule="auto"/>
        <w:jc w:val="both"/>
        <w:rPr>
          <w:rFonts w:ascii="Arial" w:hAnsi="Arial" w:cs="Arial"/>
          <w:sz w:val="24"/>
          <w:szCs w:val="24"/>
          <w:lang w:val="mk-MK"/>
        </w:rPr>
      </w:pPr>
    </w:p>
    <w:p w14:paraId="1B990B3D" w14:textId="77777777" w:rsidR="001D1332" w:rsidRDefault="001D1332" w:rsidP="00FA1850">
      <w:pPr>
        <w:spacing w:after="0" w:line="360" w:lineRule="auto"/>
        <w:jc w:val="both"/>
        <w:rPr>
          <w:rFonts w:ascii="Arial" w:hAnsi="Arial" w:cs="Arial"/>
          <w:sz w:val="24"/>
          <w:szCs w:val="24"/>
          <w:lang w:val="mk-MK"/>
        </w:rPr>
      </w:pPr>
    </w:p>
    <w:p w14:paraId="5950DC2E" w14:textId="77777777" w:rsidR="001D1332" w:rsidRPr="002772E0" w:rsidRDefault="001D1332" w:rsidP="00FA1850">
      <w:pPr>
        <w:spacing w:after="0" w:line="360" w:lineRule="auto"/>
        <w:jc w:val="both"/>
        <w:rPr>
          <w:rFonts w:ascii="Arial" w:hAnsi="Arial" w:cs="Arial"/>
          <w:sz w:val="24"/>
          <w:szCs w:val="24"/>
          <w:lang w:val="mk-MK"/>
        </w:rPr>
      </w:pPr>
    </w:p>
    <w:p w14:paraId="0E1BB352" w14:textId="77777777" w:rsidR="005373D9" w:rsidRDefault="00086219" w:rsidP="00424CD9">
      <w:pPr>
        <w:spacing w:after="0" w:line="360" w:lineRule="auto"/>
        <w:ind w:firstLine="720"/>
        <w:jc w:val="both"/>
        <w:rPr>
          <w:rFonts w:ascii="Arial" w:hAnsi="Arial" w:cs="Arial"/>
          <w:b/>
          <w:i/>
          <w:sz w:val="24"/>
          <w:szCs w:val="24"/>
          <w:lang w:val="mk-MK"/>
        </w:rPr>
      </w:pPr>
      <w:r w:rsidRPr="002772E0">
        <w:rPr>
          <w:rFonts w:ascii="Arial" w:hAnsi="Arial" w:cs="Arial"/>
          <w:b/>
          <w:i/>
          <w:sz w:val="24"/>
          <w:szCs w:val="24"/>
          <w:lang w:val="mk-MK"/>
        </w:rPr>
        <w:lastRenderedPageBreak/>
        <w:t>Për ne si shkollë, prioritete shumë të rëndësishme në drejtim të mësimdhënies për të arritur rezultate më të larta, parashikojmë këto drejtime dhe aktivitete:</w:t>
      </w:r>
    </w:p>
    <w:p w14:paraId="57BB05C3" w14:textId="77777777" w:rsidR="001D1332" w:rsidRPr="002772E0" w:rsidRDefault="001D1332" w:rsidP="00424CD9">
      <w:pPr>
        <w:spacing w:after="0" w:line="360" w:lineRule="auto"/>
        <w:ind w:firstLine="720"/>
        <w:jc w:val="both"/>
        <w:rPr>
          <w:rFonts w:ascii="Arial" w:hAnsi="Arial" w:cs="Arial"/>
          <w:b/>
          <w:i/>
          <w:sz w:val="24"/>
          <w:szCs w:val="24"/>
          <w:lang w:val="mk-MK"/>
        </w:rPr>
      </w:pPr>
    </w:p>
    <w:p w14:paraId="3CD8F3CA" w14:textId="77777777" w:rsidR="00032754" w:rsidRPr="002772E0" w:rsidRDefault="007800CB"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Planifikimi në kohë dhe cilësor i veprimtarisë arsimore</w:t>
      </w:r>
    </w:p>
    <w:p w14:paraId="6A0D6013" w14:textId="77777777" w:rsidR="00086219" w:rsidRPr="002772E0" w:rsidRDefault="00086219"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Puna ekipore dhe bashkëpunimi i mësuesve, interesimi për suksesin dhe reputacionin e shkollës</w:t>
      </w:r>
    </w:p>
    <w:p w14:paraId="1E2BB4FC" w14:textId="77777777" w:rsidR="00F16DC0" w:rsidRPr="002772E0" w:rsidRDefault="007800CB"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Zbatimi i standardeve, kriteret e vlerësimit dhe vlerësimi kundrejt niveleve të kërkesave</w:t>
      </w:r>
    </w:p>
    <w:p w14:paraId="0DCAF999" w14:textId="77777777" w:rsidR="005373D9" w:rsidRPr="002772E0" w:rsidRDefault="00086219"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Realizimi i mësimit plotësues dhe plotësues për nxënësit</w:t>
      </w:r>
    </w:p>
    <w:p w14:paraId="3ED61216" w14:textId="77777777" w:rsidR="00576348" w:rsidRPr="002772E0" w:rsidRDefault="00086219"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Përdorimi i metodave, formave, strategjive moderne në mësimdhënie</w:t>
      </w:r>
    </w:p>
    <w:p w14:paraId="3580B5FA" w14:textId="77777777" w:rsidR="007800CB" w:rsidRPr="002772E0" w:rsidRDefault="007800CB"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Gjetja e mënyrave për të furnizuar mjete të reja vizuale</w:t>
      </w:r>
    </w:p>
    <w:p w14:paraId="25D20573" w14:textId="77777777" w:rsidR="007800CB" w:rsidRPr="002772E0" w:rsidRDefault="007800CB"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Kushtet stimuluese për të punuar me nxënës të talentuar</w:t>
      </w:r>
    </w:p>
    <w:p w14:paraId="0527C727" w14:textId="77777777" w:rsidR="007800CB" w:rsidRPr="002772E0" w:rsidRDefault="007800CB" w:rsidP="00FA1850">
      <w:pPr>
        <w:spacing w:after="0" w:line="360" w:lineRule="auto"/>
        <w:jc w:val="both"/>
        <w:rPr>
          <w:rFonts w:ascii="Arial" w:hAnsi="Arial" w:cs="Arial"/>
          <w:sz w:val="24"/>
          <w:szCs w:val="24"/>
          <w:lang w:val="mk-MK"/>
        </w:rPr>
      </w:pPr>
      <w:r w:rsidRPr="002772E0">
        <w:rPr>
          <w:rFonts w:ascii="Arial" w:hAnsi="Arial" w:cs="Arial"/>
          <w:sz w:val="24"/>
          <w:szCs w:val="24"/>
          <w:lang w:val="mk-MK"/>
        </w:rPr>
        <w:t>Në procesin e mësimdhënies duhet t'i kushtohet më shumë vëmendje komponentit edukativ.</w:t>
      </w:r>
    </w:p>
    <w:p w14:paraId="620FC363" w14:textId="77777777" w:rsidR="004A254D" w:rsidRPr="002772E0" w:rsidRDefault="004A254D" w:rsidP="00FA1850">
      <w:pPr>
        <w:spacing w:after="0" w:line="360" w:lineRule="auto"/>
        <w:jc w:val="both"/>
        <w:rPr>
          <w:rFonts w:ascii="Arial" w:eastAsia="Times New Roman" w:hAnsi="Arial" w:cs="Arial"/>
          <w:sz w:val="24"/>
          <w:szCs w:val="24"/>
          <w:lang w:val="mk-MK"/>
        </w:rPr>
      </w:pPr>
      <w:r w:rsidRPr="002772E0">
        <w:rPr>
          <w:rFonts w:ascii="Arial" w:eastAsia="Times New Roman" w:hAnsi="Arial" w:cs="Arial"/>
          <w:sz w:val="24"/>
          <w:szCs w:val="24"/>
          <w:lang w:val="mk-MK"/>
        </w:rPr>
        <w:t>Zbatimi i përcaktimit ligjor për këshillimin e prindërve dhe këshillimit të nxënësve</w:t>
      </w:r>
    </w:p>
    <w:p w14:paraId="11C78ADA" w14:textId="77777777" w:rsidR="004A254D" w:rsidRPr="002772E0" w:rsidRDefault="004A254D" w:rsidP="00FA1850">
      <w:pPr>
        <w:spacing w:after="0" w:line="360" w:lineRule="auto"/>
        <w:jc w:val="both"/>
        <w:rPr>
          <w:rFonts w:ascii="Arial" w:eastAsia="Times New Roman" w:hAnsi="Arial" w:cs="Arial"/>
          <w:sz w:val="24"/>
          <w:szCs w:val="24"/>
          <w:lang w:val="mk-MK"/>
        </w:rPr>
      </w:pPr>
      <w:r w:rsidRPr="002772E0">
        <w:rPr>
          <w:rFonts w:ascii="Arial" w:eastAsia="Times New Roman" w:hAnsi="Arial" w:cs="Arial"/>
          <w:sz w:val="24"/>
          <w:szCs w:val="24"/>
          <w:lang w:val="mk-MK"/>
        </w:rPr>
        <w:t>Përmirësimi i përhershëm profesional përmes ndjekjes së literaturës profesionale, pjesëmarrjes aktive në punën e aseteve dhe pjesëmarrjes në seminare...</w:t>
      </w:r>
    </w:p>
    <w:p w14:paraId="2F269787" w14:textId="77777777" w:rsidR="008F62DF" w:rsidRDefault="00424CD9" w:rsidP="00FA1850">
      <w:pPr>
        <w:spacing w:after="0" w:line="360" w:lineRule="auto"/>
        <w:jc w:val="both"/>
        <w:rPr>
          <w:rFonts w:ascii="Arial" w:hAnsi="Arial" w:cs="Arial"/>
          <w:sz w:val="24"/>
          <w:szCs w:val="24"/>
          <w:lang w:val="mk-MK"/>
        </w:rPr>
      </w:pPr>
      <w:r>
        <w:rPr>
          <w:rFonts w:ascii="Arial" w:hAnsi="Arial" w:cs="Arial"/>
          <w:sz w:val="24"/>
          <w:szCs w:val="24"/>
          <w:lang w:val="mk-MK"/>
        </w:rPr>
        <w:t>Përfshirja e studentëve me NVE, për të cilën po punohet dhe bashkëpunohet gjithnjë e më shumë me Qendrat Mbështetëse dhe ICF.</w:t>
      </w:r>
    </w:p>
    <w:p w14:paraId="768FD0B5" w14:textId="77777777" w:rsidR="00E86DC8" w:rsidRPr="008E5BFD" w:rsidRDefault="003B6A11" w:rsidP="008E5BFD">
      <w:pPr>
        <w:spacing w:after="0" w:line="360" w:lineRule="auto"/>
        <w:jc w:val="both"/>
        <w:rPr>
          <w:rFonts w:ascii="Arial" w:hAnsi="Arial" w:cs="Arial"/>
          <w:sz w:val="24"/>
          <w:szCs w:val="24"/>
          <w:lang w:val="mk-MK"/>
        </w:rPr>
      </w:pPr>
      <w:r>
        <w:rPr>
          <w:rFonts w:ascii="Arial" w:hAnsi="Arial" w:cs="Arial"/>
          <w:sz w:val="24"/>
          <w:szCs w:val="24"/>
          <w:lang w:val="mk-MK"/>
        </w:rPr>
        <w:t>Bashkëpunimi me familjet dhe institucionet e tjera për të reduktuar dhunën e bashkëmoshatarëve dhe dhunën kibernetike në shkolla.</w:t>
      </w:r>
    </w:p>
    <w:p w14:paraId="0646B894" w14:textId="77777777" w:rsidR="00CA3494" w:rsidRPr="008E5BFD" w:rsidRDefault="00CA3494" w:rsidP="00CA3494">
      <w:pPr>
        <w:pStyle w:val="ListParagraph"/>
        <w:spacing w:before="240" w:after="0" w:line="360" w:lineRule="auto"/>
        <w:ind w:left="0"/>
        <w:jc w:val="both"/>
        <w:rPr>
          <w:rFonts w:ascii="Arial" w:hAnsi="Arial" w:cs="Arial"/>
          <w:b/>
          <w:sz w:val="24"/>
          <w:szCs w:val="24"/>
          <w:lang w:val="mk-MK"/>
        </w:rPr>
      </w:pPr>
      <w:r w:rsidRPr="008E5BFD">
        <w:rPr>
          <w:rFonts w:ascii="Arial" w:hAnsi="Arial" w:cs="Arial"/>
          <w:b/>
          <w:sz w:val="24"/>
          <w:szCs w:val="24"/>
          <w:lang w:val="mk-MK"/>
        </w:rPr>
        <w:t>Ekipi për përgatitjen e raportit vjetor</w:t>
      </w:r>
    </w:p>
    <w:p w14:paraId="6223ACF4" w14:textId="77777777" w:rsidR="00CA3494" w:rsidRDefault="00CA3494">
      <w:pPr>
        <w:pStyle w:val="ListParagraph"/>
        <w:numPr>
          <w:ilvl w:val="0"/>
          <w:numId w:val="26"/>
        </w:numPr>
        <w:spacing w:line="360" w:lineRule="auto"/>
        <w:jc w:val="both"/>
        <w:rPr>
          <w:rFonts w:ascii="Arial" w:hAnsi="Arial" w:cs="Arial"/>
          <w:sz w:val="24"/>
          <w:szCs w:val="24"/>
          <w:lang w:val="mk-MK"/>
        </w:rPr>
      </w:pPr>
      <w:r w:rsidRPr="008E5BFD">
        <w:rPr>
          <w:rFonts w:ascii="Arial" w:hAnsi="Arial" w:cs="Arial"/>
          <w:sz w:val="24"/>
          <w:szCs w:val="24"/>
          <w:lang w:val="mk-MK"/>
        </w:rPr>
        <w:t>Verka Janakievska - psikologe</w:t>
      </w:r>
    </w:p>
    <w:p w14:paraId="0DAEE668" w14:textId="77777777" w:rsidR="000F0D56" w:rsidRDefault="00AB5D9E" w:rsidP="000F0D56">
      <w:pPr>
        <w:pStyle w:val="ListParagraph"/>
        <w:numPr>
          <w:ilvl w:val="0"/>
          <w:numId w:val="26"/>
        </w:numPr>
        <w:spacing w:line="360" w:lineRule="auto"/>
        <w:jc w:val="both"/>
        <w:rPr>
          <w:rFonts w:ascii="Arial" w:hAnsi="Arial" w:cs="Arial"/>
          <w:sz w:val="24"/>
          <w:szCs w:val="24"/>
          <w:lang w:val="mk-MK"/>
        </w:rPr>
      </w:pPr>
      <w:r>
        <w:rPr>
          <w:rFonts w:ascii="Arial" w:hAnsi="Arial" w:cs="Arial"/>
          <w:sz w:val="24"/>
          <w:szCs w:val="24"/>
          <w:lang w:val="mk-MK"/>
        </w:rPr>
        <w:t>Bisera Filiposka - mësuese</w:t>
      </w:r>
    </w:p>
    <w:p w14:paraId="09C9EE7D" w14:textId="77777777" w:rsidR="00CA3494" w:rsidRDefault="000F0D56">
      <w:pPr>
        <w:pStyle w:val="ListParagraph"/>
        <w:numPr>
          <w:ilvl w:val="0"/>
          <w:numId w:val="26"/>
        </w:numPr>
        <w:spacing w:line="360" w:lineRule="auto"/>
        <w:jc w:val="both"/>
        <w:rPr>
          <w:rFonts w:ascii="Arial" w:hAnsi="Arial" w:cs="Arial"/>
          <w:sz w:val="24"/>
          <w:szCs w:val="24"/>
          <w:lang w:val="mk-MK"/>
        </w:rPr>
      </w:pPr>
      <w:r>
        <w:rPr>
          <w:rFonts w:ascii="Arial" w:hAnsi="Arial" w:cs="Arial"/>
          <w:sz w:val="24"/>
          <w:szCs w:val="24"/>
          <w:lang w:val="mk-MK"/>
        </w:rPr>
        <w:t>Sanya N. Jovanoski - arsimtar special</w:t>
      </w:r>
    </w:p>
    <w:p w14:paraId="22CEE88F" w14:textId="77777777" w:rsidR="000F0D56" w:rsidRDefault="00061AD2" w:rsidP="000F0D56">
      <w:pPr>
        <w:pStyle w:val="ListParagraph"/>
        <w:numPr>
          <w:ilvl w:val="0"/>
          <w:numId w:val="26"/>
        </w:numPr>
        <w:spacing w:line="360" w:lineRule="auto"/>
        <w:jc w:val="both"/>
        <w:rPr>
          <w:rFonts w:ascii="Arial" w:hAnsi="Arial" w:cs="Arial"/>
          <w:sz w:val="24"/>
          <w:szCs w:val="24"/>
          <w:lang w:val="mk-MK"/>
        </w:rPr>
      </w:pPr>
      <w:r>
        <w:rPr>
          <w:rFonts w:ascii="Arial" w:hAnsi="Arial" w:cs="Arial"/>
          <w:sz w:val="24"/>
          <w:szCs w:val="24"/>
          <w:lang w:val="mk-MK"/>
        </w:rPr>
        <w:t>Sladjana Josifoska-mësuese-mentore</w:t>
      </w:r>
    </w:p>
    <w:p w14:paraId="76BC83CC" w14:textId="77777777" w:rsidR="00061AD2" w:rsidRDefault="000F0D56">
      <w:pPr>
        <w:pStyle w:val="ListParagraph"/>
        <w:numPr>
          <w:ilvl w:val="0"/>
          <w:numId w:val="26"/>
        </w:numPr>
        <w:spacing w:line="360" w:lineRule="auto"/>
        <w:jc w:val="both"/>
        <w:rPr>
          <w:rFonts w:ascii="Arial" w:hAnsi="Arial" w:cs="Arial"/>
          <w:sz w:val="24"/>
          <w:szCs w:val="24"/>
          <w:lang w:val="mk-MK"/>
        </w:rPr>
      </w:pPr>
      <w:r>
        <w:rPr>
          <w:rFonts w:ascii="Arial" w:hAnsi="Arial" w:cs="Arial"/>
          <w:sz w:val="24"/>
          <w:szCs w:val="24"/>
          <w:lang w:val="mk-MK"/>
        </w:rPr>
        <w:lastRenderedPageBreak/>
        <w:t>Elizabeta Koloska - koordinatore e ekipit - mësimdhënëse në departamentin mësimor</w:t>
      </w:r>
    </w:p>
    <w:p w14:paraId="39191EBF" w14:textId="77777777" w:rsidR="00CA3494" w:rsidRPr="00061AD2" w:rsidRDefault="00CA3494" w:rsidP="00061AD2">
      <w:pPr>
        <w:spacing w:line="360" w:lineRule="auto"/>
        <w:jc w:val="both"/>
        <w:rPr>
          <w:rFonts w:ascii="Arial" w:hAnsi="Arial" w:cs="Arial"/>
          <w:sz w:val="24"/>
          <w:szCs w:val="24"/>
          <w:lang w:val="mk-MK"/>
        </w:rPr>
      </w:pPr>
    </w:p>
    <w:p w14:paraId="13BD661F" w14:textId="77777777" w:rsidR="00CA3494" w:rsidRDefault="0081635D" w:rsidP="00CA3494">
      <w:pPr>
        <w:spacing w:after="0" w:line="360" w:lineRule="auto"/>
        <w:jc w:val="both"/>
        <w:rPr>
          <w:rFonts w:ascii="Arial" w:hAnsi="Arial" w:cs="Arial"/>
          <w:b/>
          <w:sz w:val="24"/>
          <w:szCs w:val="24"/>
          <w:lang w:val="mk-MK"/>
        </w:rPr>
      </w:pPr>
      <w:r>
        <w:rPr>
          <w:rFonts w:ascii="Arial" w:hAnsi="Arial" w:cs="Arial"/>
          <w:b/>
          <w:sz w:val="24"/>
          <w:szCs w:val="24"/>
          <w:lang w:val="mk-MK"/>
        </w:rPr>
        <w:t>Kryetar i Bordit të Shkollës</w:t>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r>
      <w:r w:rsidR="00CA3494">
        <w:rPr>
          <w:rFonts w:ascii="Arial" w:hAnsi="Arial" w:cs="Arial"/>
          <w:b/>
          <w:sz w:val="24"/>
          <w:szCs w:val="24"/>
          <w:lang w:val="mk-MK"/>
        </w:rPr>
        <w:tab/>
        <w:t>Aktrimi e</w:t>
      </w:r>
      <w:r w:rsidR="00CA3494" w:rsidRPr="008E5BFD">
        <w:rPr>
          <w:rFonts w:ascii="Arial" w:hAnsi="Arial" w:cs="Arial"/>
          <w:b/>
          <w:sz w:val="24"/>
          <w:szCs w:val="24"/>
          <w:lang w:val="mk-MK"/>
        </w:rPr>
        <w:t>rektorit</w:t>
      </w:r>
    </w:p>
    <w:p w14:paraId="640379D8" w14:textId="77777777" w:rsidR="00CA3494" w:rsidRPr="006D7CF7" w:rsidRDefault="00CA3494" w:rsidP="00CA3494">
      <w:pPr>
        <w:spacing w:after="0" w:line="360" w:lineRule="auto"/>
        <w:jc w:val="both"/>
        <w:rPr>
          <w:rFonts w:ascii="Arial" w:hAnsi="Arial" w:cs="Arial"/>
          <w:b/>
          <w:sz w:val="24"/>
          <w:szCs w:val="24"/>
        </w:rPr>
      </w:pP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rPr>
        <w:t>____________________________</w:t>
      </w:r>
    </w:p>
    <w:p w14:paraId="7466315A" w14:textId="77777777" w:rsidR="00CA3494" w:rsidRDefault="0081635D" w:rsidP="00CA3494">
      <w:pPr>
        <w:pStyle w:val="ListParagraph"/>
        <w:tabs>
          <w:tab w:val="left" w:pos="7256"/>
        </w:tabs>
        <w:spacing w:after="0" w:line="360" w:lineRule="auto"/>
        <w:ind w:left="0"/>
        <w:jc w:val="both"/>
        <w:rPr>
          <w:rFonts w:ascii="Arial" w:hAnsi="Arial" w:cs="Arial"/>
          <w:sz w:val="24"/>
          <w:szCs w:val="24"/>
          <w:lang w:val="mk-MK"/>
        </w:rPr>
      </w:pPr>
      <w:r>
        <w:rPr>
          <w:rFonts w:ascii="Arial" w:hAnsi="Arial" w:cs="Arial"/>
          <w:sz w:val="24"/>
          <w:szCs w:val="24"/>
          <w:lang w:val="mk-MK"/>
        </w:rPr>
        <w:t>________________________________</w:t>
      </w:r>
      <w:r w:rsidR="00CA3494">
        <w:rPr>
          <w:rFonts w:ascii="Arial" w:hAnsi="Arial" w:cs="Arial"/>
          <w:sz w:val="24"/>
          <w:szCs w:val="24"/>
          <w:lang w:val="mk-MK"/>
        </w:rPr>
        <w:tab/>
      </w:r>
      <w:r w:rsidR="00CA3494">
        <w:rPr>
          <w:rFonts w:ascii="Arial" w:hAnsi="Arial" w:cs="Arial"/>
          <w:sz w:val="24"/>
          <w:szCs w:val="24"/>
          <w:lang w:val="mk-MK"/>
        </w:rPr>
        <w:tab/>
      </w:r>
      <w:r w:rsidR="00CA3494">
        <w:rPr>
          <w:rFonts w:ascii="Arial" w:hAnsi="Arial" w:cs="Arial"/>
          <w:sz w:val="24"/>
          <w:szCs w:val="24"/>
          <w:lang w:val="mk-MK"/>
        </w:rPr>
        <w:tab/>
        <w:t xml:space="preserve"> </w:t>
      </w:r>
      <w:r>
        <w:rPr>
          <w:rFonts w:ascii="Arial" w:hAnsi="Arial" w:cs="Arial"/>
          <w:sz w:val="24"/>
          <w:szCs w:val="24"/>
          <w:lang w:val="mk-MK"/>
        </w:rPr>
        <w:t>Irina Stojanoska</w:t>
      </w:r>
    </w:p>
    <w:p w14:paraId="0F803A64" w14:textId="77777777" w:rsidR="008F1242" w:rsidRDefault="008F1242" w:rsidP="003B73E2">
      <w:pPr>
        <w:tabs>
          <w:tab w:val="left" w:pos="9970"/>
        </w:tabs>
      </w:pPr>
    </w:p>
    <w:p w14:paraId="454CC8FF" w14:textId="77777777" w:rsidR="008F1242" w:rsidRDefault="008F1242" w:rsidP="008F1242"/>
    <w:p w14:paraId="2DC7C118" w14:textId="77777777" w:rsidR="008F1242" w:rsidRDefault="008F1242" w:rsidP="008F1242"/>
    <w:p w14:paraId="6347831E" w14:textId="77777777" w:rsidR="008F1242" w:rsidRDefault="008F1242" w:rsidP="008F1242"/>
    <w:p w14:paraId="497E0817" w14:textId="77777777" w:rsidR="00B206A9" w:rsidRDefault="00B206A9" w:rsidP="008F1242"/>
    <w:p w14:paraId="03092D4E" w14:textId="77777777" w:rsidR="00B206A9" w:rsidRDefault="00B206A9" w:rsidP="008F1242"/>
    <w:p w14:paraId="121BBFBD" w14:textId="77777777" w:rsidR="00B206A9" w:rsidRDefault="00B206A9" w:rsidP="008F1242"/>
    <w:p w14:paraId="4D976431" w14:textId="77777777" w:rsidR="00B206A9" w:rsidRDefault="00B206A9" w:rsidP="008F1242"/>
    <w:p w14:paraId="43EB94ED" w14:textId="77777777" w:rsidR="00B206A9" w:rsidRDefault="00B206A9" w:rsidP="008F1242"/>
    <w:p w14:paraId="3FBD1BDE" w14:textId="77777777" w:rsidR="00E90FC7" w:rsidRDefault="00E90FC7" w:rsidP="008F1242"/>
    <w:p w14:paraId="54E2F055" w14:textId="77777777" w:rsidR="00E90FC7" w:rsidRDefault="00E90FC7" w:rsidP="008F1242"/>
    <w:p w14:paraId="212AE12B" w14:textId="77777777" w:rsidR="00E90FC7" w:rsidRDefault="00E90FC7" w:rsidP="008F1242"/>
    <w:p w14:paraId="050D04DE" w14:textId="77777777" w:rsidR="00E90FC7" w:rsidRDefault="00E90FC7" w:rsidP="008F1242"/>
    <w:p w14:paraId="5F806EBF" w14:textId="77777777" w:rsidR="00E90FC7" w:rsidRDefault="00E90FC7" w:rsidP="008F1242"/>
    <w:p w14:paraId="5D2574C5" w14:textId="77777777" w:rsidR="00E90FC7" w:rsidRDefault="00E90FC7" w:rsidP="008F1242"/>
    <w:p w14:paraId="00FD8C2D" w14:textId="77777777" w:rsidR="003B73E2" w:rsidRDefault="00AB606E" w:rsidP="00B206A9">
      <w:pPr>
        <w:jc w:val="center"/>
        <w:rPr>
          <w:b/>
          <w:noProof/>
          <w:sz w:val="36"/>
          <w:szCs w:val="28"/>
          <w:lang w:val="mk-MK"/>
        </w:rPr>
      </w:pPr>
      <w:r>
        <w:rPr>
          <w:noProof/>
          <w:lang w:val="en-GB" w:eastAsia="en-GB"/>
        </w:rPr>
        <w:lastRenderedPageBreak/>
        <mc:AlternateContent>
          <mc:Choice Requires="wps">
            <w:drawing>
              <wp:anchor distT="0" distB="0" distL="114300" distR="114300" simplePos="0" relativeHeight="251660800" behindDoc="0" locked="0" layoutInCell="1" allowOverlap="1" wp14:anchorId="2A12F16F" wp14:editId="33C4F7C8">
                <wp:simplePos x="0" y="0"/>
                <wp:positionH relativeFrom="margin">
                  <wp:posOffset>669290</wp:posOffset>
                </wp:positionH>
                <wp:positionV relativeFrom="margin">
                  <wp:posOffset>2136140</wp:posOffset>
                </wp:positionV>
                <wp:extent cx="7666355" cy="2715260"/>
                <wp:effectExtent l="784225" t="12065" r="17145" b="25400"/>
                <wp:wrapSquare wrapText="bothSides"/>
                <wp:docPr id="18"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66355" cy="2715260"/>
                        </a:xfrm>
                        <a:prstGeom prst="rect">
                          <a:avLst/>
                        </a:prstGeom>
                      </wps:spPr>
                      <wps:txbx>
                        <w:txbxContent>
                          <w:p w14:paraId="225AEDD6" w14:textId="77777777" w:rsidR="00AB606E" w:rsidRDefault="00AB606E" w:rsidP="00AB606E">
                            <w:pPr>
                              <w:pStyle w:val="NormalWeb"/>
                              <w:spacing w:before="0" w:beforeAutospacing="0" w:after="0" w:afterAutospacing="0"/>
                              <w:jc w:val="center"/>
                            </w:pPr>
                            <w:r>
                              <w:rPr>
                                <w:rFonts w:ascii="Arial Black" w:hAnsi="Arial Black"/>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2. RAPORTI STATISTIKOR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12F16F" id="WordArt 26" o:spid="_x0000_s1030" type="#_x0000_t202" style="position:absolute;left:0;text-align:left;margin-left:52.7pt;margin-top:168.2pt;width:603.65pt;height:213.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" filled="f" stroked="f">
                <o:lock v:ext="edit" shapetype="t"/>
                <v:textbox style="mso-fit-shape-to-text:t">
                  <w:txbxContent>
                    <w:p w14:paraId="225AEDD6" w14:textId="77777777" w:rsidR="00AB606E" w:rsidRDefault="00AB606E" w:rsidP="00AB606E">
                      <w:pPr>
                        <w:pStyle w:val="NormalWeb"/>
                        <w:spacing w:before="0" w:beforeAutospacing="0" w:after="0" w:afterAutospacing="0"/>
                        <w:jc w:val="center"/>
                      </w:pPr>
                      <w:r>
                        <w:rPr>
                          <w:rFonts w:ascii="Arial Black" w:hAnsi="Arial Black"/>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2. RAPORTI STATISTIKOR</w:t>
                      </w:r>
                    </w:p>
                  </w:txbxContent>
                </v:textbox>
                <w10:wrap type="square" anchorx="margin" anchory="margin"/>
              </v:shape>
            </w:pict>
          </mc:Fallback>
        </mc:AlternateContent>
      </w:r>
    </w:p>
    <w:p w14:paraId="19F74F53" w14:textId="77777777" w:rsidR="00E90FC7" w:rsidRDefault="00E90FC7" w:rsidP="000F0D56">
      <w:pPr>
        <w:rPr>
          <w:b/>
          <w:noProof/>
          <w:sz w:val="36"/>
          <w:szCs w:val="28"/>
          <w:lang w:val="mk-MK"/>
        </w:rPr>
      </w:pPr>
    </w:p>
    <w:p w14:paraId="3FAAE6BD" w14:textId="77777777" w:rsidR="00B206A9" w:rsidRPr="00F21879" w:rsidRDefault="00B206A9" w:rsidP="00B206A9">
      <w:pPr>
        <w:jc w:val="center"/>
        <w:rPr>
          <w:b/>
          <w:noProof/>
          <w:color w:val="000000" w:themeColor="text1"/>
          <w:sz w:val="36"/>
          <w:szCs w:val="28"/>
          <w:lang w:val="mk-MK"/>
        </w:rPr>
      </w:pPr>
      <w:r w:rsidRPr="00F21879">
        <w:rPr>
          <w:b/>
          <w:noProof/>
          <w:color w:val="000000" w:themeColor="text1"/>
          <w:sz w:val="36"/>
          <w:szCs w:val="28"/>
          <w:lang w:val="mk-MK"/>
        </w:rPr>
        <w:t>NXËNËSIT DHE ARRITJET E TYRE</w:t>
      </w:r>
    </w:p>
    <w:p w14:paraId="1A62BFDC" w14:textId="77777777" w:rsidR="00B206A9" w:rsidRDefault="00B206A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r w:rsidRPr="00B206A9">
        <w:rPr>
          <w:rFonts w:ascii="Arial" w:eastAsia="Calibri" w:hAnsi="Arial" w:cs="Arial"/>
          <w:b/>
          <w:i/>
          <w:w w:val="111"/>
          <w:sz w:val="24"/>
          <w:szCs w:val="24"/>
        </w:rPr>
        <w:t>1.1. NUMRI I NXËNËSVE SIPAS KLASËVE DHE NUMRI I LAVANDARËVE</w:t>
      </w:r>
    </w:p>
    <w:p w14:paraId="596718F6" w14:textId="77777777"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14:paraId="63357E7D" w14:textId="77777777"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14:paraId="16427B8C" w14:textId="77777777"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14:paraId="0F8A6030" w14:textId="77777777"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14:paraId="4A98B900" w14:textId="77777777"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14:paraId="5FFE0B3E" w14:textId="77777777"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14:paraId="300225FC" w14:textId="77777777"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14:paraId="5D7813EE" w14:textId="77777777" w:rsidR="00FE4859" w:rsidRDefault="00FE4859" w:rsidP="00B206A9">
      <w:pPr>
        <w:widowControl w:val="0"/>
        <w:autoSpaceDE w:val="0"/>
        <w:autoSpaceDN w:val="0"/>
        <w:adjustRightInd w:val="0"/>
        <w:spacing w:after="0" w:line="360" w:lineRule="auto"/>
        <w:jc w:val="center"/>
        <w:outlineLvl w:val="0"/>
        <w:rPr>
          <w:rFonts w:ascii="Arial" w:eastAsia="Calibri" w:hAnsi="Arial" w:cs="Arial"/>
          <w:b/>
          <w:i/>
          <w:w w:val="111"/>
          <w:sz w:val="24"/>
          <w:szCs w:val="24"/>
          <w:lang w:val="mk-MK"/>
        </w:rPr>
      </w:pPr>
    </w:p>
    <w:p w14:paraId="62A17411" w14:textId="77777777" w:rsidR="00FE4859" w:rsidRPr="00B206A9" w:rsidRDefault="00FE4859" w:rsidP="00B206A9">
      <w:pPr>
        <w:widowControl w:val="0"/>
        <w:autoSpaceDE w:val="0"/>
        <w:autoSpaceDN w:val="0"/>
        <w:adjustRightInd w:val="0"/>
        <w:spacing w:after="0" w:line="360" w:lineRule="auto"/>
        <w:jc w:val="center"/>
        <w:outlineLvl w:val="0"/>
        <w:rPr>
          <w:rFonts w:ascii="Arial" w:hAnsi="Arial" w:cs="Arial"/>
          <w:b/>
          <w:i/>
          <w:noProof/>
          <w:w w:val="111"/>
          <w:sz w:val="24"/>
          <w:szCs w:val="24"/>
          <w:lang w:val="mk-MK"/>
        </w:rPr>
      </w:pPr>
    </w:p>
    <w:tbl>
      <w:tblPr>
        <w:tblW w:w="10000" w:type="dxa"/>
        <w:jc w:val="center"/>
        <w:tblCellMar>
          <w:left w:w="0" w:type="dxa"/>
          <w:right w:w="0" w:type="dxa"/>
        </w:tblCellMar>
        <w:tblLook w:val="04A0" w:firstRow="1" w:lastRow="0" w:firstColumn="1" w:lastColumn="0" w:noHBand="0" w:noVBand="1"/>
      </w:tblPr>
      <w:tblGrid>
        <w:gridCol w:w="1855"/>
        <w:gridCol w:w="1856"/>
        <w:gridCol w:w="1538"/>
        <w:gridCol w:w="2375"/>
        <w:gridCol w:w="2376"/>
      </w:tblGrid>
      <w:tr w:rsidR="00B206A9" w:rsidRPr="00B206A9" w14:paraId="67EB51BB" w14:textId="77777777" w:rsidTr="00474175">
        <w:trPr>
          <w:trHeight w:val="213"/>
          <w:jc w:val="center"/>
        </w:trPr>
        <w:tc>
          <w:tcPr>
            <w:tcW w:w="1855" w:type="dxa"/>
            <w:vMerge w:val="restart"/>
            <w:tcBorders>
              <w:top w:val="single" w:sz="8" w:space="0" w:color="000000"/>
              <w:left w:val="single" w:sz="8" w:space="0" w:color="000000"/>
              <w:bottom w:val="single" w:sz="8" w:space="0" w:color="000000"/>
              <w:right w:val="single" w:sz="8" w:space="0" w:color="000000"/>
            </w:tcBorders>
            <w:shd w:val="clear" w:color="auto" w:fill="FF33FF"/>
            <w:tcMar>
              <w:top w:w="21" w:type="dxa"/>
              <w:left w:w="21" w:type="dxa"/>
              <w:bottom w:w="0" w:type="dxa"/>
              <w:right w:w="21" w:type="dxa"/>
            </w:tcMar>
            <w:vAlign w:val="center"/>
            <w:hideMark/>
          </w:tcPr>
          <w:p w14:paraId="66EE8B83" w14:textId="77777777" w:rsidR="00B206A9" w:rsidRPr="00B206A9" w:rsidRDefault="00B206A9" w:rsidP="00B206A9">
            <w:pPr>
              <w:spacing w:after="0"/>
              <w:jc w:val="center"/>
              <w:rPr>
                <w:rFonts w:ascii="Arial" w:hAnsi="Arial" w:cs="Arial"/>
                <w:bCs/>
                <w:sz w:val="24"/>
                <w:szCs w:val="24"/>
              </w:rPr>
            </w:pPr>
            <w:r w:rsidRPr="00B206A9">
              <w:rPr>
                <w:rFonts w:ascii="Arial" w:hAnsi="Arial" w:cs="Arial"/>
                <w:bCs/>
                <w:sz w:val="24"/>
                <w:szCs w:val="24"/>
                <w:lang w:val="mk-MK"/>
              </w:rPr>
              <w:t>2</w:t>
            </w:r>
          </w:p>
        </w:tc>
        <w:tc>
          <w:tcPr>
            <w:tcW w:w="5769" w:type="dxa"/>
            <w:gridSpan w:val="3"/>
            <w:tcBorders>
              <w:top w:val="single" w:sz="8" w:space="0" w:color="000000"/>
              <w:left w:val="single" w:sz="8" w:space="0" w:color="000000"/>
              <w:bottom w:val="single" w:sz="8" w:space="0" w:color="000000"/>
              <w:right w:val="single" w:sz="8" w:space="0" w:color="000000"/>
            </w:tcBorders>
            <w:shd w:val="clear" w:color="auto" w:fill="FF33FF"/>
            <w:tcMar>
              <w:top w:w="21" w:type="dxa"/>
              <w:left w:w="21" w:type="dxa"/>
              <w:bottom w:w="0" w:type="dxa"/>
              <w:right w:w="21" w:type="dxa"/>
            </w:tcMar>
            <w:vAlign w:val="center"/>
            <w:hideMark/>
          </w:tcPr>
          <w:p w14:paraId="686B0A89"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Numri i nxënësve</w:t>
            </w:r>
          </w:p>
        </w:tc>
        <w:tc>
          <w:tcPr>
            <w:tcW w:w="2376" w:type="dxa"/>
            <w:tcBorders>
              <w:top w:val="single" w:sz="8" w:space="0" w:color="000000"/>
              <w:left w:val="single" w:sz="8" w:space="0" w:color="000000"/>
              <w:bottom w:val="single" w:sz="8" w:space="0" w:color="000000"/>
              <w:right w:val="single" w:sz="8" w:space="0" w:color="000000"/>
            </w:tcBorders>
            <w:shd w:val="clear" w:color="auto" w:fill="FF33FF"/>
            <w:tcMar>
              <w:top w:w="21" w:type="dxa"/>
              <w:left w:w="21" w:type="dxa"/>
              <w:bottom w:w="0" w:type="dxa"/>
              <w:right w:w="21" w:type="dxa"/>
            </w:tcMar>
            <w:vAlign w:val="center"/>
            <w:hideMark/>
          </w:tcPr>
          <w:p w14:paraId="6D8023D3"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Numri i klasave</w:t>
            </w:r>
          </w:p>
        </w:tc>
      </w:tr>
      <w:tr w:rsidR="00B206A9" w:rsidRPr="00B206A9" w14:paraId="34E21237" w14:textId="77777777" w:rsidTr="00474175">
        <w:trPr>
          <w:trHeight w:val="31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AB6B58" w14:textId="77777777" w:rsidR="00B206A9" w:rsidRPr="00B206A9" w:rsidRDefault="00B206A9" w:rsidP="00B206A9">
            <w:pPr>
              <w:jc w:val="center"/>
              <w:rPr>
                <w:rFonts w:ascii="Arial" w:hAnsi="Arial" w:cs="Arial"/>
                <w:bCs/>
                <w:sz w:val="24"/>
                <w:szCs w:val="24"/>
              </w:rPr>
            </w:pPr>
          </w:p>
        </w:tc>
        <w:tc>
          <w:tcPr>
            <w:tcW w:w="1856" w:type="dxa"/>
            <w:tcBorders>
              <w:top w:val="single" w:sz="8" w:space="0" w:color="000000"/>
              <w:left w:val="single" w:sz="8" w:space="0" w:color="000000"/>
              <w:bottom w:val="single" w:sz="8" w:space="0" w:color="000000"/>
              <w:right w:val="single" w:sz="8" w:space="0" w:color="000000"/>
            </w:tcBorders>
            <w:shd w:val="clear" w:color="auto" w:fill="990099"/>
            <w:tcMar>
              <w:top w:w="21" w:type="dxa"/>
              <w:left w:w="21" w:type="dxa"/>
              <w:bottom w:w="0" w:type="dxa"/>
              <w:right w:w="21" w:type="dxa"/>
            </w:tcMar>
            <w:vAlign w:val="center"/>
            <w:hideMark/>
          </w:tcPr>
          <w:p w14:paraId="5041E4D6"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burra</w:t>
            </w:r>
          </w:p>
        </w:tc>
        <w:tc>
          <w:tcPr>
            <w:tcW w:w="1538" w:type="dxa"/>
            <w:tcBorders>
              <w:top w:val="single" w:sz="8" w:space="0" w:color="000000"/>
              <w:left w:val="single" w:sz="8" w:space="0" w:color="000000"/>
              <w:bottom w:val="single" w:sz="8" w:space="0" w:color="000000"/>
              <w:right w:val="single" w:sz="8" w:space="0" w:color="000000"/>
            </w:tcBorders>
            <w:shd w:val="clear" w:color="auto" w:fill="990099"/>
            <w:tcMar>
              <w:top w:w="21" w:type="dxa"/>
              <w:left w:w="21" w:type="dxa"/>
              <w:bottom w:w="0" w:type="dxa"/>
              <w:right w:w="21" w:type="dxa"/>
            </w:tcMar>
            <w:vAlign w:val="center"/>
            <w:hideMark/>
          </w:tcPr>
          <w:p w14:paraId="0AF4C5BB"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femër</w:t>
            </w:r>
          </w:p>
        </w:tc>
        <w:tc>
          <w:tcPr>
            <w:tcW w:w="2375" w:type="dxa"/>
            <w:tcBorders>
              <w:top w:val="single" w:sz="8" w:space="0" w:color="000000"/>
              <w:left w:val="single" w:sz="8" w:space="0" w:color="000000"/>
              <w:bottom w:val="single" w:sz="8" w:space="0" w:color="000000"/>
              <w:right w:val="single" w:sz="8" w:space="0" w:color="000000"/>
            </w:tcBorders>
            <w:shd w:val="clear" w:color="auto" w:fill="990099"/>
            <w:tcMar>
              <w:top w:w="21" w:type="dxa"/>
              <w:left w:w="21" w:type="dxa"/>
              <w:bottom w:w="0" w:type="dxa"/>
              <w:right w:w="21" w:type="dxa"/>
            </w:tcMar>
            <w:vAlign w:val="center"/>
            <w:hideMark/>
          </w:tcPr>
          <w:p w14:paraId="6B523E32"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në total</w:t>
            </w:r>
          </w:p>
        </w:tc>
        <w:tc>
          <w:tcPr>
            <w:tcW w:w="2376" w:type="dxa"/>
            <w:tcBorders>
              <w:top w:val="single" w:sz="8" w:space="0" w:color="000000"/>
              <w:left w:val="single" w:sz="8" w:space="0" w:color="000000"/>
              <w:bottom w:val="single" w:sz="8" w:space="0" w:color="000000"/>
              <w:right w:val="single" w:sz="8" w:space="0" w:color="000000"/>
            </w:tcBorders>
            <w:shd w:val="clear" w:color="auto" w:fill="990099"/>
            <w:tcMar>
              <w:top w:w="21" w:type="dxa"/>
              <w:left w:w="21" w:type="dxa"/>
              <w:bottom w:w="0" w:type="dxa"/>
              <w:right w:w="21" w:type="dxa"/>
            </w:tcMar>
            <w:vAlign w:val="center"/>
            <w:hideMark/>
          </w:tcPr>
          <w:p w14:paraId="4D28E4E5"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Sipas departamenteve</w:t>
            </w:r>
          </w:p>
        </w:tc>
      </w:tr>
      <w:tr w:rsidR="00B206A9" w:rsidRPr="00B206A9" w14:paraId="69039791" w14:textId="77777777" w:rsidTr="00474175">
        <w:trPr>
          <w:trHeight w:val="288"/>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5FE18678"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69F0962A"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rPr>
              <w:t>26</w:t>
            </w: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4DBDAAAA" w14:textId="77777777" w:rsidR="00B206A9" w:rsidRPr="00F21879" w:rsidRDefault="00F21879" w:rsidP="00B206A9">
            <w:pPr>
              <w:jc w:val="center"/>
              <w:rPr>
                <w:rFonts w:ascii="Arial" w:hAnsi="Arial" w:cs="Arial"/>
                <w:bCs/>
                <w:sz w:val="24"/>
                <w:szCs w:val="24"/>
                <w:lang w:val="mk-MK"/>
              </w:rPr>
            </w:pPr>
            <w:r>
              <w:rPr>
                <w:rFonts w:ascii="Arial" w:hAnsi="Arial" w:cs="Arial"/>
                <w:bCs/>
                <w:sz w:val="24"/>
                <w:szCs w:val="24"/>
                <w:lang w:val="mk-MK"/>
              </w:rPr>
              <w:t>29</w:t>
            </w: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00491AB2" w14:textId="77777777" w:rsidR="00B206A9" w:rsidRPr="00F21879" w:rsidRDefault="00F21879" w:rsidP="00B206A9">
            <w:pPr>
              <w:jc w:val="center"/>
              <w:rPr>
                <w:rFonts w:ascii="Arial" w:hAnsi="Arial" w:cs="Arial"/>
                <w:bCs/>
                <w:sz w:val="24"/>
                <w:szCs w:val="24"/>
                <w:lang w:val="mk-MK"/>
              </w:rPr>
            </w:pPr>
            <w:r>
              <w:rPr>
                <w:rFonts w:ascii="Arial" w:hAnsi="Arial" w:cs="Arial"/>
                <w:bCs/>
                <w:sz w:val="24"/>
                <w:szCs w:val="24"/>
              </w:rPr>
              <w:t>55</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0F91D777"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rPr>
              <w:t>3</w:t>
            </w:r>
          </w:p>
        </w:tc>
      </w:tr>
      <w:tr w:rsidR="00B206A9" w:rsidRPr="00B206A9" w14:paraId="04594F0E" w14:textId="77777777" w:rsidTr="00474175">
        <w:trPr>
          <w:trHeight w:val="288"/>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49DA8BBE"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lastRenderedPageBreak/>
              <w:t>II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602FE3EB" w14:textId="77777777" w:rsidR="00B206A9" w:rsidRPr="00F21879" w:rsidRDefault="00F21879" w:rsidP="00B206A9">
            <w:pPr>
              <w:jc w:val="center"/>
              <w:rPr>
                <w:rFonts w:ascii="Arial" w:hAnsi="Arial" w:cs="Arial"/>
                <w:bCs/>
                <w:sz w:val="24"/>
                <w:szCs w:val="24"/>
                <w:lang w:val="mk-MK"/>
              </w:rPr>
            </w:pPr>
            <w:r>
              <w:rPr>
                <w:rFonts w:ascii="Arial" w:hAnsi="Arial" w:cs="Arial"/>
                <w:bCs/>
                <w:sz w:val="24"/>
                <w:szCs w:val="24"/>
                <w:lang w:val="mk-MK"/>
              </w:rPr>
              <w:t>25</w:t>
            </w: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28479DCB" w14:textId="77777777" w:rsidR="00B206A9" w:rsidRPr="00B206A9" w:rsidRDefault="00B206A9" w:rsidP="00B206A9">
            <w:pPr>
              <w:jc w:val="center"/>
              <w:rPr>
                <w:rFonts w:ascii="Arial" w:hAnsi="Arial" w:cs="Arial"/>
                <w:bCs/>
                <w:sz w:val="24"/>
                <w:szCs w:val="24"/>
                <w:lang w:val="mk-MK"/>
              </w:rPr>
            </w:pPr>
            <w:r w:rsidRPr="00B206A9">
              <w:rPr>
                <w:rFonts w:ascii="Arial" w:hAnsi="Arial" w:cs="Arial"/>
                <w:bCs/>
                <w:sz w:val="24"/>
                <w:szCs w:val="24"/>
              </w:rPr>
              <w:t>31</w:t>
            </w: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5E7D2C0B" w14:textId="77777777" w:rsidR="00B206A9" w:rsidRPr="00F21879" w:rsidRDefault="00F21879" w:rsidP="00B206A9">
            <w:pPr>
              <w:jc w:val="center"/>
              <w:rPr>
                <w:rFonts w:ascii="Arial" w:hAnsi="Arial" w:cs="Arial"/>
                <w:bCs/>
                <w:sz w:val="24"/>
                <w:szCs w:val="24"/>
                <w:lang w:val="mk-MK"/>
              </w:rPr>
            </w:pPr>
            <w:r>
              <w:rPr>
                <w:rFonts w:ascii="Arial" w:hAnsi="Arial" w:cs="Arial"/>
                <w:bCs/>
                <w:sz w:val="24"/>
                <w:szCs w:val="24"/>
                <w:lang w:val="mk-MK"/>
              </w:rPr>
              <w:t>56</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030F7DCA"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3</w:t>
            </w:r>
          </w:p>
        </w:tc>
      </w:tr>
      <w:tr w:rsidR="00B206A9" w:rsidRPr="00B206A9" w14:paraId="25CA0D8F" w14:textId="77777777" w:rsidTr="00474175">
        <w:trPr>
          <w:trHeight w:val="310"/>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713A870E"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III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6D5C130B"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36</w:t>
            </w:r>
          </w:p>
          <w:p w14:paraId="00537E5E"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1E2388E2"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29</w:t>
            </w:r>
          </w:p>
          <w:p w14:paraId="54470A70"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446845BA"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65</w:t>
            </w:r>
          </w:p>
          <w:p w14:paraId="6F47BEA5"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2E69A41F"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3</w:t>
            </w:r>
          </w:p>
        </w:tc>
      </w:tr>
      <w:tr w:rsidR="00B206A9" w:rsidRPr="00B206A9" w14:paraId="74BA9AF0" w14:textId="77777777" w:rsidTr="00474175">
        <w:trPr>
          <w:trHeight w:val="33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5376E7B0"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IV</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13A32262"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33</w:t>
            </w:r>
          </w:p>
          <w:p w14:paraId="746ABC1A"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3DBF1B9F"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34</w:t>
            </w:r>
          </w:p>
          <w:p w14:paraId="67936512"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1C995A3A"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67</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4227321F"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rPr>
              <w:t>3</w:t>
            </w:r>
          </w:p>
        </w:tc>
      </w:tr>
      <w:tr w:rsidR="00B206A9" w:rsidRPr="00B206A9" w14:paraId="35120D71" w14:textId="77777777" w:rsidTr="00474175">
        <w:trPr>
          <w:trHeight w:val="303"/>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35D6D490"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V</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0DA55708"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30</w:t>
            </w:r>
          </w:p>
          <w:p w14:paraId="1B0882A9"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30893C13"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30</w:t>
            </w:r>
          </w:p>
          <w:p w14:paraId="1BD284F7"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7643A5F5"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60</w:t>
            </w:r>
          </w:p>
          <w:p w14:paraId="1C42AAFB" w14:textId="77777777" w:rsidR="00B206A9" w:rsidRPr="00B206A9" w:rsidRDefault="00B206A9" w:rsidP="00F21879">
            <w:pPr>
              <w:suppressLineNumbers/>
              <w:suppressAutoHyphens/>
              <w:spacing w:after="0" w:line="240" w:lineRule="auto"/>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44A62624"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lang w:val="mk-MK"/>
              </w:rPr>
              <w:t>3</w:t>
            </w:r>
          </w:p>
        </w:tc>
      </w:tr>
      <w:tr w:rsidR="00B206A9" w:rsidRPr="00B206A9" w14:paraId="5CBD7C47" w14:textId="77777777" w:rsidTr="00474175">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109A8424"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Unë - V</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12CC15A0" w14:textId="77777777" w:rsidR="00B206A9" w:rsidRPr="00F2187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Pr>
                <w:rFonts w:ascii="Arial" w:eastAsia="Times New Roman" w:hAnsi="Arial" w:cs="Arial"/>
                <w:b/>
                <w:color w:val="000000"/>
                <w:kern w:val="1"/>
                <w:sz w:val="24"/>
                <w:szCs w:val="24"/>
                <w:lang w:eastAsia="ar-SA"/>
              </w:rPr>
              <w:t>150</w:t>
            </w: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3A66459C" w14:textId="77777777" w:rsidR="00B206A9" w:rsidRPr="00F2187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Pr>
                <w:rFonts w:ascii="Arial" w:eastAsia="Times New Roman" w:hAnsi="Arial" w:cs="Arial"/>
                <w:b/>
                <w:color w:val="000000"/>
                <w:kern w:val="1"/>
                <w:sz w:val="24"/>
                <w:szCs w:val="24"/>
                <w:lang w:eastAsia="ar-SA"/>
              </w:rPr>
              <w:t>153</w:t>
            </w: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00894B24" w14:textId="77777777" w:rsidR="00B206A9" w:rsidRPr="00F2187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Pr>
                <w:rFonts w:ascii="Arial" w:eastAsia="Times New Roman" w:hAnsi="Arial" w:cs="Arial"/>
                <w:b/>
                <w:color w:val="000000"/>
                <w:kern w:val="1"/>
                <w:sz w:val="24"/>
                <w:szCs w:val="24"/>
                <w:lang w:eastAsia="ar-SA"/>
              </w:rPr>
              <w:t>303</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2E1452E9"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15</w:t>
            </w:r>
          </w:p>
        </w:tc>
      </w:tr>
      <w:tr w:rsidR="00B206A9" w:rsidRPr="00B206A9" w14:paraId="19EA8F61" w14:textId="77777777" w:rsidTr="00474175">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6C5587A5"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VI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2841B0FD"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36</w:t>
            </w:r>
          </w:p>
          <w:p w14:paraId="7B2FB10C"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6FA82313"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36</w:t>
            </w:r>
          </w:p>
          <w:p w14:paraId="20568AB6"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331436DE"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72</w:t>
            </w:r>
          </w:p>
          <w:p w14:paraId="2989B8D1"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2383FF6C"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rPr>
              <w:t>4</w:t>
            </w:r>
          </w:p>
        </w:tc>
      </w:tr>
      <w:tr w:rsidR="00B206A9" w:rsidRPr="00B206A9" w14:paraId="3419B7DF" w14:textId="77777777" w:rsidTr="00474175">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568B381B"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VII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35F442AB"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32</w:t>
            </w:r>
          </w:p>
          <w:p w14:paraId="76AE724F"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1D6438E3"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50</w:t>
            </w:r>
          </w:p>
          <w:p w14:paraId="28E71D6E"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4560CAF2"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82</w:t>
            </w:r>
          </w:p>
          <w:p w14:paraId="2D56726B"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687037CE"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rPr>
              <w:t>4</w:t>
            </w:r>
          </w:p>
        </w:tc>
      </w:tr>
      <w:tr w:rsidR="00B206A9" w:rsidRPr="00B206A9" w14:paraId="3F36232D" w14:textId="77777777" w:rsidTr="00474175">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59AFBE47"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VIII</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46238295"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eastAsia="ar-SA"/>
              </w:rPr>
              <w:t>37</w:t>
            </w:r>
          </w:p>
          <w:p w14:paraId="5B557155"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77E9B699"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37</w:t>
            </w:r>
          </w:p>
          <w:p w14:paraId="5C0EFAED"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45BD2CF1"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74</w:t>
            </w:r>
          </w:p>
          <w:p w14:paraId="0571E109"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7CD2D4AE"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rPr>
              <w:t>4</w:t>
            </w:r>
          </w:p>
        </w:tc>
      </w:tr>
      <w:tr w:rsidR="00B206A9" w:rsidRPr="00B206A9" w14:paraId="52491A13" w14:textId="77777777" w:rsidTr="00474175">
        <w:trPr>
          <w:trHeight w:val="310"/>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1AF05AE1"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rPr>
              <w:t>IX</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11DB21F0"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38</w:t>
            </w:r>
          </w:p>
          <w:p w14:paraId="1EB1B082"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21CD272C" w14:textId="77777777" w:rsidR="00B206A9" w:rsidRPr="00F21879" w:rsidRDefault="00F2187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r>
              <w:rPr>
                <w:rFonts w:ascii="Arial" w:eastAsia="Times New Roman" w:hAnsi="Arial" w:cs="Arial"/>
                <w:color w:val="000000"/>
                <w:kern w:val="1"/>
                <w:sz w:val="24"/>
                <w:szCs w:val="24"/>
                <w:lang w:val="mk-MK" w:eastAsia="ar-SA"/>
              </w:rPr>
              <w:t>39</w:t>
            </w:r>
          </w:p>
          <w:p w14:paraId="56648273"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68ED49D8" w14:textId="77777777" w:rsidR="00B206A9" w:rsidRPr="00B206A9" w:rsidRDefault="00F21879" w:rsidP="00B206A9">
            <w:pPr>
              <w:suppressLineNumbers/>
              <w:suppressAutoHyphens/>
              <w:spacing w:after="0" w:line="240" w:lineRule="auto"/>
              <w:jc w:val="center"/>
              <w:rPr>
                <w:rFonts w:ascii="Arial" w:eastAsia="Times New Roman" w:hAnsi="Arial" w:cs="Arial"/>
                <w:color w:val="000000"/>
                <w:kern w:val="1"/>
                <w:sz w:val="24"/>
                <w:szCs w:val="24"/>
                <w:lang w:eastAsia="ar-SA"/>
              </w:rPr>
            </w:pPr>
            <w:r>
              <w:rPr>
                <w:rFonts w:ascii="Arial" w:eastAsia="Times New Roman" w:hAnsi="Arial" w:cs="Arial"/>
                <w:color w:val="000000"/>
                <w:kern w:val="1"/>
                <w:sz w:val="24"/>
                <w:szCs w:val="24"/>
                <w:lang w:val="mk-MK" w:eastAsia="ar-SA"/>
              </w:rPr>
              <w:t>77</w:t>
            </w:r>
          </w:p>
          <w:p w14:paraId="7236DC07" w14:textId="77777777" w:rsidR="00B206A9" w:rsidRPr="00B206A9" w:rsidRDefault="00B206A9" w:rsidP="00B206A9">
            <w:pPr>
              <w:suppressLineNumbers/>
              <w:suppressAutoHyphens/>
              <w:spacing w:after="0" w:line="240" w:lineRule="auto"/>
              <w:jc w:val="center"/>
              <w:rPr>
                <w:rFonts w:ascii="Arial" w:eastAsia="Times New Roman" w:hAnsi="Arial" w:cs="Arial"/>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3DA3DC59" w14:textId="77777777" w:rsidR="00B206A9" w:rsidRPr="00B206A9" w:rsidRDefault="00B206A9" w:rsidP="00B206A9">
            <w:pPr>
              <w:jc w:val="center"/>
              <w:rPr>
                <w:rFonts w:ascii="Arial" w:hAnsi="Arial" w:cs="Arial"/>
                <w:bCs/>
                <w:sz w:val="24"/>
                <w:szCs w:val="24"/>
              </w:rPr>
            </w:pPr>
            <w:r w:rsidRPr="00B206A9">
              <w:rPr>
                <w:rFonts w:ascii="Arial" w:hAnsi="Arial" w:cs="Arial"/>
                <w:bCs/>
                <w:sz w:val="24"/>
                <w:szCs w:val="24"/>
              </w:rPr>
              <w:t>4</w:t>
            </w:r>
          </w:p>
        </w:tc>
      </w:tr>
      <w:tr w:rsidR="00B206A9" w:rsidRPr="00B206A9" w14:paraId="0205B039" w14:textId="77777777" w:rsidTr="00474175">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597A1947"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VI - IX</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3C28927C" w14:textId="77777777" w:rsidR="00B206A9" w:rsidRPr="00F2187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sidRPr="00F21879">
              <w:rPr>
                <w:rFonts w:ascii="Arial" w:eastAsia="Times New Roman" w:hAnsi="Arial" w:cs="Arial"/>
                <w:b/>
                <w:color w:val="000000"/>
                <w:kern w:val="1"/>
                <w:sz w:val="24"/>
                <w:szCs w:val="24"/>
                <w:lang w:eastAsia="ar-SA"/>
              </w:rPr>
              <w:t>143</w:t>
            </w:r>
          </w:p>
          <w:p w14:paraId="7B8862C7" w14:textId="77777777" w:rsidR="00B206A9" w:rsidRPr="00F21879" w:rsidRDefault="00B206A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3A42744A" w14:textId="77777777" w:rsidR="00B206A9" w:rsidRPr="00F2187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sidRPr="00F21879">
              <w:rPr>
                <w:rFonts w:ascii="Arial" w:eastAsia="Times New Roman" w:hAnsi="Arial" w:cs="Arial"/>
                <w:b/>
                <w:color w:val="000000"/>
                <w:kern w:val="1"/>
                <w:sz w:val="24"/>
                <w:szCs w:val="24"/>
                <w:lang w:eastAsia="ar-SA"/>
              </w:rPr>
              <w:t>162</w:t>
            </w:r>
          </w:p>
          <w:p w14:paraId="22740870" w14:textId="77777777" w:rsidR="00B206A9" w:rsidRPr="00F21879" w:rsidRDefault="00B206A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58746416" w14:textId="77777777" w:rsidR="00B206A9" w:rsidRPr="00F2187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sidRPr="00F21879">
              <w:rPr>
                <w:rFonts w:ascii="Arial" w:eastAsia="Times New Roman" w:hAnsi="Arial" w:cs="Arial"/>
                <w:b/>
                <w:color w:val="000000"/>
                <w:kern w:val="1"/>
                <w:sz w:val="24"/>
                <w:szCs w:val="24"/>
                <w:lang w:eastAsia="ar-SA"/>
              </w:rPr>
              <w:t>305</w:t>
            </w:r>
          </w:p>
          <w:p w14:paraId="04309110" w14:textId="77777777" w:rsidR="00B206A9" w:rsidRPr="00F21879" w:rsidRDefault="00B206A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5639C9F5" w14:textId="77777777" w:rsidR="00B206A9" w:rsidRPr="00F21879" w:rsidRDefault="00B206A9" w:rsidP="00B206A9">
            <w:pPr>
              <w:jc w:val="center"/>
              <w:rPr>
                <w:rFonts w:ascii="Arial" w:hAnsi="Arial" w:cs="Arial"/>
                <w:b/>
                <w:bCs/>
                <w:sz w:val="24"/>
                <w:szCs w:val="24"/>
              </w:rPr>
            </w:pPr>
            <w:r w:rsidRPr="00F21879">
              <w:rPr>
                <w:rFonts w:ascii="Arial" w:hAnsi="Arial" w:cs="Arial"/>
                <w:b/>
                <w:bCs/>
                <w:sz w:val="24"/>
                <w:szCs w:val="24"/>
                <w:lang w:val="mk-MK"/>
              </w:rPr>
              <w:t>16</w:t>
            </w:r>
          </w:p>
        </w:tc>
      </w:tr>
      <w:tr w:rsidR="00B206A9" w:rsidRPr="00B206A9" w14:paraId="6A132B56" w14:textId="77777777" w:rsidTr="00474175">
        <w:trPr>
          <w:trHeight w:val="295"/>
          <w:jc w:val="center"/>
        </w:trPr>
        <w:tc>
          <w:tcPr>
            <w:tcW w:w="1855" w:type="dxa"/>
            <w:tcBorders>
              <w:top w:val="single" w:sz="8" w:space="0" w:color="000000"/>
              <w:left w:val="single" w:sz="8" w:space="0" w:color="000000"/>
              <w:bottom w:val="single" w:sz="8" w:space="0" w:color="000000"/>
              <w:right w:val="single" w:sz="8" w:space="0" w:color="000000"/>
            </w:tcBorders>
            <w:shd w:val="clear" w:color="auto" w:fill="FFCCCC"/>
            <w:tcMar>
              <w:top w:w="21" w:type="dxa"/>
              <w:left w:w="21" w:type="dxa"/>
              <w:bottom w:w="0" w:type="dxa"/>
              <w:right w:w="21" w:type="dxa"/>
            </w:tcMar>
            <w:vAlign w:val="center"/>
            <w:hideMark/>
          </w:tcPr>
          <w:p w14:paraId="2F46239F"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I - IX</w:t>
            </w:r>
          </w:p>
        </w:tc>
        <w:tc>
          <w:tcPr>
            <w:tcW w:w="1856" w:type="dxa"/>
            <w:tcBorders>
              <w:top w:val="single" w:sz="8" w:space="0" w:color="000000"/>
              <w:left w:val="single" w:sz="8" w:space="0" w:color="000000"/>
              <w:bottom w:val="single" w:sz="8" w:space="0" w:color="000000"/>
              <w:right w:val="single" w:sz="8" w:space="0" w:color="000000"/>
            </w:tcBorders>
            <w:shd w:val="clear" w:color="auto" w:fill="CCFFFF"/>
            <w:tcMar>
              <w:top w:w="21" w:type="dxa"/>
              <w:left w:w="21" w:type="dxa"/>
              <w:bottom w:w="0" w:type="dxa"/>
              <w:right w:w="21" w:type="dxa"/>
            </w:tcMar>
            <w:vAlign w:val="center"/>
            <w:hideMark/>
          </w:tcPr>
          <w:p w14:paraId="30D144FC" w14:textId="77777777" w:rsidR="00B206A9" w:rsidRPr="00B206A9" w:rsidRDefault="00F21879" w:rsidP="00B206A9">
            <w:pPr>
              <w:suppressLineNumbers/>
              <w:suppressAutoHyphens/>
              <w:spacing w:after="0" w:line="240" w:lineRule="auto"/>
              <w:jc w:val="center"/>
              <w:rPr>
                <w:rFonts w:ascii="Arial" w:eastAsia="Times New Roman" w:hAnsi="Arial" w:cs="Arial"/>
                <w:b/>
                <w:color w:val="000000"/>
                <w:kern w:val="1"/>
                <w:sz w:val="24"/>
                <w:szCs w:val="24"/>
                <w:lang w:eastAsia="ar-SA"/>
              </w:rPr>
            </w:pPr>
            <w:r>
              <w:rPr>
                <w:rFonts w:ascii="Arial" w:eastAsia="Times New Roman" w:hAnsi="Arial" w:cs="Arial"/>
                <w:b/>
                <w:color w:val="000000"/>
                <w:kern w:val="1"/>
                <w:sz w:val="24"/>
                <w:szCs w:val="24"/>
                <w:lang w:val="mk-MK" w:eastAsia="ar-SA"/>
              </w:rPr>
              <w:t>293</w:t>
            </w:r>
          </w:p>
          <w:p w14:paraId="67504732" w14:textId="77777777" w:rsidR="00B206A9" w:rsidRPr="00B206A9" w:rsidRDefault="00B206A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p>
        </w:tc>
        <w:tc>
          <w:tcPr>
            <w:tcW w:w="1538" w:type="dxa"/>
            <w:tcBorders>
              <w:top w:val="single" w:sz="8" w:space="0" w:color="000000"/>
              <w:left w:val="single" w:sz="8" w:space="0" w:color="000000"/>
              <w:bottom w:val="single" w:sz="8" w:space="0" w:color="000000"/>
              <w:right w:val="single" w:sz="8" w:space="0" w:color="000000"/>
            </w:tcBorders>
            <w:shd w:val="clear" w:color="auto" w:fill="CC99CC"/>
            <w:tcMar>
              <w:top w:w="21" w:type="dxa"/>
              <w:left w:w="21" w:type="dxa"/>
              <w:bottom w:w="0" w:type="dxa"/>
              <w:right w:w="21" w:type="dxa"/>
            </w:tcMar>
            <w:vAlign w:val="center"/>
            <w:hideMark/>
          </w:tcPr>
          <w:p w14:paraId="0DC8263A" w14:textId="77777777" w:rsidR="00B206A9" w:rsidRPr="00B206A9" w:rsidRDefault="00F21879" w:rsidP="00B206A9">
            <w:pPr>
              <w:suppressLineNumbers/>
              <w:suppressAutoHyphens/>
              <w:spacing w:after="0" w:line="240" w:lineRule="auto"/>
              <w:jc w:val="center"/>
              <w:rPr>
                <w:rFonts w:ascii="Arial" w:eastAsia="Times New Roman" w:hAnsi="Arial" w:cs="Arial"/>
                <w:b/>
                <w:color w:val="000000"/>
                <w:kern w:val="1"/>
                <w:sz w:val="24"/>
                <w:szCs w:val="24"/>
                <w:lang w:eastAsia="ar-SA"/>
              </w:rPr>
            </w:pPr>
            <w:r>
              <w:rPr>
                <w:rFonts w:ascii="Arial" w:eastAsia="Times New Roman" w:hAnsi="Arial" w:cs="Arial"/>
                <w:b/>
                <w:color w:val="000000"/>
                <w:kern w:val="1"/>
                <w:sz w:val="24"/>
                <w:szCs w:val="24"/>
                <w:lang w:eastAsia="ar-SA"/>
              </w:rPr>
              <w:t>315</w:t>
            </w:r>
          </w:p>
        </w:tc>
        <w:tc>
          <w:tcPr>
            <w:tcW w:w="2375" w:type="dxa"/>
            <w:tcBorders>
              <w:top w:val="single" w:sz="8" w:space="0" w:color="000000"/>
              <w:left w:val="single" w:sz="8" w:space="0" w:color="000000"/>
              <w:bottom w:val="single" w:sz="8" w:space="0" w:color="000000"/>
              <w:right w:val="single" w:sz="8" w:space="0" w:color="000000"/>
            </w:tcBorders>
            <w:shd w:val="clear" w:color="auto" w:fill="99FF99"/>
            <w:tcMar>
              <w:top w:w="21" w:type="dxa"/>
              <w:left w:w="21" w:type="dxa"/>
              <w:bottom w:w="0" w:type="dxa"/>
              <w:right w:w="21" w:type="dxa"/>
            </w:tcMar>
            <w:vAlign w:val="center"/>
            <w:hideMark/>
          </w:tcPr>
          <w:p w14:paraId="526F4979" w14:textId="77777777" w:rsidR="00B206A9" w:rsidRPr="00B206A9" w:rsidRDefault="00F21879" w:rsidP="00B206A9">
            <w:pPr>
              <w:suppressLineNumbers/>
              <w:suppressAutoHyphens/>
              <w:spacing w:after="0" w:line="240" w:lineRule="auto"/>
              <w:jc w:val="center"/>
              <w:rPr>
                <w:rFonts w:ascii="Arial" w:eastAsia="Times New Roman" w:hAnsi="Arial" w:cs="Arial"/>
                <w:b/>
                <w:color w:val="000000"/>
                <w:kern w:val="1"/>
                <w:sz w:val="24"/>
                <w:szCs w:val="24"/>
                <w:lang w:val="mk-MK" w:eastAsia="ar-SA"/>
              </w:rPr>
            </w:pPr>
            <w:r>
              <w:rPr>
                <w:rFonts w:ascii="Arial" w:eastAsia="Times New Roman" w:hAnsi="Arial" w:cs="Arial"/>
                <w:b/>
                <w:color w:val="000000"/>
                <w:kern w:val="1"/>
                <w:sz w:val="24"/>
                <w:szCs w:val="24"/>
                <w:lang w:eastAsia="ar-SA"/>
              </w:rPr>
              <w:t>608</w:t>
            </w:r>
          </w:p>
        </w:tc>
        <w:tc>
          <w:tcPr>
            <w:tcW w:w="2376" w:type="dxa"/>
            <w:tcBorders>
              <w:top w:val="single" w:sz="8" w:space="0" w:color="000000"/>
              <w:left w:val="single" w:sz="8" w:space="0" w:color="000000"/>
              <w:bottom w:val="single" w:sz="8" w:space="0" w:color="000000"/>
              <w:right w:val="single" w:sz="8" w:space="0" w:color="000000"/>
            </w:tcBorders>
            <w:shd w:val="clear" w:color="auto" w:fill="66FFFF"/>
            <w:tcMar>
              <w:top w:w="21" w:type="dxa"/>
              <w:left w:w="21" w:type="dxa"/>
              <w:bottom w:w="0" w:type="dxa"/>
              <w:right w:w="21" w:type="dxa"/>
            </w:tcMar>
            <w:vAlign w:val="center"/>
            <w:hideMark/>
          </w:tcPr>
          <w:p w14:paraId="12628EF6" w14:textId="77777777" w:rsidR="00B206A9" w:rsidRPr="00B206A9" w:rsidRDefault="00B206A9" w:rsidP="00B206A9">
            <w:pPr>
              <w:jc w:val="center"/>
              <w:rPr>
                <w:rFonts w:ascii="Arial" w:hAnsi="Arial" w:cs="Arial"/>
                <w:bCs/>
                <w:sz w:val="24"/>
                <w:szCs w:val="24"/>
              </w:rPr>
            </w:pPr>
            <w:r w:rsidRPr="00B206A9">
              <w:rPr>
                <w:rFonts w:ascii="Arial" w:hAnsi="Arial" w:cs="Arial"/>
                <w:b/>
                <w:bCs/>
                <w:sz w:val="24"/>
                <w:szCs w:val="24"/>
                <w:lang w:val="mk-MK"/>
              </w:rPr>
              <w:t>31</w:t>
            </w:r>
          </w:p>
        </w:tc>
      </w:tr>
    </w:tbl>
    <w:p w14:paraId="7C727661" w14:textId="77777777" w:rsidR="00B206A9" w:rsidRDefault="00B206A9" w:rsidP="008F1242"/>
    <w:p w14:paraId="4E3455E8" w14:textId="77777777" w:rsidR="00FA7F55" w:rsidRDefault="00FA7F55" w:rsidP="00F06AF1">
      <w:pPr>
        <w:jc w:val="center"/>
        <w:rPr>
          <w:b/>
          <w:sz w:val="28"/>
          <w:szCs w:val="28"/>
        </w:rPr>
      </w:pPr>
    </w:p>
    <w:p w14:paraId="48D08A0F" w14:textId="77777777" w:rsidR="00FA7F55" w:rsidRDefault="00FA7F55" w:rsidP="00F06AF1">
      <w:pPr>
        <w:jc w:val="center"/>
        <w:rPr>
          <w:b/>
          <w:sz w:val="28"/>
          <w:szCs w:val="28"/>
        </w:rPr>
      </w:pPr>
    </w:p>
    <w:p w14:paraId="034D470E" w14:textId="77777777" w:rsidR="00FA7F55" w:rsidRDefault="00FA7F55" w:rsidP="00F06AF1">
      <w:pPr>
        <w:jc w:val="center"/>
        <w:rPr>
          <w:b/>
          <w:sz w:val="28"/>
          <w:szCs w:val="28"/>
        </w:rPr>
      </w:pPr>
    </w:p>
    <w:p w14:paraId="46ABA340" w14:textId="77777777" w:rsidR="00FA7F55" w:rsidRDefault="00FA7F55" w:rsidP="00F06AF1">
      <w:pPr>
        <w:jc w:val="center"/>
        <w:rPr>
          <w:b/>
          <w:sz w:val="28"/>
          <w:szCs w:val="28"/>
        </w:rPr>
      </w:pPr>
    </w:p>
    <w:p w14:paraId="41A2ACD0" w14:textId="77777777" w:rsidR="00FA7F55" w:rsidRDefault="00FA7F55" w:rsidP="00F06AF1">
      <w:pPr>
        <w:jc w:val="center"/>
        <w:rPr>
          <w:b/>
          <w:sz w:val="28"/>
          <w:szCs w:val="28"/>
        </w:rPr>
      </w:pPr>
    </w:p>
    <w:p w14:paraId="18CC7AE3" w14:textId="77777777" w:rsidR="00B206A9" w:rsidRPr="00F06AF1" w:rsidRDefault="00F06AF1" w:rsidP="00F06AF1">
      <w:pPr>
        <w:jc w:val="center"/>
        <w:rPr>
          <w:b/>
          <w:sz w:val="28"/>
          <w:szCs w:val="28"/>
          <w:lang w:val="mk-MK"/>
        </w:rPr>
      </w:pPr>
      <w:r>
        <w:rPr>
          <w:b/>
          <w:sz w:val="28"/>
          <w:szCs w:val="28"/>
        </w:rPr>
        <w:lastRenderedPageBreak/>
        <w:t>KLASA IV</w:t>
      </w:r>
    </w:p>
    <w:tbl>
      <w:tblPr>
        <w:tblpPr w:leftFromText="180" w:rightFromText="180" w:vertAnchor="page" w:horzAnchor="margin" w:tblpXSpec="center" w:tblpY="1884"/>
        <w:tblW w:w="11305" w:type="dxa"/>
        <w:tblLook w:val="04A0" w:firstRow="1" w:lastRow="0" w:firstColumn="1" w:lastColumn="0" w:noHBand="0" w:noVBand="1"/>
      </w:tblPr>
      <w:tblGrid>
        <w:gridCol w:w="560"/>
        <w:gridCol w:w="1760"/>
        <w:gridCol w:w="520"/>
        <w:gridCol w:w="580"/>
        <w:gridCol w:w="480"/>
        <w:gridCol w:w="535"/>
        <w:gridCol w:w="417"/>
        <w:gridCol w:w="420"/>
        <w:gridCol w:w="467"/>
        <w:gridCol w:w="521"/>
        <w:gridCol w:w="440"/>
        <w:gridCol w:w="471"/>
        <w:gridCol w:w="582"/>
        <w:gridCol w:w="575"/>
        <w:gridCol w:w="440"/>
        <w:gridCol w:w="496"/>
        <w:gridCol w:w="655"/>
        <w:gridCol w:w="633"/>
        <w:gridCol w:w="778"/>
      </w:tblGrid>
      <w:tr w:rsidR="000F0D56" w:rsidRPr="00F06AF1" w14:paraId="6F16F36D" w14:textId="77777777" w:rsidTr="000F0D56">
        <w:trPr>
          <w:trHeight w:val="276"/>
        </w:trPr>
        <w:tc>
          <w:tcPr>
            <w:tcW w:w="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7930957" w14:textId="77777777" w:rsidR="000F0D56" w:rsidRPr="00F06AF1" w:rsidRDefault="000F0D56" w:rsidP="000F0D56">
            <w:pPr>
              <w:spacing w:after="0" w:line="240" w:lineRule="auto"/>
              <w:jc w:val="center"/>
              <w:rPr>
                <w:rFonts w:ascii="Arial" w:eastAsia="Times New Roman" w:hAnsi="Arial" w:cs="Arial"/>
                <w:sz w:val="18"/>
                <w:szCs w:val="18"/>
              </w:rPr>
            </w:pP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5EDA3541" w14:textId="77777777" w:rsidR="000F0D56" w:rsidRPr="00F06AF1" w:rsidRDefault="000F0D56" w:rsidP="000F0D56">
            <w:pPr>
              <w:spacing w:after="0" w:line="240" w:lineRule="auto"/>
              <w:rPr>
                <w:rFonts w:ascii="Arial" w:eastAsia="Times New Roman" w:hAnsi="Arial" w:cs="Arial"/>
                <w:sz w:val="18"/>
                <w:szCs w:val="18"/>
              </w:rPr>
            </w:pPr>
          </w:p>
        </w:tc>
        <w:tc>
          <w:tcPr>
            <w:tcW w:w="8985" w:type="dxa"/>
            <w:gridSpan w:val="17"/>
            <w:tcBorders>
              <w:top w:val="single" w:sz="8" w:space="0" w:color="auto"/>
              <w:left w:val="nil"/>
              <w:bottom w:val="single" w:sz="4" w:space="0" w:color="auto"/>
              <w:right w:val="single" w:sz="8" w:space="0" w:color="000000"/>
            </w:tcBorders>
            <w:shd w:val="clear" w:color="auto" w:fill="auto"/>
            <w:noWrap/>
            <w:vAlign w:val="bottom"/>
            <w:hideMark/>
          </w:tcPr>
          <w:p w14:paraId="7439F91E" w14:textId="77777777" w:rsidR="000F0D56" w:rsidRPr="00F06AF1" w:rsidRDefault="000F0D56" w:rsidP="000F0D56">
            <w:pPr>
              <w:spacing w:after="0" w:line="240" w:lineRule="auto"/>
              <w:jc w:val="center"/>
              <w:rPr>
                <w:rFonts w:ascii="Arial" w:eastAsia="Times New Roman" w:hAnsi="Arial" w:cs="Arial"/>
                <w:b/>
                <w:bCs/>
                <w:sz w:val="18"/>
                <w:szCs w:val="18"/>
              </w:rPr>
            </w:pPr>
            <w:proofErr w:type="spellStart"/>
            <w:r w:rsidRPr="00F06AF1">
              <w:rPr>
                <w:rFonts w:ascii="Arial" w:eastAsia="Times New Roman" w:hAnsi="Arial" w:cs="Arial"/>
                <w:b/>
                <w:bCs/>
                <w:sz w:val="18"/>
                <w:szCs w:val="18"/>
              </w:rPr>
              <w:t>Arritjet</w:t>
            </w:r>
            <w:proofErr w:type="spellEnd"/>
            <w:r w:rsidRPr="00F06AF1">
              <w:rPr>
                <w:rFonts w:ascii="Arial" w:eastAsia="Times New Roman" w:hAnsi="Arial" w:cs="Arial"/>
                <w:b/>
                <w:bCs/>
                <w:sz w:val="18"/>
                <w:szCs w:val="18"/>
              </w:rPr>
              <w:t xml:space="preserve"> e </w:t>
            </w:r>
            <w:proofErr w:type="spellStart"/>
            <w:r w:rsidRPr="00F06AF1">
              <w:rPr>
                <w:rFonts w:ascii="Arial" w:eastAsia="Times New Roman" w:hAnsi="Arial" w:cs="Arial"/>
                <w:b/>
                <w:bCs/>
                <w:sz w:val="18"/>
                <w:szCs w:val="18"/>
              </w:rPr>
              <w:t>nxënësve</w:t>
            </w:r>
            <w:proofErr w:type="spellEnd"/>
            <w:r w:rsidRPr="00F06AF1">
              <w:rPr>
                <w:rFonts w:ascii="Arial" w:eastAsia="Times New Roman" w:hAnsi="Arial" w:cs="Arial"/>
                <w:b/>
                <w:bCs/>
                <w:sz w:val="18"/>
                <w:szCs w:val="18"/>
              </w:rPr>
              <w:t xml:space="preserve"> </w:t>
            </w:r>
            <w:proofErr w:type="spellStart"/>
            <w:r w:rsidRPr="00F06AF1">
              <w:rPr>
                <w:rFonts w:ascii="Arial" w:eastAsia="Times New Roman" w:hAnsi="Arial" w:cs="Arial"/>
                <w:b/>
                <w:bCs/>
                <w:sz w:val="18"/>
                <w:szCs w:val="18"/>
              </w:rPr>
              <w:t>në</w:t>
            </w:r>
            <w:proofErr w:type="spellEnd"/>
            <w:r w:rsidRPr="00F06AF1">
              <w:rPr>
                <w:rFonts w:ascii="Arial" w:eastAsia="Times New Roman" w:hAnsi="Arial" w:cs="Arial"/>
                <w:b/>
                <w:bCs/>
                <w:sz w:val="18"/>
                <w:szCs w:val="18"/>
              </w:rPr>
              <w:t xml:space="preserve"> IV </w:t>
            </w:r>
            <w:proofErr w:type="spellStart"/>
            <w:r w:rsidRPr="00F06AF1">
              <w:rPr>
                <w:rFonts w:ascii="Arial" w:eastAsia="Times New Roman" w:hAnsi="Arial" w:cs="Arial"/>
                <w:b/>
                <w:bCs/>
                <w:sz w:val="18"/>
                <w:szCs w:val="18"/>
              </w:rPr>
              <w:t>në</w:t>
            </w:r>
            <w:proofErr w:type="spellEnd"/>
            <w:r w:rsidRPr="00F06AF1">
              <w:rPr>
                <w:rFonts w:ascii="Arial" w:eastAsia="Times New Roman" w:hAnsi="Arial" w:cs="Arial"/>
                <w:b/>
                <w:bCs/>
                <w:sz w:val="18"/>
                <w:szCs w:val="18"/>
              </w:rPr>
              <w:t xml:space="preserve"> </w:t>
            </w:r>
            <w:proofErr w:type="spellStart"/>
            <w:r w:rsidRPr="00F06AF1">
              <w:rPr>
                <w:rFonts w:ascii="Arial" w:eastAsia="Times New Roman" w:hAnsi="Arial" w:cs="Arial"/>
                <w:b/>
                <w:bCs/>
                <w:sz w:val="18"/>
                <w:szCs w:val="18"/>
              </w:rPr>
              <w:t>gjuhën</w:t>
            </w:r>
            <w:proofErr w:type="spellEnd"/>
            <w:r w:rsidRPr="00F06AF1">
              <w:rPr>
                <w:rFonts w:ascii="Arial" w:eastAsia="Times New Roman" w:hAnsi="Arial" w:cs="Arial"/>
                <w:b/>
                <w:bCs/>
                <w:sz w:val="18"/>
                <w:szCs w:val="18"/>
              </w:rPr>
              <w:t xml:space="preserve"> </w:t>
            </w:r>
            <w:proofErr w:type="spellStart"/>
            <w:r w:rsidRPr="00F06AF1">
              <w:rPr>
                <w:rFonts w:ascii="Arial" w:eastAsia="Times New Roman" w:hAnsi="Arial" w:cs="Arial"/>
                <w:b/>
                <w:bCs/>
                <w:sz w:val="18"/>
                <w:szCs w:val="18"/>
              </w:rPr>
              <w:t>maqedonase</w:t>
            </w:r>
            <w:proofErr w:type="spellEnd"/>
            <w:r w:rsidRPr="00F06AF1">
              <w:rPr>
                <w:rFonts w:ascii="Arial" w:eastAsia="Times New Roman" w:hAnsi="Arial" w:cs="Arial"/>
                <w:b/>
                <w:bCs/>
                <w:sz w:val="18"/>
                <w:szCs w:val="18"/>
              </w:rPr>
              <w:t xml:space="preserve"> </w:t>
            </w:r>
            <w:proofErr w:type="spellStart"/>
            <w:r w:rsidRPr="00F06AF1">
              <w:rPr>
                <w:rFonts w:ascii="Arial" w:eastAsia="Times New Roman" w:hAnsi="Arial" w:cs="Arial"/>
                <w:b/>
                <w:bCs/>
                <w:sz w:val="18"/>
                <w:szCs w:val="18"/>
              </w:rPr>
              <w:t>në</w:t>
            </w:r>
            <w:proofErr w:type="spellEnd"/>
            <w:r w:rsidRPr="00F06AF1">
              <w:rPr>
                <w:rFonts w:ascii="Arial" w:eastAsia="Times New Roman" w:hAnsi="Arial" w:cs="Arial"/>
                <w:b/>
                <w:bCs/>
                <w:sz w:val="18"/>
                <w:szCs w:val="18"/>
              </w:rPr>
              <w:t xml:space="preserve"> fund </w:t>
            </w:r>
            <w:proofErr w:type="spellStart"/>
            <w:r w:rsidRPr="00F06AF1">
              <w:rPr>
                <w:rFonts w:ascii="Arial" w:eastAsia="Times New Roman" w:hAnsi="Arial" w:cs="Arial"/>
                <w:b/>
                <w:bCs/>
                <w:sz w:val="18"/>
                <w:szCs w:val="18"/>
              </w:rPr>
              <w:t>të</w:t>
            </w:r>
            <w:proofErr w:type="spellEnd"/>
            <w:r w:rsidRPr="00F06AF1">
              <w:rPr>
                <w:rFonts w:ascii="Arial" w:eastAsia="Times New Roman" w:hAnsi="Arial" w:cs="Arial"/>
                <w:b/>
                <w:bCs/>
                <w:sz w:val="18"/>
                <w:szCs w:val="18"/>
              </w:rPr>
              <w:t xml:space="preserve"> </w:t>
            </w:r>
            <w:proofErr w:type="spellStart"/>
            <w:r w:rsidRPr="00F06AF1">
              <w:rPr>
                <w:rFonts w:ascii="Arial" w:eastAsia="Times New Roman" w:hAnsi="Arial" w:cs="Arial"/>
                <w:b/>
                <w:bCs/>
                <w:sz w:val="18"/>
                <w:szCs w:val="18"/>
              </w:rPr>
              <w:t>vitit</w:t>
            </w:r>
            <w:proofErr w:type="spellEnd"/>
            <w:r w:rsidRPr="00F06AF1">
              <w:rPr>
                <w:rFonts w:ascii="Arial" w:eastAsia="Times New Roman" w:hAnsi="Arial" w:cs="Arial"/>
                <w:b/>
                <w:bCs/>
                <w:sz w:val="18"/>
                <w:szCs w:val="18"/>
              </w:rPr>
              <w:t xml:space="preserve"> </w:t>
            </w:r>
            <w:proofErr w:type="spellStart"/>
            <w:r w:rsidRPr="00F06AF1">
              <w:rPr>
                <w:rFonts w:ascii="Arial" w:eastAsia="Times New Roman" w:hAnsi="Arial" w:cs="Arial"/>
                <w:b/>
                <w:bCs/>
                <w:sz w:val="18"/>
                <w:szCs w:val="18"/>
              </w:rPr>
              <w:t>shkollor</w:t>
            </w:r>
            <w:proofErr w:type="spellEnd"/>
            <w:r w:rsidRPr="00F06AF1">
              <w:rPr>
                <w:rFonts w:ascii="Arial" w:eastAsia="Times New Roman" w:hAnsi="Arial" w:cs="Arial"/>
                <w:b/>
                <w:bCs/>
                <w:sz w:val="18"/>
                <w:szCs w:val="18"/>
              </w:rPr>
              <w:t xml:space="preserve"> 2023/2024</w:t>
            </w:r>
          </w:p>
        </w:tc>
      </w:tr>
      <w:tr w:rsidR="000F0D56" w:rsidRPr="00F06AF1" w14:paraId="18A331F0" w14:textId="77777777" w:rsidTr="000F0D56">
        <w:trPr>
          <w:trHeight w:val="285"/>
        </w:trPr>
        <w:tc>
          <w:tcPr>
            <w:tcW w:w="2320" w:type="dxa"/>
            <w:gridSpan w:val="2"/>
            <w:vMerge w:val="restart"/>
            <w:tcBorders>
              <w:top w:val="single" w:sz="4" w:space="0" w:color="auto"/>
              <w:left w:val="single" w:sz="8" w:space="0" w:color="auto"/>
              <w:bottom w:val="single" w:sz="4" w:space="0" w:color="auto"/>
              <w:right w:val="single" w:sz="4" w:space="0" w:color="auto"/>
            </w:tcBorders>
            <w:shd w:val="clear" w:color="auto" w:fill="auto"/>
            <w:hideMark/>
          </w:tcPr>
          <w:p w14:paraId="5E857C6E" w14:textId="77777777" w:rsidR="000F0D56" w:rsidRPr="00F06AF1" w:rsidRDefault="000F0D56" w:rsidP="000F0D56">
            <w:pPr>
              <w:spacing w:after="0" w:line="240" w:lineRule="auto"/>
              <w:jc w:val="center"/>
              <w:rPr>
                <w:rFonts w:ascii="Arial" w:eastAsia="Times New Roman" w:hAnsi="Arial" w:cs="Arial"/>
                <w:sz w:val="18"/>
                <w:szCs w:val="18"/>
              </w:rPr>
            </w:pPr>
            <w:proofErr w:type="spellStart"/>
            <w:r w:rsidRPr="00F06AF1">
              <w:rPr>
                <w:rFonts w:ascii="Arial" w:eastAsia="Times New Roman" w:hAnsi="Arial" w:cs="Arial"/>
                <w:sz w:val="18"/>
                <w:szCs w:val="18"/>
              </w:rPr>
              <w:t>Lëndët</w:t>
            </w:r>
            <w:proofErr w:type="spellEnd"/>
            <w:r w:rsidRPr="00F06AF1">
              <w:rPr>
                <w:rFonts w:ascii="Arial" w:eastAsia="Times New Roman" w:hAnsi="Arial" w:cs="Arial"/>
                <w:sz w:val="18"/>
                <w:szCs w:val="18"/>
              </w:rPr>
              <w:t xml:space="preserve"> </w:t>
            </w:r>
            <w:proofErr w:type="spellStart"/>
            <w:r w:rsidRPr="00F06AF1">
              <w:rPr>
                <w:rFonts w:ascii="Arial" w:eastAsia="Times New Roman" w:hAnsi="Arial" w:cs="Arial"/>
                <w:sz w:val="18"/>
                <w:szCs w:val="18"/>
              </w:rPr>
              <w:t>mësimore</w:t>
            </w:r>
            <w:proofErr w:type="spellEnd"/>
          </w:p>
        </w:tc>
        <w:tc>
          <w:tcPr>
            <w:tcW w:w="8985" w:type="dxa"/>
            <w:gridSpan w:val="17"/>
            <w:tcBorders>
              <w:top w:val="single" w:sz="4" w:space="0" w:color="auto"/>
              <w:left w:val="nil"/>
              <w:bottom w:val="single" w:sz="4" w:space="0" w:color="auto"/>
              <w:right w:val="single" w:sz="8" w:space="0" w:color="000000"/>
            </w:tcBorders>
            <w:shd w:val="clear" w:color="auto" w:fill="auto"/>
            <w:hideMark/>
          </w:tcPr>
          <w:p w14:paraId="42036E17" w14:textId="77777777" w:rsidR="000F0D56" w:rsidRPr="00F06AF1" w:rsidRDefault="000F0D56" w:rsidP="000F0D56">
            <w:pPr>
              <w:spacing w:after="0" w:line="240" w:lineRule="auto"/>
              <w:jc w:val="center"/>
              <w:rPr>
                <w:rFonts w:ascii="Arial" w:eastAsia="Times New Roman" w:hAnsi="Arial" w:cs="Arial"/>
                <w:b/>
                <w:bCs/>
                <w:sz w:val="18"/>
                <w:szCs w:val="18"/>
              </w:rPr>
            </w:pPr>
            <w:proofErr w:type="spellStart"/>
            <w:r w:rsidRPr="00F06AF1">
              <w:rPr>
                <w:rFonts w:ascii="Arial" w:eastAsia="Times New Roman" w:hAnsi="Arial" w:cs="Arial"/>
                <w:b/>
                <w:bCs/>
                <w:sz w:val="18"/>
                <w:szCs w:val="18"/>
              </w:rPr>
              <w:t>Paç</w:t>
            </w:r>
            <w:proofErr w:type="spellEnd"/>
            <w:r w:rsidRPr="00F06AF1">
              <w:rPr>
                <w:rFonts w:ascii="Arial" w:eastAsia="Times New Roman" w:hAnsi="Arial" w:cs="Arial"/>
                <w:b/>
                <w:bCs/>
                <w:sz w:val="18"/>
                <w:szCs w:val="18"/>
              </w:rPr>
              <w:t xml:space="preserve"> fat</w:t>
            </w:r>
          </w:p>
        </w:tc>
      </w:tr>
      <w:tr w:rsidR="000F0D56" w:rsidRPr="00F06AF1" w14:paraId="5164FAD3" w14:textId="77777777" w:rsidTr="000F0D56">
        <w:trPr>
          <w:trHeight w:val="300"/>
        </w:trPr>
        <w:tc>
          <w:tcPr>
            <w:tcW w:w="2320" w:type="dxa"/>
            <w:gridSpan w:val="2"/>
            <w:vMerge/>
            <w:tcBorders>
              <w:top w:val="single" w:sz="4" w:space="0" w:color="auto"/>
              <w:left w:val="single" w:sz="8" w:space="0" w:color="auto"/>
              <w:bottom w:val="single" w:sz="4" w:space="0" w:color="auto"/>
              <w:right w:val="single" w:sz="4" w:space="0" w:color="auto"/>
            </w:tcBorders>
            <w:vAlign w:val="center"/>
            <w:hideMark/>
          </w:tcPr>
          <w:p w14:paraId="47BF85E6" w14:textId="77777777" w:rsidR="000F0D56" w:rsidRPr="00F06AF1" w:rsidRDefault="000F0D56" w:rsidP="000F0D56">
            <w:pPr>
              <w:spacing w:after="0" w:line="240" w:lineRule="auto"/>
              <w:rPr>
                <w:rFonts w:ascii="Arial" w:eastAsia="Times New Roman" w:hAnsi="Arial" w:cs="Arial"/>
                <w:sz w:val="18"/>
                <w:szCs w:val="18"/>
              </w:rPr>
            </w:pPr>
          </w:p>
        </w:tc>
        <w:tc>
          <w:tcPr>
            <w:tcW w:w="1100" w:type="dxa"/>
            <w:gridSpan w:val="2"/>
            <w:tcBorders>
              <w:top w:val="single" w:sz="4" w:space="0" w:color="auto"/>
              <w:left w:val="nil"/>
              <w:bottom w:val="single" w:sz="4" w:space="0" w:color="auto"/>
              <w:right w:val="single" w:sz="4" w:space="0" w:color="auto"/>
            </w:tcBorders>
            <w:shd w:val="clear" w:color="auto" w:fill="auto"/>
            <w:hideMark/>
          </w:tcPr>
          <w:p w14:paraId="1980ADDC" w14:textId="77777777"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5</w:t>
            </w:r>
          </w:p>
        </w:tc>
        <w:tc>
          <w:tcPr>
            <w:tcW w:w="1015" w:type="dxa"/>
            <w:gridSpan w:val="2"/>
            <w:tcBorders>
              <w:top w:val="single" w:sz="4" w:space="0" w:color="auto"/>
              <w:left w:val="nil"/>
              <w:bottom w:val="single" w:sz="4" w:space="0" w:color="auto"/>
              <w:right w:val="single" w:sz="4" w:space="0" w:color="auto"/>
            </w:tcBorders>
            <w:shd w:val="clear" w:color="auto" w:fill="auto"/>
            <w:hideMark/>
          </w:tcPr>
          <w:p w14:paraId="789A9A93" w14:textId="77777777"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4</w:t>
            </w:r>
          </w:p>
        </w:tc>
        <w:tc>
          <w:tcPr>
            <w:tcW w:w="837" w:type="dxa"/>
            <w:gridSpan w:val="2"/>
            <w:tcBorders>
              <w:top w:val="single" w:sz="4" w:space="0" w:color="auto"/>
              <w:left w:val="nil"/>
              <w:bottom w:val="single" w:sz="4" w:space="0" w:color="auto"/>
              <w:right w:val="single" w:sz="4" w:space="0" w:color="auto"/>
            </w:tcBorders>
            <w:shd w:val="clear" w:color="auto" w:fill="auto"/>
            <w:hideMark/>
          </w:tcPr>
          <w:p w14:paraId="5E28E872" w14:textId="77777777"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3</w:t>
            </w:r>
          </w:p>
        </w:tc>
        <w:tc>
          <w:tcPr>
            <w:tcW w:w="988" w:type="dxa"/>
            <w:gridSpan w:val="2"/>
            <w:tcBorders>
              <w:top w:val="single" w:sz="4" w:space="0" w:color="auto"/>
              <w:left w:val="nil"/>
              <w:bottom w:val="single" w:sz="4" w:space="0" w:color="auto"/>
              <w:right w:val="single" w:sz="4" w:space="0" w:color="auto"/>
            </w:tcBorders>
            <w:shd w:val="clear" w:color="auto" w:fill="auto"/>
            <w:hideMark/>
          </w:tcPr>
          <w:p w14:paraId="626A3EBE" w14:textId="77777777"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2</w:t>
            </w:r>
          </w:p>
        </w:tc>
        <w:tc>
          <w:tcPr>
            <w:tcW w:w="911" w:type="dxa"/>
            <w:gridSpan w:val="2"/>
            <w:tcBorders>
              <w:top w:val="single" w:sz="4" w:space="0" w:color="auto"/>
              <w:left w:val="nil"/>
              <w:bottom w:val="single" w:sz="4" w:space="0" w:color="auto"/>
              <w:right w:val="single" w:sz="4" w:space="0" w:color="auto"/>
            </w:tcBorders>
            <w:shd w:val="clear" w:color="auto" w:fill="auto"/>
            <w:hideMark/>
          </w:tcPr>
          <w:p w14:paraId="20F5FD5B" w14:textId="77777777" w:rsidR="000F0D56" w:rsidRPr="00F06AF1" w:rsidRDefault="000F0D56" w:rsidP="000F0D56">
            <w:pPr>
              <w:spacing w:after="0" w:line="240" w:lineRule="auto"/>
              <w:jc w:val="center"/>
              <w:rPr>
                <w:rFonts w:ascii="Arial" w:eastAsia="Times New Roman" w:hAnsi="Arial" w:cs="Arial"/>
                <w:sz w:val="18"/>
                <w:szCs w:val="18"/>
              </w:rPr>
            </w:pPr>
            <w:r w:rsidRPr="00F06AF1">
              <w:rPr>
                <w:rFonts w:ascii="Arial" w:eastAsia="Times New Roman" w:hAnsi="Arial" w:cs="Arial"/>
                <w:sz w:val="18"/>
                <w:szCs w:val="18"/>
              </w:rPr>
              <w:t>1</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180548FA"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 xml:space="preserve">E </w:t>
            </w:r>
            <w:proofErr w:type="spellStart"/>
            <w:r w:rsidRPr="00F06AF1">
              <w:rPr>
                <w:rFonts w:ascii="Arial" w:eastAsia="Times New Roman" w:hAnsi="Arial" w:cs="Arial"/>
                <w:sz w:val="18"/>
                <w:szCs w:val="18"/>
              </w:rPr>
              <w:t>pavlerësuar</w:t>
            </w:r>
            <w:proofErr w:type="spellEnd"/>
          </w:p>
        </w:tc>
        <w:tc>
          <w:tcPr>
            <w:tcW w:w="936" w:type="dxa"/>
            <w:gridSpan w:val="2"/>
            <w:tcBorders>
              <w:top w:val="single" w:sz="4" w:space="0" w:color="auto"/>
              <w:left w:val="nil"/>
              <w:bottom w:val="single" w:sz="4" w:space="0" w:color="auto"/>
              <w:right w:val="single" w:sz="4" w:space="0" w:color="auto"/>
            </w:tcBorders>
            <w:shd w:val="clear" w:color="auto" w:fill="auto"/>
            <w:hideMark/>
          </w:tcPr>
          <w:p w14:paraId="1DCD6C26" w14:textId="77777777" w:rsidR="000F0D56" w:rsidRPr="00F06AF1" w:rsidRDefault="000F0D56" w:rsidP="000F0D56">
            <w:pPr>
              <w:spacing w:after="0" w:line="240" w:lineRule="auto"/>
              <w:rPr>
                <w:rFonts w:ascii="Arial" w:eastAsia="Times New Roman" w:hAnsi="Arial" w:cs="Arial"/>
                <w:sz w:val="18"/>
                <w:szCs w:val="18"/>
              </w:rPr>
            </w:pPr>
            <w:proofErr w:type="spellStart"/>
            <w:r w:rsidRPr="00F06AF1">
              <w:rPr>
                <w:rFonts w:ascii="Arial" w:eastAsia="Times New Roman" w:hAnsi="Arial" w:cs="Arial"/>
                <w:sz w:val="18"/>
                <w:szCs w:val="18"/>
              </w:rPr>
              <w:t>Gjithçka</w:t>
            </w:r>
            <w:proofErr w:type="spellEnd"/>
          </w:p>
        </w:tc>
        <w:tc>
          <w:tcPr>
            <w:tcW w:w="2066" w:type="dxa"/>
            <w:gridSpan w:val="3"/>
            <w:tcBorders>
              <w:top w:val="single" w:sz="4" w:space="0" w:color="auto"/>
              <w:left w:val="nil"/>
              <w:bottom w:val="single" w:sz="4" w:space="0" w:color="auto"/>
              <w:right w:val="single" w:sz="8" w:space="0" w:color="000000"/>
            </w:tcBorders>
            <w:shd w:val="clear" w:color="auto" w:fill="auto"/>
            <w:hideMark/>
          </w:tcPr>
          <w:p w14:paraId="6CBAB2A9" w14:textId="77777777" w:rsidR="000F0D56" w:rsidRPr="00F06AF1" w:rsidRDefault="000F0D56" w:rsidP="000F0D56">
            <w:pPr>
              <w:spacing w:after="0" w:line="240" w:lineRule="auto"/>
              <w:rPr>
                <w:rFonts w:ascii="Arial" w:eastAsia="Times New Roman" w:hAnsi="Arial" w:cs="Arial"/>
                <w:sz w:val="18"/>
                <w:szCs w:val="18"/>
              </w:rPr>
            </w:pPr>
            <w:proofErr w:type="spellStart"/>
            <w:r w:rsidRPr="00F06AF1">
              <w:rPr>
                <w:rFonts w:ascii="Arial" w:eastAsia="Times New Roman" w:hAnsi="Arial" w:cs="Arial"/>
                <w:sz w:val="18"/>
                <w:szCs w:val="18"/>
              </w:rPr>
              <w:t>Suksesi</w:t>
            </w:r>
            <w:proofErr w:type="spellEnd"/>
            <w:r w:rsidRPr="00F06AF1">
              <w:rPr>
                <w:rFonts w:ascii="Arial" w:eastAsia="Times New Roman" w:hAnsi="Arial" w:cs="Arial"/>
                <w:sz w:val="18"/>
                <w:szCs w:val="18"/>
              </w:rPr>
              <w:t xml:space="preserve"> </w:t>
            </w:r>
            <w:proofErr w:type="spellStart"/>
            <w:r w:rsidRPr="00F06AF1">
              <w:rPr>
                <w:rFonts w:ascii="Arial" w:eastAsia="Times New Roman" w:hAnsi="Arial" w:cs="Arial"/>
                <w:sz w:val="18"/>
                <w:szCs w:val="18"/>
              </w:rPr>
              <w:t>mesatar</w:t>
            </w:r>
            <w:proofErr w:type="spellEnd"/>
          </w:p>
        </w:tc>
      </w:tr>
      <w:tr w:rsidR="000F0D56" w:rsidRPr="00F06AF1" w14:paraId="51FE40AC" w14:textId="77777777" w:rsidTr="000F0D56">
        <w:trPr>
          <w:trHeight w:val="276"/>
        </w:trPr>
        <w:tc>
          <w:tcPr>
            <w:tcW w:w="2320" w:type="dxa"/>
            <w:gridSpan w:val="2"/>
            <w:vMerge/>
            <w:tcBorders>
              <w:top w:val="single" w:sz="4" w:space="0" w:color="auto"/>
              <w:left w:val="single" w:sz="8" w:space="0" w:color="auto"/>
              <w:bottom w:val="single" w:sz="4" w:space="0" w:color="auto"/>
              <w:right w:val="single" w:sz="4" w:space="0" w:color="auto"/>
            </w:tcBorders>
            <w:vAlign w:val="center"/>
            <w:hideMark/>
          </w:tcPr>
          <w:p w14:paraId="29F74D31" w14:textId="77777777" w:rsidR="000F0D56" w:rsidRPr="00F06AF1" w:rsidRDefault="000F0D56" w:rsidP="000F0D56">
            <w:pPr>
              <w:spacing w:after="0" w:line="240" w:lineRule="auto"/>
              <w:rPr>
                <w:rFonts w:ascii="Arial" w:eastAsia="Times New Roman" w:hAnsi="Arial" w:cs="Arial"/>
                <w:sz w:val="18"/>
                <w:szCs w:val="18"/>
              </w:rPr>
            </w:pPr>
          </w:p>
        </w:tc>
        <w:tc>
          <w:tcPr>
            <w:tcW w:w="520" w:type="dxa"/>
            <w:tcBorders>
              <w:top w:val="nil"/>
              <w:left w:val="nil"/>
              <w:bottom w:val="single" w:sz="4" w:space="0" w:color="auto"/>
              <w:right w:val="single" w:sz="4" w:space="0" w:color="auto"/>
            </w:tcBorders>
            <w:shd w:val="clear" w:color="auto" w:fill="auto"/>
            <w:hideMark/>
          </w:tcPr>
          <w:p w14:paraId="0F5910CB"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M</w:t>
            </w:r>
          </w:p>
        </w:tc>
        <w:tc>
          <w:tcPr>
            <w:tcW w:w="580" w:type="dxa"/>
            <w:tcBorders>
              <w:top w:val="nil"/>
              <w:left w:val="nil"/>
              <w:bottom w:val="single" w:sz="4" w:space="0" w:color="auto"/>
              <w:right w:val="single" w:sz="4" w:space="0" w:color="auto"/>
            </w:tcBorders>
            <w:shd w:val="clear" w:color="auto" w:fill="auto"/>
            <w:hideMark/>
          </w:tcPr>
          <w:p w14:paraId="66E5F3DE"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Z</w:t>
            </w:r>
          </w:p>
        </w:tc>
        <w:tc>
          <w:tcPr>
            <w:tcW w:w="480" w:type="dxa"/>
            <w:tcBorders>
              <w:top w:val="nil"/>
              <w:left w:val="nil"/>
              <w:bottom w:val="single" w:sz="4" w:space="0" w:color="auto"/>
              <w:right w:val="single" w:sz="4" w:space="0" w:color="auto"/>
            </w:tcBorders>
            <w:shd w:val="clear" w:color="auto" w:fill="auto"/>
            <w:hideMark/>
          </w:tcPr>
          <w:p w14:paraId="1EC9675D"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M</w:t>
            </w:r>
          </w:p>
        </w:tc>
        <w:tc>
          <w:tcPr>
            <w:tcW w:w="535" w:type="dxa"/>
            <w:tcBorders>
              <w:top w:val="nil"/>
              <w:left w:val="nil"/>
              <w:bottom w:val="single" w:sz="4" w:space="0" w:color="auto"/>
              <w:right w:val="single" w:sz="4" w:space="0" w:color="auto"/>
            </w:tcBorders>
            <w:shd w:val="clear" w:color="auto" w:fill="auto"/>
            <w:hideMark/>
          </w:tcPr>
          <w:p w14:paraId="2F8F1ADA"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Z</w:t>
            </w:r>
          </w:p>
        </w:tc>
        <w:tc>
          <w:tcPr>
            <w:tcW w:w="417" w:type="dxa"/>
            <w:tcBorders>
              <w:top w:val="nil"/>
              <w:left w:val="nil"/>
              <w:bottom w:val="single" w:sz="4" w:space="0" w:color="auto"/>
              <w:right w:val="single" w:sz="4" w:space="0" w:color="auto"/>
            </w:tcBorders>
            <w:shd w:val="clear" w:color="auto" w:fill="auto"/>
            <w:hideMark/>
          </w:tcPr>
          <w:p w14:paraId="2005DC4A"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M</w:t>
            </w:r>
          </w:p>
        </w:tc>
        <w:tc>
          <w:tcPr>
            <w:tcW w:w="420" w:type="dxa"/>
            <w:tcBorders>
              <w:top w:val="nil"/>
              <w:left w:val="nil"/>
              <w:bottom w:val="single" w:sz="4" w:space="0" w:color="auto"/>
              <w:right w:val="single" w:sz="4" w:space="0" w:color="auto"/>
            </w:tcBorders>
            <w:shd w:val="clear" w:color="auto" w:fill="auto"/>
            <w:hideMark/>
          </w:tcPr>
          <w:p w14:paraId="1BE0B41D"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Z</w:t>
            </w:r>
          </w:p>
        </w:tc>
        <w:tc>
          <w:tcPr>
            <w:tcW w:w="467" w:type="dxa"/>
            <w:tcBorders>
              <w:top w:val="nil"/>
              <w:left w:val="nil"/>
              <w:bottom w:val="single" w:sz="4" w:space="0" w:color="auto"/>
              <w:right w:val="single" w:sz="4" w:space="0" w:color="auto"/>
            </w:tcBorders>
            <w:shd w:val="clear" w:color="auto" w:fill="auto"/>
            <w:hideMark/>
          </w:tcPr>
          <w:p w14:paraId="166A7CFA"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M</w:t>
            </w:r>
          </w:p>
        </w:tc>
        <w:tc>
          <w:tcPr>
            <w:tcW w:w="521" w:type="dxa"/>
            <w:tcBorders>
              <w:top w:val="nil"/>
              <w:left w:val="nil"/>
              <w:bottom w:val="single" w:sz="4" w:space="0" w:color="auto"/>
              <w:right w:val="single" w:sz="4" w:space="0" w:color="auto"/>
            </w:tcBorders>
            <w:shd w:val="clear" w:color="auto" w:fill="auto"/>
            <w:hideMark/>
          </w:tcPr>
          <w:p w14:paraId="0E493E64"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Z</w:t>
            </w:r>
          </w:p>
        </w:tc>
        <w:tc>
          <w:tcPr>
            <w:tcW w:w="440" w:type="dxa"/>
            <w:tcBorders>
              <w:top w:val="nil"/>
              <w:left w:val="nil"/>
              <w:bottom w:val="single" w:sz="4" w:space="0" w:color="auto"/>
              <w:right w:val="single" w:sz="4" w:space="0" w:color="auto"/>
            </w:tcBorders>
            <w:shd w:val="clear" w:color="auto" w:fill="auto"/>
            <w:hideMark/>
          </w:tcPr>
          <w:p w14:paraId="2AEB4551"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M</w:t>
            </w:r>
          </w:p>
        </w:tc>
        <w:tc>
          <w:tcPr>
            <w:tcW w:w="471" w:type="dxa"/>
            <w:tcBorders>
              <w:top w:val="nil"/>
              <w:left w:val="nil"/>
              <w:bottom w:val="single" w:sz="4" w:space="0" w:color="auto"/>
              <w:right w:val="single" w:sz="4" w:space="0" w:color="auto"/>
            </w:tcBorders>
            <w:shd w:val="clear" w:color="auto" w:fill="auto"/>
            <w:hideMark/>
          </w:tcPr>
          <w:p w14:paraId="1ECEF6BD"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Z</w:t>
            </w:r>
          </w:p>
        </w:tc>
        <w:tc>
          <w:tcPr>
            <w:tcW w:w="569" w:type="dxa"/>
            <w:tcBorders>
              <w:top w:val="nil"/>
              <w:left w:val="nil"/>
              <w:bottom w:val="single" w:sz="4" w:space="0" w:color="auto"/>
              <w:right w:val="single" w:sz="4" w:space="0" w:color="auto"/>
            </w:tcBorders>
            <w:shd w:val="clear" w:color="auto" w:fill="auto"/>
            <w:hideMark/>
          </w:tcPr>
          <w:p w14:paraId="04DC80FD"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M</w:t>
            </w:r>
          </w:p>
        </w:tc>
        <w:tc>
          <w:tcPr>
            <w:tcW w:w="563" w:type="dxa"/>
            <w:tcBorders>
              <w:top w:val="nil"/>
              <w:left w:val="nil"/>
              <w:bottom w:val="single" w:sz="4" w:space="0" w:color="auto"/>
              <w:right w:val="single" w:sz="4" w:space="0" w:color="auto"/>
            </w:tcBorders>
            <w:shd w:val="clear" w:color="auto" w:fill="auto"/>
            <w:hideMark/>
          </w:tcPr>
          <w:p w14:paraId="1A4D1299"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Z</w:t>
            </w:r>
          </w:p>
        </w:tc>
        <w:tc>
          <w:tcPr>
            <w:tcW w:w="440" w:type="dxa"/>
            <w:tcBorders>
              <w:top w:val="nil"/>
              <w:left w:val="nil"/>
              <w:bottom w:val="single" w:sz="4" w:space="0" w:color="auto"/>
              <w:right w:val="single" w:sz="4" w:space="0" w:color="auto"/>
            </w:tcBorders>
            <w:shd w:val="clear" w:color="auto" w:fill="auto"/>
            <w:hideMark/>
          </w:tcPr>
          <w:p w14:paraId="19CF4343"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M</w:t>
            </w:r>
          </w:p>
        </w:tc>
        <w:tc>
          <w:tcPr>
            <w:tcW w:w="496" w:type="dxa"/>
            <w:tcBorders>
              <w:top w:val="nil"/>
              <w:left w:val="nil"/>
              <w:bottom w:val="single" w:sz="4" w:space="0" w:color="auto"/>
              <w:right w:val="single" w:sz="4" w:space="0" w:color="auto"/>
            </w:tcBorders>
            <w:shd w:val="clear" w:color="auto" w:fill="auto"/>
            <w:hideMark/>
          </w:tcPr>
          <w:p w14:paraId="3F542659"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Z</w:t>
            </w:r>
          </w:p>
        </w:tc>
        <w:tc>
          <w:tcPr>
            <w:tcW w:w="655" w:type="dxa"/>
            <w:tcBorders>
              <w:top w:val="nil"/>
              <w:left w:val="nil"/>
              <w:bottom w:val="single" w:sz="4" w:space="0" w:color="auto"/>
              <w:right w:val="single" w:sz="4" w:space="0" w:color="auto"/>
            </w:tcBorders>
            <w:shd w:val="clear" w:color="auto" w:fill="auto"/>
            <w:hideMark/>
          </w:tcPr>
          <w:p w14:paraId="1A500957"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M</w:t>
            </w:r>
          </w:p>
        </w:tc>
        <w:tc>
          <w:tcPr>
            <w:tcW w:w="633" w:type="dxa"/>
            <w:tcBorders>
              <w:top w:val="nil"/>
              <w:left w:val="nil"/>
              <w:bottom w:val="single" w:sz="4" w:space="0" w:color="auto"/>
              <w:right w:val="single" w:sz="4" w:space="0" w:color="auto"/>
            </w:tcBorders>
            <w:shd w:val="clear" w:color="auto" w:fill="auto"/>
            <w:hideMark/>
          </w:tcPr>
          <w:p w14:paraId="0B82FC64"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Z</w:t>
            </w:r>
          </w:p>
        </w:tc>
        <w:tc>
          <w:tcPr>
            <w:tcW w:w="778" w:type="dxa"/>
            <w:tcBorders>
              <w:top w:val="nil"/>
              <w:left w:val="nil"/>
              <w:bottom w:val="single" w:sz="4" w:space="0" w:color="auto"/>
              <w:right w:val="single" w:sz="8" w:space="0" w:color="auto"/>
            </w:tcBorders>
            <w:shd w:val="clear" w:color="auto" w:fill="auto"/>
            <w:hideMark/>
          </w:tcPr>
          <w:p w14:paraId="3B193B21" w14:textId="77777777" w:rsidR="000F0D56" w:rsidRPr="00F06AF1" w:rsidRDefault="000F0D56" w:rsidP="000F0D56">
            <w:pPr>
              <w:spacing w:after="0" w:line="240" w:lineRule="auto"/>
              <w:rPr>
                <w:rFonts w:ascii="Arial" w:eastAsia="Times New Roman" w:hAnsi="Arial" w:cs="Arial"/>
                <w:sz w:val="18"/>
                <w:szCs w:val="18"/>
              </w:rPr>
            </w:pPr>
            <w:proofErr w:type="spellStart"/>
            <w:r w:rsidRPr="00F06AF1">
              <w:rPr>
                <w:rFonts w:ascii="Arial" w:eastAsia="Times New Roman" w:hAnsi="Arial" w:cs="Arial"/>
                <w:sz w:val="18"/>
                <w:szCs w:val="18"/>
              </w:rPr>
              <w:t>në</w:t>
            </w:r>
            <w:proofErr w:type="spellEnd"/>
            <w:r w:rsidRPr="00F06AF1">
              <w:rPr>
                <w:rFonts w:ascii="Arial" w:eastAsia="Times New Roman" w:hAnsi="Arial" w:cs="Arial"/>
                <w:sz w:val="18"/>
                <w:szCs w:val="18"/>
              </w:rPr>
              <w:t xml:space="preserve"> total</w:t>
            </w:r>
          </w:p>
        </w:tc>
      </w:tr>
      <w:tr w:rsidR="000F0D56" w:rsidRPr="00F06AF1" w14:paraId="5A4BD754" w14:textId="77777777" w:rsidTr="000F0D56">
        <w:trPr>
          <w:trHeight w:val="330"/>
        </w:trPr>
        <w:tc>
          <w:tcPr>
            <w:tcW w:w="560" w:type="dxa"/>
            <w:vMerge w:val="restart"/>
            <w:tcBorders>
              <w:top w:val="nil"/>
              <w:left w:val="single" w:sz="8" w:space="0" w:color="auto"/>
              <w:bottom w:val="nil"/>
              <w:right w:val="single" w:sz="4" w:space="0" w:color="auto"/>
            </w:tcBorders>
            <w:shd w:val="clear" w:color="auto" w:fill="auto"/>
            <w:textDirection w:val="btLr"/>
            <w:hideMark/>
          </w:tcPr>
          <w:p w14:paraId="2203DE9A" w14:textId="77777777" w:rsidR="000F0D56" w:rsidRPr="00F06AF1" w:rsidRDefault="000F0D56" w:rsidP="000F0D56">
            <w:pPr>
              <w:spacing w:after="0" w:line="240" w:lineRule="auto"/>
              <w:jc w:val="center"/>
              <w:rPr>
                <w:rFonts w:ascii="Arial" w:eastAsia="Times New Roman" w:hAnsi="Arial" w:cs="Arial"/>
                <w:sz w:val="18"/>
                <w:szCs w:val="18"/>
              </w:rPr>
            </w:pPr>
            <w:proofErr w:type="spellStart"/>
            <w:r w:rsidRPr="00F06AF1">
              <w:rPr>
                <w:rFonts w:ascii="Arial" w:eastAsia="Times New Roman" w:hAnsi="Arial" w:cs="Arial"/>
                <w:sz w:val="18"/>
                <w:szCs w:val="18"/>
              </w:rPr>
              <w:t>Lëndët</w:t>
            </w:r>
            <w:proofErr w:type="spellEnd"/>
            <w:r w:rsidRPr="00F06AF1">
              <w:rPr>
                <w:rFonts w:ascii="Arial" w:eastAsia="Times New Roman" w:hAnsi="Arial" w:cs="Arial"/>
                <w:sz w:val="18"/>
                <w:szCs w:val="18"/>
              </w:rPr>
              <w:t xml:space="preserve"> e </w:t>
            </w:r>
            <w:proofErr w:type="spellStart"/>
            <w:r w:rsidRPr="00F06AF1">
              <w:rPr>
                <w:rFonts w:ascii="Arial" w:eastAsia="Times New Roman" w:hAnsi="Arial" w:cs="Arial"/>
                <w:sz w:val="18"/>
                <w:szCs w:val="18"/>
              </w:rPr>
              <w:t>detyrueshme</w:t>
            </w:r>
            <w:proofErr w:type="spellEnd"/>
          </w:p>
        </w:tc>
        <w:tc>
          <w:tcPr>
            <w:tcW w:w="1760" w:type="dxa"/>
            <w:tcBorders>
              <w:top w:val="nil"/>
              <w:left w:val="nil"/>
              <w:bottom w:val="single" w:sz="4" w:space="0" w:color="auto"/>
              <w:right w:val="single" w:sz="4" w:space="0" w:color="auto"/>
            </w:tcBorders>
            <w:shd w:val="clear" w:color="auto" w:fill="auto"/>
            <w:hideMark/>
          </w:tcPr>
          <w:p w14:paraId="097F84CD" w14:textId="77777777" w:rsidR="000F0D56" w:rsidRPr="00F06AF1" w:rsidRDefault="000F0D56" w:rsidP="000F0D56">
            <w:pPr>
              <w:spacing w:after="0" w:line="240" w:lineRule="auto"/>
              <w:rPr>
                <w:rFonts w:ascii="Arial" w:eastAsia="Times New Roman" w:hAnsi="Arial" w:cs="Arial"/>
                <w:sz w:val="18"/>
                <w:szCs w:val="18"/>
              </w:rPr>
            </w:pPr>
            <w:proofErr w:type="spellStart"/>
            <w:r w:rsidRPr="00F06AF1">
              <w:rPr>
                <w:rFonts w:ascii="Arial" w:eastAsia="Times New Roman" w:hAnsi="Arial" w:cs="Arial"/>
                <w:sz w:val="18"/>
                <w:szCs w:val="18"/>
              </w:rPr>
              <w:t>maqedonase</w:t>
            </w:r>
            <w:proofErr w:type="spellEnd"/>
            <w:r w:rsidRPr="00F06AF1">
              <w:rPr>
                <w:rFonts w:ascii="Arial" w:eastAsia="Times New Roman" w:hAnsi="Arial" w:cs="Arial"/>
                <w:sz w:val="18"/>
                <w:szCs w:val="18"/>
              </w:rPr>
              <w:t xml:space="preserve"> j.</w:t>
            </w:r>
          </w:p>
        </w:tc>
        <w:tc>
          <w:tcPr>
            <w:tcW w:w="520" w:type="dxa"/>
            <w:tcBorders>
              <w:top w:val="nil"/>
              <w:left w:val="nil"/>
              <w:bottom w:val="single" w:sz="4" w:space="0" w:color="auto"/>
              <w:right w:val="single" w:sz="4" w:space="0" w:color="auto"/>
            </w:tcBorders>
            <w:shd w:val="clear" w:color="auto" w:fill="auto"/>
            <w:hideMark/>
          </w:tcPr>
          <w:p w14:paraId="7C16718E"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11</w:t>
            </w:r>
          </w:p>
        </w:tc>
        <w:tc>
          <w:tcPr>
            <w:tcW w:w="580" w:type="dxa"/>
            <w:tcBorders>
              <w:top w:val="nil"/>
              <w:left w:val="nil"/>
              <w:bottom w:val="single" w:sz="4" w:space="0" w:color="auto"/>
              <w:right w:val="single" w:sz="4" w:space="0" w:color="auto"/>
            </w:tcBorders>
            <w:shd w:val="clear" w:color="auto" w:fill="auto"/>
            <w:hideMark/>
          </w:tcPr>
          <w:p w14:paraId="040F409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23</w:t>
            </w:r>
          </w:p>
        </w:tc>
        <w:tc>
          <w:tcPr>
            <w:tcW w:w="480" w:type="dxa"/>
            <w:tcBorders>
              <w:top w:val="nil"/>
              <w:left w:val="nil"/>
              <w:bottom w:val="single" w:sz="4" w:space="0" w:color="auto"/>
              <w:right w:val="single" w:sz="4" w:space="0" w:color="auto"/>
            </w:tcBorders>
            <w:shd w:val="clear" w:color="auto" w:fill="auto"/>
            <w:hideMark/>
          </w:tcPr>
          <w:p w14:paraId="582C7E0C"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13</w:t>
            </w:r>
          </w:p>
        </w:tc>
        <w:tc>
          <w:tcPr>
            <w:tcW w:w="535" w:type="dxa"/>
            <w:tcBorders>
              <w:top w:val="nil"/>
              <w:left w:val="nil"/>
              <w:bottom w:val="single" w:sz="4" w:space="0" w:color="auto"/>
              <w:right w:val="single" w:sz="4" w:space="0" w:color="auto"/>
            </w:tcBorders>
            <w:shd w:val="clear" w:color="auto" w:fill="auto"/>
            <w:hideMark/>
          </w:tcPr>
          <w:p w14:paraId="3DEC72DE"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17" w:type="dxa"/>
            <w:tcBorders>
              <w:top w:val="nil"/>
              <w:left w:val="nil"/>
              <w:bottom w:val="single" w:sz="4" w:space="0" w:color="auto"/>
              <w:right w:val="single" w:sz="4" w:space="0" w:color="auto"/>
            </w:tcBorders>
            <w:shd w:val="clear" w:color="auto" w:fill="auto"/>
            <w:hideMark/>
          </w:tcPr>
          <w:p w14:paraId="32FF86B1"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8</w:t>
            </w:r>
          </w:p>
        </w:tc>
        <w:tc>
          <w:tcPr>
            <w:tcW w:w="420" w:type="dxa"/>
            <w:tcBorders>
              <w:top w:val="nil"/>
              <w:left w:val="nil"/>
              <w:bottom w:val="single" w:sz="4" w:space="0" w:color="auto"/>
              <w:right w:val="single" w:sz="4" w:space="0" w:color="auto"/>
            </w:tcBorders>
            <w:shd w:val="clear" w:color="auto" w:fill="auto"/>
            <w:hideMark/>
          </w:tcPr>
          <w:p w14:paraId="0FDEF83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67" w:type="dxa"/>
            <w:tcBorders>
              <w:top w:val="nil"/>
              <w:left w:val="nil"/>
              <w:bottom w:val="single" w:sz="4" w:space="0" w:color="auto"/>
              <w:right w:val="single" w:sz="4" w:space="0" w:color="auto"/>
            </w:tcBorders>
            <w:shd w:val="clear" w:color="auto" w:fill="auto"/>
            <w:hideMark/>
          </w:tcPr>
          <w:p w14:paraId="77E412A4"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521" w:type="dxa"/>
            <w:tcBorders>
              <w:top w:val="nil"/>
              <w:left w:val="nil"/>
              <w:bottom w:val="single" w:sz="4" w:space="0" w:color="auto"/>
              <w:right w:val="single" w:sz="4" w:space="0" w:color="auto"/>
            </w:tcBorders>
            <w:shd w:val="clear" w:color="auto" w:fill="auto"/>
            <w:hideMark/>
          </w:tcPr>
          <w:p w14:paraId="03AC092E"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w:t>
            </w:r>
          </w:p>
        </w:tc>
        <w:tc>
          <w:tcPr>
            <w:tcW w:w="440" w:type="dxa"/>
            <w:tcBorders>
              <w:top w:val="nil"/>
              <w:left w:val="nil"/>
              <w:bottom w:val="single" w:sz="4" w:space="0" w:color="auto"/>
              <w:right w:val="single" w:sz="4" w:space="0" w:color="auto"/>
            </w:tcBorders>
            <w:shd w:val="clear" w:color="auto" w:fill="auto"/>
            <w:hideMark/>
          </w:tcPr>
          <w:p w14:paraId="79E8D6E4"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14:paraId="7488D6F8"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14:paraId="40ABE8E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14:paraId="1E127C53"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46383B8B"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14:paraId="76511098"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14:paraId="1EF693E7"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4.03</w:t>
            </w:r>
          </w:p>
        </w:tc>
        <w:tc>
          <w:tcPr>
            <w:tcW w:w="633" w:type="dxa"/>
            <w:tcBorders>
              <w:top w:val="nil"/>
              <w:left w:val="nil"/>
              <w:bottom w:val="single" w:sz="4" w:space="0" w:color="auto"/>
              <w:right w:val="single" w:sz="4" w:space="0" w:color="auto"/>
            </w:tcBorders>
            <w:shd w:val="clear" w:color="auto" w:fill="auto"/>
            <w:hideMark/>
          </w:tcPr>
          <w:p w14:paraId="7494C1FB"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4.38</w:t>
            </w:r>
          </w:p>
        </w:tc>
        <w:tc>
          <w:tcPr>
            <w:tcW w:w="778" w:type="dxa"/>
            <w:tcBorders>
              <w:top w:val="nil"/>
              <w:left w:val="nil"/>
              <w:bottom w:val="single" w:sz="4" w:space="0" w:color="auto"/>
              <w:right w:val="single" w:sz="8" w:space="0" w:color="auto"/>
            </w:tcBorders>
            <w:shd w:val="clear" w:color="auto" w:fill="auto"/>
            <w:hideMark/>
          </w:tcPr>
          <w:p w14:paraId="09E2BBD0"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4.21</w:t>
            </w:r>
          </w:p>
        </w:tc>
      </w:tr>
      <w:tr w:rsidR="000F0D56" w:rsidRPr="00F06AF1" w14:paraId="24F0532D" w14:textId="77777777" w:rsidTr="000F0D56">
        <w:trPr>
          <w:trHeight w:val="330"/>
        </w:trPr>
        <w:tc>
          <w:tcPr>
            <w:tcW w:w="560" w:type="dxa"/>
            <w:vMerge/>
            <w:tcBorders>
              <w:top w:val="nil"/>
              <w:left w:val="single" w:sz="8" w:space="0" w:color="auto"/>
              <w:bottom w:val="nil"/>
              <w:right w:val="single" w:sz="4" w:space="0" w:color="auto"/>
            </w:tcBorders>
            <w:vAlign w:val="center"/>
            <w:hideMark/>
          </w:tcPr>
          <w:p w14:paraId="2A909745" w14:textId="77777777"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14:paraId="0807FF2C" w14:textId="77777777" w:rsidR="000F0D56" w:rsidRPr="00F06AF1" w:rsidRDefault="000F0D56" w:rsidP="000F0D56">
            <w:pPr>
              <w:spacing w:after="0" w:line="240" w:lineRule="auto"/>
              <w:rPr>
                <w:rFonts w:ascii="Arial" w:eastAsia="Times New Roman" w:hAnsi="Arial" w:cs="Arial"/>
                <w:sz w:val="18"/>
                <w:szCs w:val="18"/>
              </w:rPr>
            </w:pPr>
            <w:proofErr w:type="spellStart"/>
            <w:r w:rsidRPr="00F06AF1">
              <w:rPr>
                <w:rFonts w:ascii="Arial" w:eastAsia="Times New Roman" w:hAnsi="Arial" w:cs="Arial"/>
                <w:sz w:val="18"/>
                <w:szCs w:val="18"/>
              </w:rPr>
              <w:t>anglisht</w:t>
            </w:r>
            <w:proofErr w:type="spellEnd"/>
            <w:r w:rsidRPr="00F06AF1">
              <w:rPr>
                <w:rFonts w:ascii="Arial" w:eastAsia="Times New Roman" w:hAnsi="Arial" w:cs="Arial"/>
                <w:sz w:val="18"/>
                <w:szCs w:val="18"/>
              </w:rPr>
              <w:t xml:space="preserve"> j.</w:t>
            </w:r>
          </w:p>
        </w:tc>
        <w:tc>
          <w:tcPr>
            <w:tcW w:w="520" w:type="dxa"/>
            <w:tcBorders>
              <w:top w:val="nil"/>
              <w:left w:val="nil"/>
              <w:bottom w:val="single" w:sz="4" w:space="0" w:color="auto"/>
              <w:right w:val="single" w:sz="4" w:space="0" w:color="auto"/>
            </w:tcBorders>
            <w:shd w:val="clear" w:color="auto" w:fill="auto"/>
            <w:hideMark/>
          </w:tcPr>
          <w:p w14:paraId="35D4EAF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22</w:t>
            </w:r>
          </w:p>
        </w:tc>
        <w:tc>
          <w:tcPr>
            <w:tcW w:w="580" w:type="dxa"/>
            <w:tcBorders>
              <w:top w:val="nil"/>
              <w:left w:val="nil"/>
              <w:bottom w:val="single" w:sz="4" w:space="0" w:color="auto"/>
              <w:right w:val="single" w:sz="4" w:space="0" w:color="auto"/>
            </w:tcBorders>
            <w:shd w:val="clear" w:color="auto" w:fill="auto"/>
            <w:hideMark/>
          </w:tcPr>
          <w:p w14:paraId="4445DC9E"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26</w:t>
            </w:r>
          </w:p>
        </w:tc>
        <w:tc>
          <w:tcPr>
            <w:tcW w:w="480" w:type="dxa"/>
            <w:tcBorders>
              <w:top w:val="nil"/>
              <w:left w:val="nil"/>
              <w:bottom w:val="single" w:sz="4" w:space="0" w:color="auto"/>
              <w:right w:val="single" w:sz="4" w:space="0" w:color="auto"/>
            </w:tcBorders>
            <w:shd w:val="clear" w:color="auto" w:fill="auto"/>
            <w:hideMark/>
          </w:tcPr>
          <w:p w14:paraId="472D74A9"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7</w:t>
            </w:r>
          </w:p>
        </w:tc>
        <w:tc>
          <w:tcPr>
            <w:tcW w:w="535" w:type="dxa"/>
            <w:tcBorders>
              <w:top w:val="nil"/>
              <w:left w:val="nil"/>
              <w:bottom w:val="single" w:sz="4" w:space="0" w:color="auto"/>
              <w:right w:val="single" w:sz="4" w:space="0" w:color="auto"/>
            </w:tcBorders>
            <w:shd w:val="clear" w:color="auto" w:fill="auto"/>
            <w:hideMark/>
          </w:tcPr>
          <w:p w14:paraId="35E15A6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6</w:t>
            </w:r>
          </w:p>
        </w:tc>
        <w:tc>
          <w:tcPr>
            <w:tcW w:w="417" w:type="dxa"/>
            <w:tcBorders>
              <w:top w:val="nil"/>
              <w:left w:val="nil"/>
              <w:bottom w:val="single" w:sz="4" w:space="0" w:color="auto"/>
              <w:right w:val="single" w:sz="4" w:space="0" w:color="auto"/>
            </w:tcBorders>
            <w:shd w:val="clear" w:color="auto" w:fill="auto"/>
            <w:hideMark/>
          </w:tcPr>
          <w:p w14:paraId="2154ECB1"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20" w:type="dxa"/>
            <w:tcBorders>
              <w:top w:val="nil"/>
              <w:left w:val="nil"/>
              <w:bottom w:val="single" w:sz="4" w:space="0" w:color="auto"/>
              <w:right w:val="single" w:sz="4" w:space="0" w:color="auto"/>
            </w:tcBorders>
            <w:shd w:val="clear" w:color="auto" w:fill="auto"/>
            <w:hideMark/>
          </w:tcPr>
          <w:p w14:paraId="520917A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467" w:type="dxa"/>
            <w:tcBorders>
              <w:top w:val="nil"/>
              <w:left w:val="nil"/>
              <w:bottom w:val="single" w:sz="4" w:space="0" w:color="auto"/>
              <w:right w:val="single" w:sz="4" w:space="0" w:color="auto"/>
            </w:tcBorders>
            <w:shd w:val="clear" w:color="auto" w:fill="auto"/>
            <w:hideMark/>
          </w:tcPr>
          <w:p w14:paraId="41DCEA82"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14:paraId="531D67B3"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440" w:type="dxa"/>
            <w:tcBorders>
              <w:top w:val="nil"/>
              <w:left w:val="nil"/>
              <w:bottom w:val="single" w:sz="4" w:space="0" w:color="auto"/>
              <w:right w:val="single" w:sz="4" w:space="0" w:color="auto"/>
            </w:tcBorders>
            <w:shd w:val="clear" w:color="auto" w:fill="auto"/>
            <w:hideMark/>
          </w:tcPr>
          <w:p w14:paraId="2A201C24"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14:paraId="2CE449F3"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14:paraId="4CF5C3F2"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14:paraId="0B6AFE7F"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22B210FA"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14:paraId="2441FB32"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14:paraId="124E85BB"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4.55</w:t>
            </w:r>
          </w:p>
        </w:tc>
        <w:tc>
          <w:tcPr>
            <w:tcW w:w="633" w:type="dxa"/>
            <w:tcBorders>
              <w:top w:val="nil"/>
              <w:left w:val="nil"/>
              <w:bottom w:val="single" w:sz="4" w:space="0" w:color="auto"/>
              <w:right w:val="single" w:sz="4" w:space="0" w:color="auto"/>
            </w:tcBorders>
            <w:shd w:val="clear" w:color="auto" w:fill="auto"/>
            <w:hideMark/>
          </w:tcPr>
          <w:p w14:paraId="696D253B"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4.68</w:t>
            </w:r>
          </w:p>
        </w:tc>
        <w:tc>
          <w:tcPr>
            <w:tcW w:w="778" w:type="dxa"/>
            <w:tcBorders>
              <w:top w:val="nil"/>
              <w:left w:val="nil"/>
              <w:bottom w:val="single" w:sz="4" w:space="0" w:color="auto"/>
              <w:right w:val="single" w:sz="8" w:space="0" w:color="auto"/>
            </w:tcBorders>
            <w:shd w:val="clear" w:color="auto" w:fill="auto"/>
            <w:hideMark/>
          </w:tcPr>
          <w:p w14:paraId="1B3A4185"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4.61</w:t>
            </w:r>
          </w:p>
        </w:tc>
      </w:tr>
      <w:tr w:rsidR="000F0D56" w:rsidRPr="00F06AF1" w14:paraId="08135193" w14:textId="77777777" w:rsidTr="000F0D56">
        <w:trPr>
          <w:trHeight w:val="330"/>
        </w:trPr>
        <w:tc>
          <w:tcPr>
            <w:tcW w:w="560" w:type="dxa"/>
            <w:vMerge/>
            <w:tcBorders>
              <w:top w:val="nil"/>
              <w:left w:val="single" w:sz="8" w:space="0" w:color="auto"/>
              <w:bottom w:val="nil"/>
              <w:right w:val="single" w:sz="4" w:space="0" w:color="auto"/>
            </w:tcBorders>
            <w:vAlign w:val="center"/>
            <w:hideMark/>
          </w:tcPr>
          <w:p w14:paraId="32B3A03E" w14:textId="77777777"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14:paraId="30173B86" w14:textId="77777777" w:rsidR="000F0D56" w:rsidRPr="00F06AF1" w:rsidRDefault="000F0D56" w:rsidP="000F0D56">
            <w:pPr>
              <w:spacing w:after="0" w:line="240" w:lineRule="auto"/>
              <w:rPr>
                <w:rFonts w:ascii="Arial" w:eastAsia="Times New Roman" w:hAnsi="Arial" w:cs="Arial"/>
                <w:sz w:val="18"/>
                <w:szCs w:val="18"/>
              </w:rPr>
            </w:pPr>
            <w:proofErr w:type="spellStart"/>
            <w:r w:rsidRPr="00F06AF1">
              <w:rPr>
                <w:rFonts w:ascii="Arial" w:eastAsia="Times New Roman" w:hAnsi="Arial" w:cs="Arial"/>
                <w:sz w:val="18"/>
                <w:szCs w:val="18"/>
              </w:rPr>
              <w:t>Artistikisht</w:t>
            </w:r>
            <w:proofErr w:type="spellEnd"/>
            <w:r w:rsidRPr="00F06AF1">
              <w:rPr>
                <w:rFonts w:ascii="Arial" w:eastAsia="Times New Roman" w:hAnsi="Arial" w:cs="Arial"/>
                <w:sz w:val="18"/>
                <w:szCs w:val="18"/>
              </w:rPr>
              <w:t xml:space="preserve"> Fr.</w:t>
            </w:r>
          </w:p>
        </w:tc>
        <w:tc>
          <w:tcPr>
            <w:tcW w:w="520" w:type="dxa"/>
            <w:tcBorders>
              <w:top w:val="nil"/>
              <w:left w:val="nil"/>
              <w:bottom w:val="single" w:sz="4" w:space="0" w:color="auto"/>
              <w:right w:val="single" w:sz="4" w:space="0" w:color="auto"/>
            </w:tcBorders>
            <w:shd w:val="clear" w:color="auto" w:fill="auto"/>
            <w:hideMark/>
          </w:tcPr>
          <w:p w14:paraId="065344B9"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31</w:t>
            </w:r>
          </w:p>
        </w:tc>
        <w:tc>
          <w:tcPr>
            <w:tcW w:w="580" w:type="dxa"/>
            <w:tcBorders>
              <w:top w:val="nil"/>
              <w:left w:val="nil"/>
              <w:bottom w:val="single" w:sz="4" w:space="0" w:color="auto"/>
              <w:right w:val="single" w:sz="4" w:space="0" w:color="auto"/>
            </w:tcBorders>
            <w:shd w:val="clear" w:color="auto" w:fill="auto"/>
            <w:hideMark/>
          </w:tcPr>
          <w:p w14:paraId="438013CC"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30</w:t>
            </w:r>
          </w:p>
        </w:tc>
        <w:tc>
          <w:tcPr>
            <w:tcW w:w="480" w:type="dxa"/>
            <w:tcBorders>
              <w:top w:val="nil"/>
              <w:left w:val="nil"/>
              <w:bottom w:val="single" w:sz="4" w:space="0" w:color="auto"/>
              <w:right w:val="single" w:sz="4" w:space="0" w:color="auto"/>
            </w:tcBorders>
            <w:shd w:val="clear" w:color="auto" w:fill="auto"/>
            <w:hideMark/>
          </w:tcPr>
          <w:p w14:paraId="2384417E"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w:t>
            </w:r>
          </w:p>
        </w:tc>
        <w:tc>
          <w:tcPr>
            <w:tcW w:w="535" w:type="dxa"/>
            <w:tcBorders>
              <w:top w:val="nil"/>
              <w:left w:val="nil"/>
              <w:bottom w:val="single" w:sz="4" w:space="0" w:color="auto"/>
              <w:right w:val="single" w:sz="4" w:space="0" w:color="auto"/>
            </w:tcBorders>
            <w:shd w:val="clear" w:color="auto" w:fill="auto"/>
            <w:hideMark/>
          </w:tcPr>
          <w:p w14:paraId="23D14416"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17" w:type="dxa"/>
            <w:tcBorders>
              <w:top w:val="nil"/>
              <w:left w:val="nil"/>
              <w:bottom w:val="single" w:sz="4" w:space="0" w:color="auto"/>
              <w:right w:val="single" w:sz="4" w:space="0" w:color="auto"/>
            </w:tcBorders>
            <w:shd w:val="clear" w:color="auto" w:fill="auto"/>
            <w:hideMark/>
          </w:tcPr>
          <w:p w14:paraId="2E2DB42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20" w:type="dxa"/>
            <w:tcBorders>
              <w:top w:val="nil"/>
              <w:left w:val="nil"/>
              <w:bottom w:val="single" w:sz="4" w:space="0" w:color="auto"/>
              <w:right w:val="single" w:sz="4" w:space="0" w:color="auto"/>
            </w:tcBorders>
            <w:shd w:val="clear" w:color="auto" w:fill="auto"/>
            <w:hideMark/>
          </w:tcPr>
          <w:p w14:paraId="2A64B31A"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67" w:type="dxa"/>
            <w:tcBorders>
              <w:top w:val="nil"/>
              <w:left w:val="nil"/>
              <w:bottom w:val="single" w:sz="4" w:space="0" w:color="auto"/>
              <w:right w:val="single" w:sz="4" w:space="0" w:color="auto"/>
            </w:tcBorders>
            <w:shd w:val="clear" w:color="auto" w:fill="auto"/>
            <w:hideMark/>
          </w:tcPr>
          <w:p w14:paraId="7437C71B"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14:paraId="1ADE4EC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5D80AE1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14:paraId="2CA27521"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14:paraId="6F743A3E"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14:paraId="58EB52C2"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56D2CE97"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14:paraId="704C6932"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14:paraId="3E6C840C"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4.94</w:t>
            </w:r>
          </w:p>
        </w:tc>
        <w:tc>
          <w:tcPr>
            <w:tcW w:w="633" w:type="dxa"/>
            <w:tcBorders>
              <w:top w:val="nil"/>
              <w:left w:val="nil"/>
              <w:bottom w:val="single" w:sz="4" w:space="0" w:color="auto"/>
              <w:right w:val="single" w:sz="4" w:space="0" w:color="auto"/>
            </w:tcBorders>
            <w:shd w:val="clear" w:color="auto" w:fill="auto"/>
            <w:hideMark/>
          </w:tcPr>
          <w:p w14:paraId="641294F4"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4.88</w:t>
            </w:r>
          </w:p>
        </w:tc>
        <w:tc>
          <w:tcPr>
            <w:tcW w:w="778" w:type="dxa"/>
            <w:tcBorders>
              <w:top w:val="nil"/>
              <w:left w:val="nil"/>
              <w:bottom w:val="single" w:sz="4" w:space="0" w:color="auto"/>
              <w:right w:val="single" w:sz="8" w:space="0" w:color="auto"/>
            </w:tcBorders>
            <w:shd w:val="clear" w:color="auto" w:fill="auto"/>
            <w:hideMark/>
          </w:tcPr>
          <w:p w14:paraId="37E93141"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4.91</w:t>
            </w:r>
          </w:p>
        </w:tc>
      </w:tr>
      <w:tr w:rsidR="000F0D56" w:rsidRPr="00F06AF1" w14:paraId="48508948" w14:textId="77777777" w:rsidTr="000F0D56">
        <w:trPr>
          <w:trHeight w:val="330"/>
        </w:trPr>
        <w:tc>
          <w:tcPr>
            <w:tcW w:w="560" w:type="dxa"/>
            <w:vMerge/>
            <w:tcBorders>
              <w:top w:val="nil"/>
              <w:left w:val="single" w:sz="8" w:space="0" w:color="auto"/>
              <w:bottom w:val="nil"/>
              <w:right w:val="single" w:sz="4" w:space="0" w:color="auto"/>
            </w:tcBorders>
            <w:vAlign w:val="center"/>
            <w:hideMark/>
          </w:tcPr>
          <w:p w14:paraId="682D2867" w14:textId="77777777"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14:paraId="2773D382" w14:textId="77777777" w:rsidR="000F0D56" w:rsidRPr="00F06AF1" w:rsidRDefault="000F0D56" w:rsidP="000F0D56">
            <w:pPr>
              <w:spacing w:after="0" w:line="240" w:lineRule="auto"/>
              <w:rPr>
                <w:rFonts w:ascii="Arial" w:eastAsia="Times New Roman" w:hAnsi="Arial" w:cs="Arial"/>
                <w:sz w:val="18"/>
                <w:szCs w:val="18"/>
              </w:rPr>
            </w:pPr>
            <w:proofErr w:type="spellStart"/>
            <w:r w:rsidRPr="00F06AF1">
              <w:rPr>
                <w:rFonts w:ascii="Arial" w:eastAsia="Times New Roman" w:hAnsi="Arial" w:cs="Arial"/>
                <w:sz w:val="18"/>
                <w:szCs w:val="18"/>
              </w:rPr>
              <w:t>Muzikor</w:t>
            </w:r>
            <w:proofErr w:type="spellEnd"/>
            <w:r w:rsidRPr="00F06AF1">
              <w:rPr>
                <w:rFonts w:ascii="Arial" w:eastAsia="Times New Roman" w:hAnsi="Arial" w:cs="Arial"/>
                <w:sz w:val="18"/>
                <w:szCs w:val="18"/>
              </w:rPr>
              <w:t xml:space="preserve"> Fr.</w:t>
            </w:r>
          </w:p>
        </w:tc>
        <w:tc>
          <w:tcPr>
            <w:tcW w:w="520" w:type="dxa"/>
            <w:tcBorders>
              <w:top w:val="nil"/>
              <w:left w:val="nil"/>
              <w:bottom w:val="single" w:sz="4" w:space="0" w:color="auto"/>
              <w:right w:val="single" w:sz="4" w:space="0" w:color="auto"/>
            </w:tcBorders>
            <w:shd w:val="clear" w:color="auto" w:fill="auto"/>
            <w:hideMark/>
          </w:tcPr>
          <w:p w14:paraId="2185DEC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27</w:t>
            </w:r>
          </w:p>
        </w:tc>
        <w:tc>
          <w:tcPr>
            <w:tcW w:w="580" w:type="dxa"/>
            <w:tcBorders>
              <w:top w:val="nil"/>
              <w:left w:val="nil"/>
              <w:bottom w:val="single" w:sz="4" w:space="0" w:color="auto"/>
              <w:right w:val="single" w:sz="4" w:space="0" w:color="auto"/>
            </w:tcBorders>
            <w:shd w:val="clear" w:color="auto" w:fill="auto"/>
            <w:hideMark/>
          </w:tcPr>
          <w:p w14:paraId="27BFFC6A"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28</w:t>
            </w:r>
          </w:p>
        </w:tc>
        <w:tc>
          <w:tcPr>
            <w:tcW w:w="480" w:type="dxa"/>
            <w:tcBorders>
              <w:top w:val="nil"/>
              <w:left w:val="nil"/>
              <w:bottom w:val="single" w:sz="4" w:space="0" w:color="auto"/>
              <w:right w:val="single" w:sz="4" w:space="0" w:color="auto"/>
            </w:tcBorders>
            <w:shd w:val="clear" w:color="auto" w:fill="auto"/>
            <w:hideMark/>
          </w:tcPr>
          <w:p w14:paraId="0B4347FA"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535" w:type="dxa"/>
            <w:tcBorders>
              <w:top w:val="nil"/>
              <w:left w:val="nil"/>
              <w:bottom w:val="single" w:sz="4" w:space="0" w:color="auto"/>
              <w:right w:val="single" w:sz="4" w:space="0" w:color="auto"/>
            </w:tcBorders>
            <w:shd w:val="clear" w:color="auto" w:fill="auto"/>
            <w:hideMark/>
          </w:tcPr>
          <w:p w14:paraId="2F2CF0A7"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w:t>
            </w:r>
          </w:p>
        </w:tc>
        <w:tc>
          <w:tcPr>
            <w:tcW w:w="417" w:type="dxa"/>
            <w:tcBorders>
              <w:top w:val="nil"/>
              <w:left w:val="nil"/>
              <w:bottom w:val="single" w:sz="4" w:space="0" w:color="auto"/>
              <w:right w:val="single" w:sz="4" w:space="0" w:color="auto"/>
            </w:tcBorders>
            <w:shd w:val="clear" w:color="auto" w:fill="auto"/>
            <w:hideMark/>
          </w:tcPr>
          <w:p w14:paraId="6A18FE4C"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w:t>
            </w:r>
          </w:p>
        </w:tc>
        <w:tc>
          <w:tcPr>
            <w:tcW w:w="420" w:type="dxa"/>
            <w:tcBorders>
              <w:top w:val="nil"/>
              <w:left w:val="nil"/>
              <w:bottom w:val="single" w:sz="4" w:space="0" w:color="auto"/>
              <w:right w:val="single" w:sz="4" w:space="0" w:color="auto"/>
            </w:tcBorders>
            <w:shd w:val="clear" w:color="auto" w:fill="auto"/>
            <w:hideMark/>
          </w:tcPr>
          <w:p w14:paraId="5BE09C53"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w:t>
            </w:r>
          </w:p>
        </w:tc>
        <w:tc>
          <w:tcPr>
            <w:tcW w:w="467" w:type="dxa"/>
            <w:tcBorders>
              <w:top w:val="nil"/>
              <w:left w:val="nil"/>
              <w:bottom w:val="single" w:sz="4" w:space="0" w:color="auto"/>
              <w:right w:val="single" w:sz="4" w:space="0" w:color="auto"/>
            </w:tcBorders>
            <w:shd w:val="clear" w:color="auto" w:fill="auto"/>
            <w:hideMark/>
          </w:tcPr>
          <w:p w14:paraId="52D9F983"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14:paraId="0F45FCDF"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0B02A82B"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14:paraId="7FFA3316"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14:paraId="3C86DF69"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14:paraId="1D3581E8"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28C5750E"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14:paraId="3A285069"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14:paraId="37A19A12"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4.76</w:t>
            </w:r>
          </w:p>
        </w:tc>
        <w:tc>
          <w:tcPr>
            <w:tcW w:w="633" w:type="dxa"/>
            <w:tcBorders>
              <w:top w:val="nil"/>
              <w:left w:val="nil"/>
              <w:bottom w:val="single" w:sz="4" w:space="0" w:color="auto"/>
              <w:right w:val="single" w:sz="4" w:space="0" w:color="auto"/>
            </w:tcBorders>
            <w:shd w:val="clear" w:color="auto" w:fill="auto"/>
            <w:hideMark/>
          </w:tcPr>
          <w:p w14:paraId="4DA07AC8"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4.74</w:t>
            </w:r>
          </w:p>
        </w:tc>
        <w:tc>
          <w:tcPr>
            <w:tcW w:w="778" w:type="dxa"/>
            <w:tcBorders>
              <w:top w:val="nil"/>
              <w:left w:val="nil"/>
              <w:bottom w:val="single" w:sz="4" w:space="0" w:color="auto"/>
              <w:right w:val="single" w:sz="8" w:space="0" w:color="auto"/>
            </w:tcBorders>
            <w:shd w:val="clear" w:color="auto" w:fill="auto"/>
            <w:hideMark/>
          </w:tcPr>
          <w:p w14:paraId="2093271F"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4.75</w:t>
            </w:r>
          </w:p>
        </w:tc>
      </w:tr>
      <w:tr w:rsidR="000F0D56" w:rsidRPr="00F06AF1" w14:paraId="72CCFF1A" w14:textId="77777777" w:rsidTr="000F0D56">
        <w:trPr>
          <w:trHeight w:val="330"/>
        </w:trPr>
        <w:tc>
          <w:tcPr>
            <w:tcW w:w="560" w:type="dxa"/>
            <w:vMerge/>
            <w:tcBorders>
              <w:top w:val="nil"/>
              <w:left w:val="single" w:sz="8" w:space="0" w:color="auto"/>
              <w:bottom w:val="nil"/>
              <w:right w:val="single" w:sz="4" w:space="0" w:color="auto"/>
            </w:tcBorders>
            <w:vAlign w:val="center"/>
            <w:hideMark/>
          </w:tcPr>
          <w:p w14:paraId="54AF71C3" w14:textId="77777777"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14:paraId="69AC212D" w14:textId="77777777" w:rsidR="000F0D56" w:rsidRPr="00F06AF1" w:rsidRDefault="000F0D56" w:rsidP="000F0D56">
            <w:pPr>
              <w:spacing w:after="0" w:line="240" w:lineRule="auto"/>
              <w:rPr>
                <w:rFonts w:ascii="Arial" w:eastAsia="Times New Roman" w:hAnsi="Arial" w:cs="Arial"/>
                <w:sz w:val="18"/>
                <w:szCs w:val="18"/>
              </w:rPr>
            </w:pPr>
            <w:proofErr w:type="spellStart"/>
            <w:r w:rsidRPr="00F06AF1">
              <w:rPr>
                <w:rFonts w:ascii="Arial" w:eastAsia="Times New Roman" w:hAnsi="Arial" w:cs="Arial"/>
                <w:sz w:val="18"/>
                <w:szCs w:val="18"/>
              </w:rPr>
              <w:t>Matematika</w:t>
            </w:r>
            <w:proofErr w:type="spellEnd"/>
          </w:p>
        </w:tc>
        <w:tc>
          <w:tcPr>
            <w:tcW w:w="520" w:type="dxa"/>
            <w:tcBorders>
              <w:top w:val="nil"/>
              <w:left w:val="nil"/>
              <w:bottom w:val="single" w:sz="4" w:space="0" w:color="auto"/>
              <w:right w:val="single" w:sz="4" w:space="0" w:color="auto"/>
            </w:tcBorders>
            <w:shd w:val="clear" w:color="auto" w:fill="auto"/>
            <w:hideMark/>
          </w:tcPr>
          <w:p w14:paraId="0B81A54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10</w:t>
            </w:r>
          </w:p>
        </w:tc>
        <w:tc>
          <w:tcPr>
            <w:tcW w:w="580" w:type="dxa"/>
            <w:tcBorders>
              <w:top w:val="nil"/>
              <w:left w:val="nil"/>
              <w:bottom w:val="single" w:sz="4" w:space="0" w:color="auto"/>
              <w:right w:val="single" w:sz="4" w:space="0" w:color="auto"/>
            </w:tcBorders>
            <w:shd w:val="clear" w:color="auto" w:fill="auto"/>
            <w:hideMark/>
          </w:tcPr>
          <w:p w14:paraId="07AF284F"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21</w:t>
            </w:r>
          </w:p>
        </w:tc>
        <w:tc>
          <w:tcPr>
            <w:tcW w:w="480" w:type="dxa"/>
            <w:tcBorders>
              <w:top w:val="nil"/>
              <w:left w:val="nil"/>
              <w:bottom w:val="single" w:sz="4" w:space="0" w:color="auto"/>
              <w:right w:val="single" w:sz="4" w:space="0" w:color="auto"/>
            </w:tcBorders>
            <w:shd w:val="clear" w:color="auto" w:fill="auto"/>
            <w:hideMark/>
          </w:tcPr>
          <w:p w14:paraId="65AA0E0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12</w:t>
            </w:r>
          </w:p>
        </w:tc>
        <w:tc>
          <w:tcPr>
            <w:tcW w:w="535" w:type="dxa"/>
            <w:tcBorders>
              <w:top w:val="nil"/>
              <w:left w:val="nil"/>
              <w:bottom w:val="single" w:sz="4" w:space="0" w:color="auto"/>
              <w:right w:val="single" w:sz="4" w:space="0" w:color="auto"/>
            </w:tcBorders>
            <w:shd w:val="clear" w:color="auto" w:fill="auto"/>
            <w:hideMark/>
          </w:tcPr>
          <w:p w14:paraId="47EA0122"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5</w:t>
            </w:r>
          </w:p>
        </w:tc>
        <w:tc>
          <w:tcPr>
            <w:tcW w:w="417" w:type="dxa"/>
            <w:tcBorders>
              <w:top w:val="nil"/>
              <w:left w:val="nil"/>
              <w:bottom w:val="single" w:sz="4" w:space="0" w:color="auto"/>
              <w:right w:val="single" w:sz="4" w:space="0" w:color="auto"/>
            </w:tcBorders>
            <w:shd w:val="clear" w:color="auto" w:fill="auto"/>
            <w:hideMark/>
          </w:tcPr>
          <w:p w14:paraId="773A4B37"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9</w:t>
            </w:r>
          </w:p>
        </w:tc>
        <w:tc>
          <w:tcPr>
            <w:tcW w:w="420" w:type="dxa"/>
            <w:tcBorders>
              <w:top w:val="nil"/>
              <w:left w:val="nil"/>
              <w:bottom w:val="single" w:sz="4" w:space="0" w:color="auto"/>
              <w:right w:val="single" w:sz="4" w:space="0" w:color="auto"/>
            </w:tcBorders>
            <w:shd w:val="clear" w:color="auto" w:fill="auto"/>
            <w:hideMark/>
          </w:tcPr>
          <w:p w14:paraId="12648354"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67" w:type="dxa"/>
            <w:tcBorders>
              <w:top w:val="nil"/>
              <w:left w:val="nil"/>
              <w:bottom w:val="single" w:sz="4" w:space="0" w:color="auto"/>
              <w:right w:val="single" w:sz="4" w:space="0" w:color="auto"/>
            </w:tcBorders>
            <w:shd w:val="clear" w:color="auto" w:fill="auto"/>
            <w:hideMark/>
          </w:tcPr>
          <w:p w14:paraId="350EFB38"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w:t>
            </w:r>
          </w:p>
        </w:tc>
        <w:tc>
          <w:tcPr>
            <w:tcW w:w="521" w:type="dxa"/>
            <w:tcBorders>
              <w:top w:val="nil"/>
              <w:left w:val="nil"/>
              <w:bottom w:val="single" w:sz="4" w:space="0" w:color="auto"/>
              <w:right w:val="single" w:sz="4" w:space="0" w:color="auto"/>
            </w:tcBorders>
            <w:shd w:val="clear" w:color="auto" w:fill="auto"/>
            <w:hideMark/>
          </w:tcPr>
          <w:p w14:paraId="1AC854AF"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40" w:type="dxa"/>
            <w:tcBorders>
              <w:top w:val="nil"/>
              <w:left w:val="nil"/>
              <w:bottom w:val="single" w:sz="4" w:space="0" w:color="auto"/>
              <w:right w:val="single" w:sz="4" w:space="0" w:color="auto"/>
            </w:tcBorders>
            <w:shd w:val="clear" w:color="auto" w:fill="auto"/>
            <w:hideMark/>
          </w:tcPr>
          <w:p w14:paraId="1265800A"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14:paraId="5AEDB787"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14:paraId="6CA6A336"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14:paraId="4FD04168"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036A171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14:paraId="18056F5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14:paraId="238CC169"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3.91</w:t>
            </w:r>
          </w:p>
        </w:tc>
        <w:tc>
          <w:tcPr>
            <w:tcW w:w="633" w:type="dxa"/>
            <w:tcBorders>
              <w:top w:val="nil"/>
              <w:left w:val="nil"/>
              <w:bottom w:val="single" w:sz="4" w:space="0" w:color="auto"/>
              <w:right w:val="single" w:sz="4" w:space="0" w:color="auto"/>
            </w:tcBorders>
            <w:shd w:val="clear" w:color="auto" w:fill="auto"/>
            <w:hideMark/>
          </w:tcPr>
          <w:p w14:paraId="69E48F17"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4.26</w:t>
            </w:r>
          </w:p>
        </w:tc>
        <w:tc>
          <w:tcPr>
            <w:tcW w:w="778" w:type="dxa"/>
            <w:tcBorders>
              <w:top w:val="nil"/>
              <w:left w:val="nil"/>
              <w:bottom w:val="single" w:sz="4" w:space="0" w:color="auto"/>
              <w:right w:val="single" w:sz="8" w:space="0" w:color="auto"/>
            </w:tcBorders>
            <w:shd w:val="clear" w:color="auto" w:fill="auto"/>
            <w:hideMark/>
          </w:tcPr>
          <w:p w14:paraId="00525D2C"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4.09</w:t>
            </w:r>
          </w:p>
        </w:tc>
      </w:tr>
      <w:tr w:rsidR="000F0D56" w:rsidRPr="00F06AF1" w14:paraId="3F7F7D2E" w14:textId="77777777" w:rsidTr="000F0D56">
        <w:trPr>
          <w:trHeight w:val="330"/>
        </w:trPr>
        <w:tc>
          <w:tcPr>
            <w:tcW w:w="560" w:type="dxa"/>
            <w:vMerge/>
            <w:tcBorders>
              <w:top w:val="nil"/>
              <w:left w:val="single" w:sz="8" w:space="0" w:color="auto"/>
              <w:bottom w:val="nil"/>
              <w:right w:val="single" w:sz="4" w:space="0" w:color="auto"/>
            </w:tcBorders>
            <w:vAlign w:val="center"/>
            <w:hideMark/>
          </w:tcPr>
          <w:p w14:paraId="3D638966" w14:textId="77777777"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14:paraId="2E9AE725" w14:textId="77777777" w:rsidR="000F0D56" w:rsidRPr="00F06AF1" w:rsidRDefault="000F0D56" w:rsidP="000F0D56">
            <w:pPr>
              <w:spacing w:after="0" w:line="240" w:lineRule="auto"/>
              <w:rPr>
                <w:rFonts w:ascii="Arial" w:eastAsia="Times New Roman" w:hAnsi="Arial" w:cs="Arial"/>
                <w:sz w:val="18"/>
                <w:szCs w:val="18"/>
              </w:rPr>
            </w:pPr>
            <w:proofErr w:type="spellStart"/>
            <w:r w:rsidRPr="00F06AF1">
              <w:rPr>
                <w:rFonts w:ascii="Arial" w:eastAsia="Times New Roman" w:hAnsi="Arial" w:cs="Arial"/>
                <w:sz w:val="18"/>
                <w:szCs w:val="18"/>
              </w:rPr>
              <w:t>shkencat</w:t>
            </w:r>
            <w:proofErr w:type="spellEnd"/>
            <w:r w:rsidRPr="00F06AF1">
              <w:rPr>
                <w:rFonts w:ascii="Arial" w:eastAsia="Times New Roman" w:hAnsi="Arial" w:cs="Arial"/>
                <w:sz w:val="18"/>
                <w:szCs w:val="18"/>
              </w:rPr>
              <w:t xml:space="preserve"> </w:t>
            </w:r>
            <w:proofErr w:type="spellStart"/>
            <w:r w:rsidRPr="00F06AF1">
              <w:rPr>
                <w:rFonts w:ascii="Arial" w:eastAsia="Times New Roman" w:hAnsi="Arial" w:cs="Arial"/>
                <w:sz w:val="18"/>
                <w:szCs w:val="18"/>
              </w:rPr>
              <w:t>natyrore</w:t>
            </w:r>
            <w:proofErr w:type="spellEnd"/>
          </w:p>
        </w:tc>
        <w:tc>
          <w:tcPr>
            <w:tcW w:w="520" w:type="dxa"/>
            <w:tcBorders>
              <w:top w:val="nil"/>
              <w:left w:val="nil"/>
              <w:bottom w:val="single" w:sz="4" w:space="0" w:color="auto"/>
              <w:right w:val="single" w:sz="4" w:space="0" w:color="auto"/>
            </w:tcBorders>
            <w:shd w:val="clear" w:color="auto" w:fill="auto"/>
            <w:hideMark/>
          </w:tcPr>
          <w:p w14:paraId="07A24F29"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18</w:t>
            </w:r>
          </w:p>
        </w:tc>
        <w:tc>
          <w:tcPr>
            <w:tcW w:w="580" w:type="dxa"/>
            <w:tcBorders>
              <w:top w:val="nil"/>
              <w:left w:val="nil"/>
              <w:bottom w:val="single" w:sz="4" w:space="0" w:color="auto"/>
              <w:right w:val="single" w:sz="4" w:space="0" w:color="auto"/>
            </w:tcBorders>
            <w:shd w:val="clear" w:color="auto" w:fill="auto"/>
            <w:hideMark/>
          </w:tcPr>
          <w:p w14:paraId="78C38DC4"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25</w:t>
            </w:r>
          </w:p>
        </w:tc>
        <w:tc>
          <w:tcPr>
            <w:tcW w:w="480" w:type="dxa"/>
            <w:tcBorders>
              <w:top w:val="nil"/>
              <w:left w:val="nil"/>
              <w:bottom w:val="single" w:sz="4" w:space="0" w:color="auto"/>
              <w:right w:val="single" w:sz="4" w:space="0" w:color="auto"/>
            </w:tcBorders>
            <w:shd w:val="clear" w:color="auto" w:fill="auto"/>
            <w:hideMark/>
          </w:tcPr>
          <w:p w14:paraId="0122890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6</w:t>
            </w:r>
          </w:p>
        </w:tc>
        <w:tc>
          <w:tcPr>
            <w:tcW w:w="535" w:type="dxa"/>
            <w:tcBorders>
              <w:top w:val="nil"/>
              <w:left w:val="nil"/>
              <w:bottom w:val="single" w:sz="4" w:space="0" w:color="auto"/>
              <w:right w:val="single" w:sz="4" w:space="0" w:color="auto"/>
            </w:tcBorders>
            <w:shd w:val="clear" w:color="auto" w:fill="auto"/>
            <w:hideMark/>
          </w:tcPr>
          <w:p w14:paraId="24F05A1E"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w:t>
            </w:r>
          </w:p>
        </w:tc>
        <w:tc>
          <w:tcPr>
            <w:tcW w:w="417" w:type="dxa"/>
            <w:tcBorders>
              <w:top w:val="nil"/>
              <w:left w:val="nil"/>
              <w:bottom w:val="single" w:sz="4" w:space="0" w:color="auto"/>
              <w:right w:val="single" w:sz="4" w:space="0" w:color="auto"/>
            </w:tcBorders>
            <w:shd w:val="clear" w:color="auto" w:fill="auto"/>
            <w:hideMark/>
          </w:tcPr>
          <w:p w14:paraId="33BDF2B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8</w:t>
            </w:r>
          </w:p>
        </w:tc>
        <w:tc>
          <w:tcPr>
            <w:tcW w:w="420" w:type="dxa"/>
            <w:tcBorders>
              <w:top w:val="nil"/>
              <w:left w:val="nil"/>
              <w:bottom w:val="single" w:sz="4" w:space="0" w:color="auto"/>
              <w:right w:val="single" w:sz="4" w:space="0" w:color="auto"/>
            </w:tcBorders>
            <w:shd w:val="clear" w:color="auto" w:fill="auto"/>
            <w:hideMark/>
          </w:tcPr>
          <w:p w14:paraId="19141B5A"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5</w:t>
            </w:r>
          </w:p>
        </w:tc>
        <w:tc>
          <w:tcPr>
            <w:tcW w:w="467" w:type="dxa"/>
            <w:tcBorders>
              <w:top w:val="nil"/>
              <w:left w:val="nil"/>
              <w:bottom w:val="single" w:sz="4" w:space="0" w:color="auto"/>
              <w:right w:val="single" w:sz="4" w:space="0" w:color="auto"/>
            </w:tcBorders>
            <w:shd w:val="clear" w:color="auto" w:fill="auto"/>
            <w:hideMark/>
          </w:tcPr>
          <w:p w14:paraId="3369F984"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521" w:type="dxa"/>
            <w:tcBorders>
              <w:top w:val="nil"/>
              <w:left w:val="nil"/>
              <w:bottom w:val="single" w:sz="4" w:space="0" w:color="auto"/>
              <w:right w:val="single" w:sz="4" w:space="0" w:color="auto"/>
            </w:tcBorders>
            <w:shd w:val="clear" w:color="auto" w:fill="auto"/>
            <w:hideMark/>
          </w:tcPr>
          <w:p w14:paraId="0396066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w:t>
            </w:r>
          </w:p>
        </w:tc>
        <w:tc>
          <w:tcPr>
            <w:tcW w:w="440" w:type="dxa"/>
            <w:tcBorders>
              <w:top w:val="nil"/>
              <w:left w:val="nil"/>
              <w:bottom w:val="single" w:sz="4" w:space="0" w:color="auto"/>
              <w:right w:val="single" w:sz="4" w:space="0" w:color="auto"/>
            </w:tcBorders>
            <w:shd w:val="clear" w:color="auto" w:fill="auto"/>
            <w:hideMark/>
          </w:tcPr>
          <w:p w14:paraId="2D8127A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14:paraId="4EDBF026"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14:paraId="6698D142"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14:paraId="0FA0C54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25BC97F3"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14:paraId="4F1DFB6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14:paraId="4C417142"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4.24</w:t>
            </w:r>
          </w:p>
        </w:tc>
        <w:tc>
          <w:tcPr>
            <w:tcW w:w="633" w:type="dxa"/>
            <w:tcBorders>
              <w:top w:val="nil"/>
              <w:left w:val="nil"/>
              <w:bottom w:val="single" w:sz="4" w:space="0" w:color="auto"/>
              <w:right w:val="single" w:sz="4" w:space="0" w:color="auto"/>
            </w:tcBorders>
            <w:shd w:val="clear" w:color="auto" w:fill="auto"/>
            <w:hideMark/>
          </w:tcPr>
          <w:p w14:paraId="05A2D396"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4.47</w:t>
            </w:r>
          </w:p>
        </w:tc>
        <w:tc>
          <w:tcPr>
            <w:tcW w:w="778" w:type="dxa"/>
            <w:tcBorders>
              <w:top w:val="nil"/>
              <w:left w:val="nil"/>
              <w:bottom w:val="single" w:sz="4" w:space="0" w:color="auto"/>
              <w:right w:val="single" w:sz="8" w:space="0" w:color="auto"/>
            </w:tcBorders>
            <w:shd w:val="clear" w:color="auto" w:fill="auto"/>
            <w:hideMark/>
          </w:tcPr>
          <w:p w14:paraId="529BD677"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4.36</w:t>
            </w:r>
          </w:p>
        </w:tc>
      </w:tr>
      <w:tr w:rsidR="000F0D56" w:rsidRPr="00F06AF1" w14:paraId="6C58E0BF" w14:textId="77777777" w:rsidTr="000F0D56">
        <w:trPr>
          <w:trHeight w:val="528"/>
        </w:trPr>
        <w:tc>
          <w:tcPr>
            <w:tcW w:w="560" w:type="dxa"/>
            <w:vMerge/>
            <w:tcBorders>
              <w:top w:val="nil"/>
              <w:left w:val="single" w:sz="8" w:space="0" w:color="auto"/>
              <w:bottom w:val="nil"/>
              <w:right w:val="single" w:sz="4" w:space="0" w:color="auto"/>
            </w:tcBorders>
            <w:vAlign w:val="center"/>
            <w:hideMark/>
          </w:tcPr>
          <w:p w14:paraId="18F22169" w14:textId="77777777"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14:paraId="1BF86880"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 xml:space="preserve">Historia </w:t>
            </w:r>
            <w:proofErr w:type="spellStart"/>
            <w:r w:rsidRPr="00F06AF1">
              <w:rPr>
                <w:rFonts w:ascii="Arial" w:eastAsia="Times New Roman" w:hAnsi="Arial" w:cs="Arial"/>
                <w:sz w:val="18"/>
                <w:szCs w:val="18"/>
              </w:rPr>
              <w:t>dhe</w:t>
            </w:r>
            <w:proofErr w:type="spellEnd"/>
            <w:r w:rsidRPr="00F06AF1">
              <w:rPr>
                <w:rFonts w:ascii="Arial" w:eastAsia="Times New Roman" w:hAnsi="Arial" w:cs="Arial"/>
                <w:sz w:val="18"/>
                <w:szCs w:val="18"/>
              </w:rPr>
              <w:t xml:space="preserve"> </w:t>
            </w:r>
            <w:proofErr w:type="spellStart"/>
            <w:r w:rsidRPr="00F06AF1">
              <w:rPr>
                <w:rFonts w:ascii="Arial" w:eastAsia="Times New Roman" w:hAnsi="Arial" w:cs="Arial"/>
                <w:sz w:val="18"/>
                <w:szCs w:val="18"/>
              </w:rPr>
              <w:t>Shoqëria</w:t>
            </w:r>
            <w:proofErr w:type="spellEnd"/>
          </w:p>
        </w:tc>
        <w:tc>
          <w:tcPr>
            <w:tcW w:w="520" w:type="dxa"/>
            <w:tcBorders>
              <w:top w:val="nil"/>
              <w:left w:val="nil"/>
              <w:bottom w:val="single" w:sz="4" w:space="0" w:color="auto"/>
              <w:right w:val="single" w:sz="4" w:space="0" w:color="auto"/>
            </w:tcBorders>
            <w:shd w:val="clear" w:color="auto" w:fill="auto"/>
            <w:hideMark/>
          </w:tcPr>
          <w:p w14:paraId="23CDC88C"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11</w:t>
            </w:r>
          </w:p>
        </w:tc>
        <w:tc>
          <w:tcPr>
            <w:tcW w:w="580" w:type="dxa"/>
            <w:tcBorders>
              <w:top w:val="nil"/>
              <w:left w:val="nil"/>
              <w:bottom w:val="single" w:sz="4" w:space="0" w:color="auto"/>
              <w:right w:val="single" w:sz="4" w:space="0" w:color="auto"/>
            </w:tcBorders>
            <w:shd w:val="clear" w:color="auto" w:fill="auto"/>
            <w:hideMark/>
          </w:tcPr>
          <w:p w14:paraId="289378BB"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24</w:t>
            </w:r>
          </w:p>
        </w:tc>
        <w:tc>
          <w:tcPr>
            <w:tcW w:w="480" w:type="dxa"/>
            <w:tcBorders>
              <w:top w:val="nil"/>
              <w:left w:val="nil"/>
              <w:bottom w:val="single" w:sz="4" w:space="0" w:color="auto"/>
              <w:right w:val="single" w:sz="4" w:space="0" w:color="auto"/>
            </w:tcBorders>
            <w:shd w:val="clear" w:color="auto" w:fill="auto"/>
            <w:hideMark/>
          </w:tcPr>
          <w:p w14:paraId="3C8B578E"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12</w:t>
            </w:r>
          </w:p>
        </w:tc>
        <w:tc>
          <w:tcPr>
            <w:tcW w:w="535" w:type="dxa"/>
            <w:tcBorders>
              <w:top w:val="nil"/>
              <w:left w:val="nil"/>
              <w:bottom w:val="single" w:sz="4" w:space="0" w:color="auto"/>
              <w:right w:val="single" w:sz="4" w:space="0" w:color="auto"/>
            </w:tcBorders>
            <w:shd w:val="clear" w:color="auto" w:fill="auto"/>
            <w:hideMark/>
          </w:tcPr>
          <w:p w14:paraId="48AAB036"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w:t>
            </w:r>
          </w:p>
        </w:tc>
        <w:tc>
          <w:tcPr>
            <w:tcW w:w="417" w:type="dxa"/>
            <w:tcBorders>
              <w:top w:val="nil"/>
              <w:left w:val="nil"/>
              <w:bottom w:val="single" w:sz="4" w:space="0" w:color="auto"/>
              <w:right w:val="single" w:sz="4" w:space="0" w:color="auto"/>
            </w:tcBorders>
            <w:shd w:val="clear" w:color="auto" w:fill="auto"/>
            <w:hideMark/>
          </w:tcPr>
          <w:p w14:paraId="5736E859"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7</w:t>
            </w:r>
          </w:p>
        </w:tc>
        <w:tc>
          <w:tcPr>
            <w:tcW w:w="420" w:type="dxa"/>
            <w:tcBorders>
              <w:top w:val="nil"/>
              <w:left w:val="nil"/>
              <w:bottom w:val="single" w:sz="4" w:space="0" w:color="auto"/>
              <w:right w:val="single" w:sz="4" w:space="0" w:color="auto"/>
            </w:tcBorders>
            <w:shd w:val="clear" w:color="auto" w:fill="auto"/>
            <w:hideMark/>
          </w:tcPr>
          <w:p w14:paraId="707C8B46"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67" w:type="dxa"/>
            <w:tcBorders>
              <w:top w:val="nil"/>
              <w:left w:val="nil"/>
              <w:bottom w:val="single" w:sz="4" w:space="0" w:color="auto"/>
              <w:right w:val="single" w:sz="4" w:space="0" w:color="auto"/>
            </w:tcBorders>
            <w:shd w:val="clear" w:color="auto" w:fill="auto"/>
            <w:hideMark/>
          </w:tcPr>
          <w:p w14:paraId="74F800A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w:t>
            </w:r>
          </w:p>
        </w:tc>
        <w:tc>
          <w:tcPr>
            <w:tcW w:w="521" w:type="dxa"/>
            <w:tcBorders>
              <w:top w:val="nil"/>
              <w:left w:val="nil"/>
              <w:bottom w:val="single" w:sz="4" w:space="0" w:color="auto"/>
              <w:right w:val="single" w:sz="4" w:space="0" w:color="auto"/>
            </w:tcBorders>
            <w:shd w:val="clear" w:color="auto" w:fill="auto"/>
            <w:hideMark/>
          </w:tcPr>
          <w:p w14:paraId="693EDD9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w:t>
            </w:r>
          </w:p>
        </w:tc>
        <w:tc>
          <w:tcPr>
            <w:tcW w:w="440" w:type="dxa"/>
            <w:tcBorders>
              <w:top w:val="nil"/>
              <w:left w:val="nil"/>
              <w:bottom w:val="single" w:sz="4" w:space="0" w:color="auto"/>
              <w:right w:val="single" w:sz="4" w:space="0" w:color="auto"/>
            </w:tcBorders>
            <w:shd w:val="clear" w:color="auto" w:fill="auto"/>
            <w:hideMark/>
          </w:tcPr>
          <w:p w14:paraId="2BC8B81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14:paraId="4E4BEF79"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14:paraId="522EE4F9"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14:paraId="6C13138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32DFF6AF"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14:paraId="550761A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14:paraId="173B1C57"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3.94</w:t>
            </w:r>
          </w:p>
        </w:tc>
        <w:tc>
          <w:tcPr>
            <w:tcW w:w="633" w:type="dxa"/>
            <w:tcBorders>
              <w:top w:val="nil"/>
              <w:left w:val="nil"/>
              <w:bottom w:val="single" w:sz="4" w:space="0" w:color="auto"/>
              <w:right w:val="single" w:sz="4" w:space="0" w:color="auto"/>
            </w:tcBorders>
            <w:shd w:val="clear" w:color="auto" w:fill="auto"/>
            <w:hideMark/>
          </w:tcPr>
          <w:p w14:paraId="51BAFE0F"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4.35</w:t>
            </w:r>
          </w:p>
        </w:tc>
        <w:tc>
          <w:tcPr>
            <w:tcW w:w="778" w:type="dxa"/>
            <w:tcBorders>
              <w:top w:val="nil"/>
              <w:left w:val="nil"/>
              <w:bottom w:val="single" w:sz="4" w:space="0" w:color="auto"/>
              <w:right w:val="single" w:sz="8" w:space="0" w:color="auto"/>
            </w:tcBorders>
            <w:shd w:val="clear" w:color="auto" w:fill="auto"/>
            <w:hideMark/>
          </w:tcPr>
          <w:p w14:paraId="0DB17818"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4.15</w:t>
            </w:r>
          </w:p>
        </w:tc>
      </w:tr>
      <w:tr w:rsidR="000F0D56" w:rsidRPr="00F06AF1" w14:paraId="364CAFE2" w14:textId="77777777" w:rsidTr="000F0D56">
        <w:trPr>
          <w:trHeight w:val="330"/>
        </w:trPr>
        <w:tc>
          <w:tcPr>
            <w:tcW w:w="560" w:type="dxa"/>
            <w:vMerge/>
            <w:tcBorders>
              <w:top w:val="nil"/>
              <w:left w:val="single" w:sz="8" w:space="0" w:color="auto"/>
              <w:bottom w:val="nil"/>
              <w:right w:val="single" w:sz="4" w:space="0" w:color="auto"/>
            </w:tcBorders>
            <w:vAlign w:val="center"/>
            <w:hideMark/>
          </w:tcPr>
          <w:p w14:paraId="28B2E9C9" w14:textId="77777777"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14:paraId="72BF9B29"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FZO</w:t>
            </w:r>
          </w:p>
        </w:tc>
        <w:tc>
          <w:tcPr>
            <w:tcW w:w="520" w:type="dxa"/>
            <w:tcBorders>
              <w:top w:val="nil"/>
              <w:left w:val="nil"/>
              <w:bottom w:val="single" w:sz="4" w:space="0" w:color="auto"/>
              <w:right w:val="single" w:sz="4" w:space="0" w:color="auto"/>
            </w:tcBorders>
            <w:shd w:val="clear" w:color="auto" w:fill="auto"/>
            <w:hideMark/>
          </w:tcPr>
          <w:p w14:paraId="3BB0574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580" w:type="dxa"/>
            <w:tcBorders>
              <w:top w:val="nil"/>
              <w:left w:val="nil"/>
              <w:bottom w:val="single" w:sz="4" w:space="0" w:color="auto"/>
              <w:right w:val="single" w:sz="4" w:space="0" w:color="auto"/>
            </w:tcBorders>
            <w:shd w:val="clear" w:color="auto" w:fill="auto"/>
            <w:hideMark/>
          </w:tcPr>
          <w:p w14:paraId="771006B1"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80" w:type="dxa"/>
            <w:tcBorders>
              <w:top w:val="nil"/>
              <w:left w:val="nil"/>
              <w:bottom w:val="single" w:sz="4" w:space="0" w:color="auto"/>
              <w:right w:val="single" w:sz="4" w:space="0" w:color="auto"/>
            </w:tcBorders>
            <w:shd w:val="clear" w:color="auto" w:fill="auto"/>
            <w:hideMark/>
          </w:tcPr>
          <w:p w14:paraId="3CDDA957"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35" w:type="dxa"/>
            <w:tcBorders>
              <w:top w:val="nil"/>
              <w:left w:val="nil"/>
              <w:bottom w:val="single" w:sz="4" w:space="0" w:color="auto"/>
              <w:right w:val="single" w:sz="4" w:space="0" w:color="auto"/>
            </w:tcBorders>
            <w:shd w:val="clear" w:color="auto" w:fill="auto"/>
            <w:hideMark/>
          </w:tcPr>
          <w:p w14:paraId="1EB63DF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17" w:type="dxa"/>
            <w:tcBorders>
              <w:top w:val="nil"/>
              <w:left w:val="nil"/>
              <w:bottom w:val="single" w:sz="4" w:space="0" w:color="auto"/>
              <w:right w:val="single" w:sz="4" w:space="0" w:color="auto"/>
            </w:tcBorders>
            <w:shd w:val="clear" w:color="auto" w:fill="auto"/>
            <w:hideMark/>
          </w:tcPr>
          <w:p w14:paraId="5073A131"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20" w:type="dxa"/>
            <w:tcBorders>
              <w:top w:val="nil"/>
              <w:left w:val="nil"/>
              <w:bottom w:val="single" w:sz="4" w:space="0" w:color="auto"/>
              <w:right w:val="single" w:sz="4" w:space="0" w:color="auto"/>
            </w:tcBorders>
            <w:shd w:val="clear" w:color="auto" w:fill="auto"/>
            <w:hideMark/>
          </w:tcPr>
          <w:p w14:paraId="7EFBAFAF"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467" w:type="dxa"/>
            <w:tcBorders>
              <w:top w:val="nil"/>
              <w:left w:val="nil"/>
              <w:bottom w:val="single" w:sz="4" w:space="0" w:color="auto"/>
              <w:right w:val="single" w:sz="4" w:space="0" w:color="auto"/>
            </w:tcBorders>
            <w:shd w:val="clear" w:color="auto" w:fill="auto"/>
            <w:hideMark/>
          </w:tcPr>
          <w:p w14:paraId="188FD971"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14:paraId="61958A1B"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40E027A4"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14:paraId="725DA5C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14:paraId="0DACBB87"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14:paraId="36A2D86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205591C9"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14:paraId="0DC68AB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14:paraId="14C5296A"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5.00</w:t>
            </w:r>
          </w:p>
        </w:tc>
        <w:tc>
          <w:tcPr>
            <w:tcW w:w="633" w:type="dxa"/>
            <w:tcBorders>
              <w:top w:val="nil"/>
              <w:left w:val="nil"/>
              <w:bottom w:val="single" w:sz="4" w:space="0" w:color="auto"/>
              <w:right w:val="single" w:sz="4" w:space="0" w:color="auto"/>
            </w:tcBorders>
            <w:shd w:val="clear" w:color="auto" w:fill="auto"/>
            <w:hideMark/>
          </w:tcPr>
          <w:p w14:paraId="6AD2763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4.94</w:t>
            </w:r>
          </w:p>
        </w:tc>
        <w:tc>
          <w:tcPr>
            <w:tcW w:w="778" w:type="dxa"/>
            <w:tcBorders>
              <w:top w:val="nil"/>
              <w:left w:val="nil"/>
              <w:bottom w:val="single" w:sz="4" w:space="0" w:color="auto"/>
              <w:right w:val="single" w:sz="8" w:space="0" w:color="auto"/>
            </w:tcBorders>
            <w:shd w:val="clear" w:color="auto" w:fill="auto"/>
            <w:hideMark/>
          </w:tcPr>
          <w:p w14:paraId="270CEF7F"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4.97</w:t>
            </w:r>
          </w:p>
        </w:tc>
      </w:tr>
      <w:tr w:rsidR="000F0D56" w:rsidRPr="00F06AF1" w14:paraId="74681493" w14:textId="77777777" w:rsidTr="000F0D56">
        <w:trPr>
          <w:trHeight w:val="582"/>
        </w:trPr>
        <w:tc>
          <w:tcPr>
            <w:tcW w:w="560" w:type="dxa"/>
            <w:vMerge/>
            <w:tcBorders>
              <w:top w:val="nil"/>
              <w:left w:val="single" w:sz="8" w:space="0" w:color="auto"/>
              <w:bottom w:val="nil"/>
              <w:right w:val="single" w:sz="4" w:space="0" w:color="auto"/>
            </w:tcBorders>
            <w:vAlign w:val="center"/>
            <w:hideMark/>
          </w:tcPr>
          <w:p w14:paraId="3704354A" w14:textId="77777777"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single" w:sz="4" w:space="0" w:color="auto"/>
              <w:right w:val="single" w:sz="4" w:space="0" w:color="auto"/>
            </w:tcBorders>
            <w:shd w:val="clear" w:color="auto" w:fill="auto"/>
            <w:hideMark/>
          </w:tcPr>
          <w:p w14:paraId="377D1699"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 xml:space="preserve">Teknik </w:t>
            </w:r>
            <w:proofErr w:type="spellStart"/>
            <w:r w:rsidRPr="00F06AF1">
              <w:rPr>
                <w:rFonts w:ascii="Arial" w:eastAsia="Times New Roman" w:hAnsi="Arial" w:cs="Arial"/>
                <w:sz w:val="18"/>
                <w:szCs w:val="18"/>
              </w:rPr>
              <w:t>dhe</w:t>
            </w:r>
            <w:proofErr w:type="spellEnd"/>
            <w:r w:rsidRPr="00F06AF1">
              <w:rPr>
                <w:rFonts w:ascii="Arial" w:eastAsia="Times New Roman" w:hAnsi="Arial" w:cs="Arial"/>
                <w:sz w:val="18"/>
                <w:szCs w:val="18"/>
              </w:rPr>
              <w:t xml:space="preserve"> </w:t>
            </w:r>
            <w:proofErr w:type="spellStart"/>
            <w:r w:rsidRPr="00F06AF1">
              <w:rPr>
                <w:rFonts w:ascii="Arial" w:eastAsia="Times New Roman" w:hAnsi="Arial" w:cs="Arial"/>
                <w:sz w:val="18"/>
                <w:szCs w:val="18"/>
              </w:rPr>
              <w:t>informatik</w:t>
            </w:r>
            <w:proofErr w:type="spellEnd"/>
          </w:p>
        </w:tc>
        <w:tc>
          <w:tcPr>
            <w:tcW w:w="520" w:type="dxa"/>
            <w:tcBorders>
              <w:top w:val="nil"/>
              <w:left w:val="nil"/>
              <w:bottom w:val="single" w:sz="4" w:space="0" w:color="auto"/>
              <w:right w:val="single" w:sz="4" w:space="0" w:color="auto"/>
            </w:tcBorders>
            <w:shd w:val="clear" w:color="auto" w:fill="auto"/>
            <w:hideMark/>
          </w:tcPr>
          <w:p w14:paraId="54D8C6B2"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27</w:t>
            </w:r>
          </w:p>
        </w:tc>
        <w:tc>
          <w:tcPr>
            <w:tcW w:w="580" w:type="dxa"/>
            <w:tcBorders>
              <w:top w:val="nil"/>
              <w:left w:val="nil"/>
              <w:bottom w:val="single" w:sz="4" w:space="0" w:color="auto"/>
              <w:right w:val="single" w:sz="4" w:space="0" w:color="auto"/>
            </w:tcBorders>
            <w:shd w:val="clear" w:color="auto" w:fill="auto"/>
            <w:hideMark/>
          </w:tcPr>
          <w:p w14:paraId="1B4B6FB6"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26</w:t>
            </w:r>
          </w:p>
        </w:tc>
        <w:tc>
          <w:tcPr>
            <w:tcW w:w="480" w:type="dxa"/>
            <w:tcBorders>
              <w:top w:val="nil"/>
              <w:left w:val="nil"/>
              <w:bottom w:val="single" w:sz="4" w:space="0" w:color="auto"/>
              <w:right w:val="single" w:sz="4" w:space="0" w:color="auto"/>
            </w:tcBorders>
            <w:shd w:val="clear" w:color="auto" w:fill="auto"/>
            <w:hideMark/>
          </w:tcPr>
          <w:p w14:paraId="380952D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6</w:t>
            </w:r>
          </w:p>
        </w:tc>
        <w:tc>
          <w:tcPr>
            <w:tcW w:w="535" w:type="dxa"/>
            <w:tcBorders>
              <w:top w:val="nil"/>
              <w:left w:val="nil"/>
              <w:bottom w:val="single" w:sz="4" w:space="0" w:color="auto"/>
              <w:right w:val="single" w:sz="4" w:space="0" w:color="auto"/>
            </w:tcBorders>
            <w:shd w:val="clear" w:color="auto" w:fill="auto"/>
            <w:hideMark/>
          </w:tcPr>
          <w:p w14:paraId="58BACA28"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7</w:t>
            </w:r>
          </w:p>
        </w:tc>
        <w:tc>
          <w:tcPr>
            <w:tcW w:w="417" w:type="dxa"/>
            <w:tcBorders>
              <w:top w:val="nil"/>
              <w:left w:val="nil"/>
              <w:bottom w:val="single" w:sz="4" w:space="0" w:color="auto"/>
              <w:right w:val="single" w:sz="4" w:space="0" w:color="auto"/>
            </w:tcBorders>
            <w:shd w:val="clear" w:color="auto" w:fill="auto"/>
            <w:hideMark/>
          </w:tcPr>
          <w:p w14:paraId="10EA3D2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20" w:type="dxa"/>
            <w:tcBorders>
              <w:top w:val="nil"/>
              <w:left w:val="nil"/>
              <w:bottom w:val="single" w:sz="4" w:space="0" w:color="auto"/>
              <w:right w:val="single" w:sz="4" w:space="0" w:color="auto"/>
            </w:tcBorders>
            <w:shd w:val="clear" w:color="auto" w:fill="auto"/>
            <w:hideMark/>
          </w:tcPr>
          <w:p w14:paraId="05387B67"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467" w:type="dxa"/>
            <w:tcBorders>
              <w:top w:val="nil"/>
              <w:left w:val="nil"/>
              <w:bottom w:val="single" w:sz="4" w:space="0" w:color="auto"/>
              <w:right w:val="single" w:sz="4" w:space="0" w:color="auto"/>
            </w:tcBorders>
            <w:shd w:val="clear" w:color="auto" w:fill="auto"/>
            <w:hideMark/>
          </w:tcPr>
          <w:p w14:paraId="62E2D26B"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14:paraId="32AF2EF6"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05A94FEA"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14:paraId="4B6B6E7E"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14:paraId="737AB13C"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14:paraId="44EE465B"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040DD8C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14:paraId="2241AA87"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14:paraId="4C37AFEB"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4.82</w:t>
            </w:r>
          </w:p>
        </w:tc>
        <w:tc>
          <w:tcPr>
            <w:tcW w:w="633" w:type="dxa"/>
            <w:tcBorders>
              <w:top w:val="nil"/>
              <w:left w:val="nil"/>
              <w:bottom w:val="single" w:sz="4" w:space="0" w:color="auto"/>
              <w:right w:val="single" w:sz="4" w:space="0" w:color="auto"/>
            </w:tcBorders>
            <w:shd w:val="clear" w:color="auto" w:fill="auto"/>
            <w:hideMark/>
          </w:tcPr>
          <w:p w14:paraId="0F64B107"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4.74</w:t>
            </w:r>
          </w:p>
        </w:tc>
        <w:tc>
          <w:tcPr>
            <w:tcW w:w="778" w:type="dxa"/>
            <w:tcBorders>
              <w:top w:val="nil"/>
              <w:left w:val="nil"/>
              <w:bottom w:val="single" w:sz="4" w:space="0" w:color="auto"/>
              <w:right w:val="single" w:sz="8" w:space="0" w:color="auto"/>
            </w:tcBorders>
            <w:shd w:val="clear" w:color="auto" w:fill="auto"/>
            <w:hideMark/>
          </w:tcPr>
          <w:p w14:paraId="24E8072D"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4.78</w:t>
            </w:r>
          </w:p>
        </w:tc>
      </w:tr>
      <w:tr w:rsidR="000F0D56" w:rsidRPr="00F06AF1" w14:paraId="3B0E5091" w14:textId="77777777" w:rsidTr="000F0D56">
        <w:trPr>
          <w:trHeight w:val="570"/>
        </w:trPr>
        <w:tc>
          <w:tcPr>
            <w:tcW w:w="560" w:type="dxa"/>
            <w:vMerge w:val="restart"/>
            <w:tcBorders>
              <w:top w:val="nil"/>
              <w:left w:val="single" w:sz="8" w:space="0" w:color="auto"/>
              <w:bottom w:val="single" w:sz="4" w:space="0" w:color="000000"/>
              <w:right w:val="single" w:sz="4" w:space="0" w:color="auto"/>
            </w:tcBorders>
            <w:shd w:val="clear" w:color="auto" w:fill="auto"/>
            <w:textDirection w:val="btLr"/>
            <w:hideMark/>
          </w:tcPr>
          <w:p w14:paraId="57EA3354" w14:textId="77777777" w:rsidR="000F0D56" w:rsidRPr="00F06AF1" w:rsidRDefault="000F0D56" w:rsidP="000F0D56">
            <w:pPr>
              <w:spacing w:after="0" w:line="240" w:lineRule="auto"/>
              <w:jc w:val="center"/>
              <w:rPr>
                <w:rFonts w:ascii="Arial" w:eastAsia="Times New Roman" w:hAnsi="Arial" w:cs="Arial"/>
                <w:sz w:val="18"/>
                <w:szCs w:val="18"/>
              </w:rPr>
            </w:pPr>
            <w:proofErr w:type="spellStart"/>
            <w:r w:rsidRPr="00F06AF1">
              <w:rPr>
                <w:rFonts w:ascii="Arial" w:eastAsia="Times New Roman" w:hAnsi="Arial" w:cs="Arial"/>
                <w:sz w:val="18"/>
                <w:szCs w:val="18"/>
              </w:rPr>
              <w:t>psh</w:t>
            </w:r>
            <w:proofErr w:type="spellEnd"/>
            <w:r w:rsidRPr="00F06AF1">
              <w:rPr>
                <w:rFonts w:ascii="Arial" w:eastAsia="Times New Roman" w:hAnsi="Arial" w:cs="Arial"/>
                <w:sz w:val="18"/>
                <w:szCs w:val="18"/>
              </w:rPr>
              <w:t>.</w:t>
            </w:r>
          </w:p>
        </w:tc>
        <w:tc>
          <w:tcPr>
            <w:tcW w:w="1760" w:type="dxa"/>
            <w:tcBorders>
              <w:top w:val="nil"/>
              <w:left w:val="nil"/>
              <w:bottom w:val="single" w:sz="4" w:space="0" w:color="auto"/>
              <w:right w:val="single" w:sz="4" w:space="0" w:color="auto"/>
            </w:tcBorders>
            <w:shd w:val="clear" w:color="auto" w:fill="auto"/>
            <w:hideMark/>
          </w:tcPr>
          <w:p w14:paraId="4EBFF4F5" w14:textId="77777777" w:rsidR="000F0D56" w:rsidRPr="00F06AF1" w:rsidRDefault="000F0D56" w:rsidP="000F0D56">
            <w:pPr>
              <w:spacing w:after="0" w:line="240" w:lineRule="auto"/>
              <w:rPr>
                <w:rFonts w:ascii="Arial" w:eastAsia="Times New Roman" w:hAnsi="Arial" w:cs="Arial"/>
                <w:sz w:val="18"/>
                <w:szCs w:val="18"/>
              </w:rPr>
            </w:pPr>
            <w:proofErr w:type="spellStart"/>
            <w:r w:rsidRPr="00F06AF1">
              <w:rPr>
                <w:rFonts w:ascii="Arial" w:eastAsia="Times New Roman" w:hAnsi="Arial" w:cs="Arial"/>
                <w:sz w:val="18"/>
                <w:szCs w:val="18"/>
              </w:rPr>
              <w:t>Artet</w:t>
            </w:r>
            <w:proofErr w:type="spellEnd"/>
            <w:r w:rsidRPr="00F06AF1">
              <w:rPr>
                <w:rFonts w:ascii="Arial" w:eastAsia="Times New Roman" w:hAnsi="Arial" w:cs="Arial"/>
                <w:sz w:val="18"/>
                <w:szCs w:val="18"/>
              </w:rPr>
              <w:t xml:space="preserve"> e </w:t>
            </w:r>
            <w:proofErr w:type="spellStart"/>
            <w:r w:rsidRPr="00F06AF1">
              <w:rPr>
                <w:rFonts w:ascii="Arial" w:eastAsia="Times New Roman" w:hAnsi="Arial" w:cs="Arial"/>
                <w:sz w:val="18"/>
                <w:szCs w:val="18"/>
              </w:rPr>
              <w:t>bukura</w:t>
            </w:r>
            <w:proofErr w:type="spellEnd"/>
            <w:r w:rsidRPr="00F06AF1">
              <w:rPr>
                <w:rFonts w:ascii="Arial" w:eastAsia="Times New Roman" w:hAnsi="Arial" w:cs="Arial"/>
                <w:sz w:val="18"/>
                <w:szCs w:val="18"/>
              </w:rPr>
              <w:t xml:space="preserve"> - </w:t>
            </w:r>
            <w:proofErr w:type="spellStart"/>
            <w:r w:rsidRPr="00F06AF1">
              <w:rPr>
                <w:rFonts w:ascii="Arial" w:eastAsia="Times New Roman" w:hAnsi="Arial" w:cs="Arial"/>
                <w:sz w:val="18"/>
                <w:szCs w:val="18"/>
              </w:rPr>
              <w:t>opsionale</w:t>
            </w:r>
            <w:proofErr w:type="spellEnd"/>
          </w:p>
        </w:tc>
        <w:tc>
          <w:tcPr>
            <w:tcW w:w="520" w:type="dxa"/>
            <w:tcBorders>
              <w:top w:val="nil"/>
              <w:left w:val="nil"/>
              <w:bottom w:val="single" w:sz="4" w:space="0" w:color="auto"/>
              <w:right w:val="single" w:sz="4" w:space="0" w:color="auto"/>
            </w:tcBorders>
            <w:shd w:val="clear" w:color="auto" w:fill="auto"/>
            <w:hideMark/>
          </w:tcPr>
          <w:p w14:paraId="352533DF"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580" w:type="dxa"/>
            <w:tcBorders>
              <w:top w:val="nil"/>
              <w:left w:val="nil"/>
              <w:bottom w:val="single" w:sz="4" w:space="0" w:color="auto"/>
              <w:right w:val="single" w:sz="4" w:space="0" w:color="auto"/>
            </w:tcBorders>
            <w:shd w:val="clear" w:color="auto" w:fill="auto"/>
            <w:hideMark/>
          </w:tcPr>
          <w:p w14:paraId="6F43B5D2"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480" w:type="dxa"/>
            <w:tcBorders>
              <w:top w:val="nil"/>
              <w:left w:val="nil"/>
              <w:bottom w:val="single" w:sz="4" w:space="0" w:color="auto"/>
              <w:right w:val="single" w:sz="4" w:space="0" w:color="auto"/>
            </w:tcBorders>
            <w:shd w:val="clear" w:color="auto" w:fill="auto"/>
            <w:hideMark/>
          </w:tcPr>
          <w:p w14:paraId="13A321E4"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35" w:type="dxa"/>
            <w:tcBorders>
              <w:top w:val="nil"/>
              <w:left w:val="nil"/>
              <w:bottom w:val="single" w:sz="4" w:space="0" w:color="auto"/>
              <w:right w:val="single" w:sz="4" w:space="0" w:color="auto"/>
            </w:tcBorders>
            <w:shd w:val="clear" w:color="auto" w:fill="auto"/>
            <w:hideMark/>
          </w:tcPr>
          <w:p w14:paraId="7457F12E"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17" w:type="dxa"/>
            <w:tcBorders>
              <w:top w:val="nil"/>
              <w:left w:val="nil"/>
              <w:bottom w:val="single" w:sz="4" w:space="0" w:color="auto"/>
              <w:right w:val="single" w:sz="4" w:space="0" w:color="auto"/>
            </w:tcBorders>
            <w:shd w:val="clear" w:color="auto" w:fill="auto"/>
            <w:hideMark/>
          </w:tcPr>
          <w:p w14:paraId="6CCC6B3E"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20" w:type="dxa"/>
            <w:tcBorders>
              <w:top w:val="nil"/>
              <w:left w:val="nil"/>
              <w:bottom w:val="single" w:sz="4" w:space="0" w:color="auto"/>
              <w:right w:val="single" w:sz="4" w:space="0" w:color="auto"/>
            </w:tcBorders>
            <w:shd w:val="clear" w:color="auto" w:fill="auto"/>
            <w:hideMark/>
          </w:tcPr>
          <w:p w14:paraId="793B1B56"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67" w:type="dxa"/>
            <w:tcBorders>
              <w:top w:val="nil"/>
              <w:left w:val="nil"/>
              <w:bottom w:val="single" w:sz="4" w:space="0" w:color="auto"/>
              <w:right w:val="single" w:sz="4" w:space="0" w:color="auto"/>
            </w:tcBorders>
            <w:shd w:val="clear" w:color="auto" w:fill="auto"/>
            <w:hideMark/>
          </w:tcPr>
          <w:p w14:paraId="6B94AF2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14:paraId="421016DA"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7E497F22"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14:paraId="649F48AA"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14:paraId="4DB391C6"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14:paraId="7CEC47F8"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0F91FCA4"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14:paraId="6E95E9AE"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14:paraId="0832AAB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5.00</w:t>
            </w:r>
          </w:p>
        </w:tc>
        <w:tc>
          <w:tcPr>
            <w:tcW w:w="633" w:type="dxa"/>
            <w:tcBorders>
              <w:top w:val="nil"/>
              <w:left w:val="nil"/>
              <w:bottom w:val="single" w:sz="4" w:space="0" w:color="auto"/>
              <w:right w:val="single" w:sz="4" w:space="0" w:color="auto"/>
            </w:tcBorders>
            <w:shd w:val="clear" w:color="auto" w:fill="auto"/>
            <w:hideMark/>
          </w:tcPr>
          <w:p w14:paraId="1ACB83D9"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5.00</w:t>
            </w:r>
          </w:p>
        </w:tc>
        <w:tc>
          <w:tcPr>
            <w:tcW w:w="778" w:type="dxa"/>
            <w:tcBorders>
              <w:top w:val="nil"/>
              <w:left w:val="nil"/>
              <w:bottom w:val="single" w:sz="4" w:space="0" w:color="auto"/>
              <w:right w:val="single" w:sz="8" w:space="0" w:color="auto"/>
            </w:tcBorders>
            <w:shd w:val="clear" w:color="auto" w:fill="auto"/>
            <w:hideMark/>
          </w:tcPr>
          <w:p w14:paraId="0C8DE81D"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5.00</w:t>
            </w:r>
          </w:p>
        </w:tc>
      </w:tr>
      <w:tr w:rsidR="000F0D56" w:rsidRPr="00F06AF1" w14:paraId="594AAAD3" w14:textId="77777777" w:rsidTr="000F0D56">
        <w:trPr>
          <w:trHeight w:val="420"/>
        </w:trPr>
        <w:tc>
          <w:tcPr>
            <w:tcW w:w="560" w:type="dxa"/>
            <w:vMerge/>
            <w:tcBorders>
              <w:top w:val="nil"/>
              <w:left w:val="single" w:sz="8" w:space="0" w:color="auto"/>
              <w:bottom w:val="single" w:sz="4" w:space="0" w:color="000000"/>
              <w:right w:val="single" w:sz="4" w:space="0" w:color="auto"/>
            </w:tcBorders>
            <w:vAlign w:val="center"/>
            <w:hideMark/>
          </w:tcPr>
          <w:p w14:paraId="2F358EB6" w14:textId="77777777" w:rsidR="000F0D56" w:rsidRPr="00F06AF1" w:rsidRDefault="000F0D56" w:rsidP="000F0D56">
            <w:pPr>
              <w:spacing w:after="0" w:line="240" w:lineRule="auto"/>
              <w:rPr>
                <w:rFonts w:ascii="Arial" w:eastAsia="Times New Roman" w:hAnsi="Arial" w:cs="Arial"/>
                <w:sz w:val="18"/>
                <w:szCs w:val="18"/>
              </w:rPr>
            </w:pPr>
          </w:p>
        </w:tc>
        <w:tc>
          <w:tcPr>
            <w:tcW w:w="1760" w:type="dxa"/>
            <w:tcBorders>
              <w:top w:val="nil"/>
              <w:left w:val="nil"/>
              <w:bottom w:val="nil"/>
              <w:right w:val="single" w:sz="4" w:space="0" w:color="auto"/>
            </w:tcBorders>
            <w:shd w:val="clear" w:color="auto" w:fill="auto"/>
            <w:hideMark/>
          </w:tcPr>
          <w:p w14:paraId="34B0B343" w14:textId="77777777" w:rsidR="000F0D56" w:rsidRPr="00F06AF1" w:rsidRDefault="000F0D56" w:rsidP="000F0D56">
            <w:pPr>
              <w:spacing w:after="0" w:line="240" w:lineRule="auto"/>
              <w:rPr>
                <w:rFonts w:ascii="Arial" w:eastAsia="Times New Roman" w:hAnsi="Arial" w:cs="Arial"/>
                <w:sz w:val="18"/>
                <w:szCs w:val="18"/>
              </w:rPr>
            </w:pPr>
            <w:r w:rsidRPr="00F06AF1">
              <w:rPr>
                <w:rFonts w:ascii="Arial" w:eastAsia="Times New Roman" w:hAnsi="Arial" w:cs="Arial"/>
                <w:sz w:val="18"/>
                <w:szCs w:val="18"/>
              </w:rPr>
              <w:t xml:space="preserve">Valle e </w:t>
            </w:r>
            <w:proofErr w:type="spellStart"/>
            <w:r w:rsidRPr="00F06AF1">
              <w:rPr>
                <w:rFonts w:ascii="Arial" w:eastAsia="Times New Roman" w:hAnsi="Arial" w:cs="Arial"/>
                <w:sz w:val="18"/>
                <w:szCs w:val="18"/>
              </w:rPr>
              <w:t>valle</w:t>
            </w:r>
            <w:proofErr w:type="spellEnd"/>
          </w:p>
        </w:tc>
        <w:tc>
          <w:tcPr>
            <w:tcW w:w="520" w:type="dxa"/>
            <w:tcBorders>
              <w:top w:val="nil"/>
              <w:left w:val="nil"/>
              <w:bottom w:val="single" w:sz="4" w:space="0" w:color="auto"/>
              <w:right w:val="single" w:sz="4" w:space="0" w:color="auto"/>
            </w:tcBorders>
            <w:shd w:val="clear" w:color="auto" w:fill="auto"/>
            <w:hideMark/>
          </w:tcPr>
          <w:p w14:paraId="79D9CE54"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32</w:t>
            </w:r>
          </w:p>
        </w:tc>
        <w:tc>
          <w:tcPr>
            <w:tcW w:w="580" w:type="dxa"/>
            <w:tcBorders>
              <w:top w:val="nil"/>
              <w:left w:val="nil"/>
              <w:bottom w:val="single" w:sz="4" w:space="0" w:color="auto"/>
              <w:right w:val="single" w:sz="4" w:space="0" w:color="auto"/>
            </w:tcBorders>
            <w:shd w:val="clear" w:color="auto" w:fill="auto"/>
            <w:hideMark/>
          </w:tcPr>
          <w:p w14:paraId="33CD672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480" w:type="dxa"/>
            <w:tcBorders>
              <w:top w:val="nil"/>
              <w:left w:val="nil"/>
              <w:bottom w:val="single" w:sz="4" w:space="0" w:color="auto"/>
              <w:right w:val="single" w:sz="4" w:space="0" w:color="auto"/>
            </w:tcBorders>
            <w:shd w:val="clear" w:color="auto" w:fill="auto"/>
            <w:hideMark/>
          </w:tcPr>
          <w:p w14:paraId="69FBEA29"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35" w:type="dxa"/>
            <w:tcBorders>
              <w:top w:val="nil"/>
              <w:left w:val="nil"/>
              <w:bottom w:val="single" w:sz="4" w:space="0" w:color="auto"/>
              <w:right w:val="single" w:sz="4" w:space="0" w:color="auto"/>
            </w:tcBorders>
            <w:shd w:val="clear" w:color="auto" w:fill="auto"/>
            <w:hideMark/>
          </w:tcPr>
          <w:p w14:paraId="0053054F"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17" w:type="dxa"/>
            <w:tcBorders>
              <w:top w:val="nil"/>
              <w:left w:val="nil"/>
              <w:bottom w:val="single" w:sz="4" w:space="0" w:color="auto"/>
              <w:right w:val="single" w:sz="4" w:space="0" w:color="auto"/>
            </w:tcBorders>
            <w:shd w:val="clear" w:color="auto" w:fill="auto"/>
            <w:hideMark/>
          </w:tcPr>
          <w:p w14:paraId="0BFF561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1</w:t>
            </w:r>
          </w:p>
        </w:tc>
        <w:tc>
          <w:tcPr>
            <w:tcW w:w="420" w:type="dxa"/>
            <w:tcBorders>
              <w:top w:val="nil"/>
              <w:left w:val="nil"/>
              <w:bottom w:val="single" w:sz="4" w:space="0" w:color="auto"/>
              <w:right w:val="single" w:sz="4" w:space="0" w:color="auto"/>
            </w:tcBorders>
            <w:shd w:val="clear" w:color="auto" w:fill="auto"/>
            <w:hideMark/>
          </w:tcPr>
          <w:p w14:paraId="5D9627D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67" w:type="dxa"/>
            <w:tcBorders>
              <w:top w:val="nil"/>
              <w:left w:val="nil"/>
              <w:bottom w:val="single" w:sz="4" w:space="0" w:color="auto"/>
              <w:right w:val="single" w:sz="4" w:space="0" w:color="auto"/>
            </w:tcBorders>
            <w:shd w:val="clear" w:color="auto" w:fill="auto"/>
            <w:hideMark/>
          </w:tcPr>
          <w:p w14:paraId="64824A04"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21" w:type="dxa"/>
            <w:tcBorders>
              <w:top w:val="nil"/>
              <w:left w:val="nil"/>
              <w:bottom w:val="single" w:sz="4" w:space="0" w:color="auto"/>
              <w:right w:val="single" w:sz="4" w:space="0" w:color="auto"/>
            </w:tcBorders>
            <w:shd w:val="clear" w:color="auto" w:fill="auto"/>
            <w:hideMark/>
          </w:tcPr>
          <w:p w14:paraId="755E68D8"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41E92E2A"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71" w:type="dxa"/>
            <w:tcBorders>
              <w:top w:val="nil"/>
              <w:left w:val="nil"/>
              <w:bottom w:val="single" w:sz="4" w:space="0" w:color="auto"/>
              <w:right w:val="single" w:sz="4" w:space="0" w:color="auto"/>
            </w:tcBorders>
            <w:shd w:val="clear" w:color="auto" w:fill="auto"/>
            <w:hideMark/>
          </w:tcPr>
          <w:p w14:paraId="299CD94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9" w:type="dxa"/>
            <w:tcBorders>
              <w:top w:val="nil"/>
              <w:left w:val="nil"/>
              <w:bottom w:val="single" w:sz="4" w:space="0" w:color="auto"/>
              <w:right w:val="single" w:sz="4" w:space="0" w:color="auto"/>
            </w:tcBorders>
            <w:shd w:val="clear" w:color="auto" w:fill="auto"/>
            <w:hideMark/>
          </w:tcPr>
          <w:p w14:paraId="014922DD"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563" w:type="dxa"/>
            <w:tcBorders>
              <w:top w:val="nil"/>
              <w:left w:val="nil"/>
              <w:bottom w:val="single" w:sz="4" w:space="0" w:color="auto"/>
              <w:right w:val="single" w:sz="4" w:space="0" w:color="auto"/>
            </w:tcBorders>
            <w:shd w:val="clear" w:color="auto" w:fill="auto"/>
            <w:hideMark/>
          </w:tcPr>
          <w:p w14:paraId="6DCB1B20"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0</w:t>
            </w:r>
          </w:p>
        </w:tc>
        <w:tc>
          <w:tcPr>
            <w:tcW w:w="440" w:type="dxa"/>
            <w:tcBorders>
              <w:top w:val="nil"/>
              <w:left w:val="nil"/>
              <w:bottom w:val="single" w:sz="4" w:space="0" w:color="auto"/>
              <w:right w:val="single" w:sz="4" w:space="0" w:color="auto"/>
            </w:tcBorders>
            <w:shd w:val="clear" w:color="auto" w:fill="auto"/>
            <w:hideMark/>
          </w:tcPr>
          <w:p w14:paraId="23DC863A"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33</w:t>
            </w:r>
          </w:p>
        </w:tc>
        <w:tc>
          <w:tcPr>
            <w:tcW w:w="496" w:type="dxa"/>
            <w:tcBorders>
              <w:top w:val="nil"/>
              <w:left w:val="nil"/>
              <w:bottom w:val="single" w:sz="4" w:space="0" w:color="auto"/>
              <w:right w:val="single" w:sz="4" w:space="0" w:color="auto"/>
            </w:tcBorders>
            <w:shd w:val="clear" w:color="auto" w:fill="auto"/>
            <w:hideMark/>
          </w:tcPr>
          <w:p w14:paraId="5E1617CA"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34</w:t>
            </w:r>
          </w:p>
        </w:tc>
        <w:tc>
          <w:tcPr>
            <w:tcW w:w="655" w:type="dxa"/>
            <w:tcBorders>
              <w:top w:val="nil"/>
              <w:left w:val="nil"/>
              <w:bottom w:val="single" w:sz="4" w:space="0" w:color="auto"/>
              <w:right w:val="single" w:sz="4" w:space="0" w:color="auto"/>
            </w:tcBorders>
            <w:shd w:val="clear" w:color="auto" w:fill="auto"/>
            <w:hideMark/>
          </w:tcPr>
          <w:p w14:paraId="109B8D7B"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4.94</w:t>
            </w:r>
          </w:p>
        </w:tc>
        <w:tc>
          <w:tcPr>
            <w:tcW w:w="633" w:type="dxa"/>
            <w:tcBorders>
              <w:top w:val="nil"/>
              <w:left w:val="nil"/>
              <w:bottom w:val="single" w:sz="4" w:space="0" w:color="auto"/>
              <w:right w:val="single" w:sz="4" w:space="0" w:color="auto"/>
            </w:tcBorders>
            <w:shd w:val="clear" w:color="auto" w:fill="auto"/>
            <w:hideMark/>
          </w:tcPr>
          <w:p w14:paraId="3A8F6D25" w14:textId="77777777" w:rsidR="000F0D56" w:rsidRPr="00F06AF1" w:rsidRDefault="000F0D56" w:rsidP="000F0D56">
            <w:pPr>
              <w:spacing w:after="0" w:line="240" w:lineRule="auto"/>
              <w:jc w:val="right"/>
              <w:rPr>
                <w:rFonts w:ascii="Arial" w:eastAsia="Times New Roman" w:hAnsi="Arial" w:cs="Arial"/>
                <w:sz w:val="18"/>
                <w:szCs w:val="18"/>
              </w:rPr>
            </w:pPr>
            <w:r w:rsidRPr="00F06AF1">
              <w:rPr>
                <w:rFonts w:ascii="Arial" w:eastAsia="Times New Roman" w:hAnsi="Arial" w:cs="Arial"/>
                <w:sz w:val="18"/>
                <w:szCs w:val="18"/>
              </w:rPr>
              <w:t>5.00</w:t>
            </w:r>
          </w:p>
        </w:tc>
        <w:tc>
          <w:tcPr>
            <w:tcW w:w="778" w:type="dxa"/>
            <w:tcBorders>
              <w:top w:val="nil"/>
              <w:left w:val="nil"/>
              <w:bottom w:val="single" w:sz="4" w:space="0" w:color="auto"/>
              <w:right w:val="single" w:sz="8" w:space="0" w:color="auto"/>
            </w:tcBorders>
            <w:shd w:val="clear" w:color="auto" w:fill="auto"/>
            <w:hideMark/>
          </w:tcPr>
          <w:p w14:paraId="2B5AE688"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4.97</w:t>
            </w:r>
          </w:p>
        </w:tc>
      </w:tr>
      <w:tr w:rsidR="000F0D56" w:rsidRPr="00F06AF1" w14:paraId="286985FC" w14:textId="77777777" w:rsidTr="000F0D56">
        <w:trPr>
          <w:trHeight w:val="288"/>
        </w:trPr>
        <w:tc>
          <w:tcPr>
            <w:tcW w:w="560" w:type="dxa"/>
            <w:tcBorders>
              <w:top w:val="nil"/>
              <w:left w:val="single" w:sz="8" w:space="0" w:color="auto"/>
              <w:bottom w:val="single" w:sz="4" w:space="0" w:color="auto"/>
              <w:right w:val="single" w:sz="4" w:space="0" w:color="auto"/>
            </w:tcBorders>
            <w:shd w:val="clear" w:color="auto" w:fill="auto"/>
            <w:textDirection w:val="btLr"/>
            <w:hideMark/>
          </w:tcPr>
          <w:p w14:paraId="20883C11" w14:textId="77777777" w:rsidR="000F0D56" w:rsidRPr="00F06AF1" w:rsidRDefault="000F0D56" w:rsidP="000F0D56">
            <w:pPr>
              <w:spacing w:after="0" w:line="240" w:lineRule="auto"/>
              <w:rPr>
                <w:rFonts w:ascii="Arial" w:eastAsia="Times New Roman" w:hAnsi="Arial" w:cs="Arial"/>
                <w:sz w:val="18"/>
                <w:szCs w:val="18"/>
              </w:rPr>
            </w:pPr>
          </w:p>
        </w:tc>
        <w:tc>
          <w:tcPr>
            <w:tcW w:w="1760" w:type="dxa"/>
            <w:tcBorders>
              <w:top w:val="single" w:sz="4" w:space="0" w:color="auto"/>
              <w:left w:val="nil"/>
              <w:bottom w:val="single" w:sz="8" w:space="0" w:color="auto"/>
              <w:right w:val="single" w:sz="4" w:space="0" w:color="auto"/>
            </w:tcBorders>
            <w:shd w:val="clear" w:color="auto" w:fill="auto"/>
            <w:hideMark/>
          </w:tcPr>
          <w:p w14:paraId="257522BB" w14:textId="77777777" w:rsidR="000F0D56" w:rsidRPr="00F06AF1" w:rsidRDefault="000F0D56" w:rsidP="000F0D56">
            <w:pPr>
              <w:spacing w:after="0" w:line="240" w:lineRule="auto"/>
              <w:jc w:val="right"/>
              <w:rPr>
                <w:rFonts w:ascii="Arial" w:eastAsia="Times New Roman" w:hAnsi="Arial" w:cs="Arial"/>
                <w:b/>
                <w:bCs/>
                <w:sz w:val="18"/>
                <w:szCs w:val="18"/>
              </w:rPr>
            </w:pPr>
            <w:proofErr w:type="spellStart"/>
            <w:r w:rsidRPr="00F06AF1">
              <w:rPr>
                <w:rFonts w:ascii="Arial" w:eastAsia="Times New Roman" w:hAnsi="Arial" w:cs="Arial"/>
                <w:b/>
                <w:bCs/>
                <w:sz w:val="18"/>
                <w:szCs w:val="18"/>
              </w:rPr>
              <w:t>Në</w:t>
            </w:r>
            <w:proofErr w:type="spellEnd"/>
            <w:r w:rsidRPr="00F06AF1">
              <w:rPr>
                <w:rFonts w:ascii="Arial" w:eastAsia="Times New Roman" w:hAnsi="Arial" w:cs="Arial"/>
                <w:b/>
                <w:bCs/>
                <w:sz w:val="18"/>
                <w:szCs w:val="18"/>
              </w:rPr>
              <w:t xml:space="preserve"> total</w:t>
            </w:r>
          </w:p>
        </w:tc>
        <w:tc>
          <w:tcPr>
            <w:tcW w:w="520" w:type="dxa"/>
            <w:tcBorders>
              <w:top w:val="nil"/>
              <w:left w:val="nil"/>
              <w:bottom w:val="single" w:sz="8" w:space="0" w:color="auto"/>
              <w:right w:val="single" w:sz="4" w:space="0" w:color="auto"/>
            </w:tcBorders>
            <w:shd w:val="clear" w:color="auto" w:fill="auto"/>
            <w:hideMark/>
          </w:tcPr>
          <w:p w14:paraId="19C22F83"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223</w:t>
            </w:r>
          </w:p>
        </w:tc>
        <w:tc>
          <w:tcPr>
            <w:tcW w:w="580" w:type="dxa"/>
            <w:tcBorders>
              <w:top w:val="nil"/>
              <w:left w:val="nil"/>
              <w:bottom w:val="single" w:sz="8" w:space="0" w:color="auto"/>
              <w:right w:val="single" w:sz="4" w:space="0" w:color="auto"/>
            </w:tcBorders>
            <w:shd w:val="clear" w:color="auto" w:fill="auto"/>
            <w:hideMark/>
          </w:tcPr>
          <w:p w14:paraId="49A56452"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270</w:t>
            </w:r>
          </w:p>
        </w:tc>
        <w:tc>
          <w:tcPr>
            <w:tcW w:w="480" w:type="dxa"/>
            <w:tcBorders>
              <w:top w:val="nil"/>
              <w:left w:val="nil"/>
              <w:bottom w:val="single" w:sz="8" w:space="0" w:color="auto"/>
              <w:right w:val="single" w:sz="4" w:space="0" w:color="auto"/>
            </w:tcBorders>
            <w:shd w:val="clear" w:color="auto" w:fill="auto"/>
            <w:hideMark/>
          </w:tcPr>
          <w:p w14:paraId="69066C50"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62</w:t>
            </w:r>
          </w:p>
        </w:tc>
        <w:tc>
          <w:tcPr>
            <w:tcW w:w="535" w:type="dxa"/>
            <w:tcBorders>
              <w:top w:val="nil"/>
              <w:left w:val="nil"/>
              <w:bottom w:val="single" w:sz="8" w:space="0" w:color="auto"/>
              <w:right w:val="single" w:sz="4" w:space="0" w:color="auto"/>
            </w:tcBorders>
            <w:shd w:val="clear" w:color="auto" w:fill="auto"/>
            <w:hideMark/>
          </w:tcPr>
          <w:p w14:paraId="367620B0"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33</w:t>
            </w:r>
          </w:p>
        </w:tc>
        <w:tc>
          <w:tcPr>
            <w:tcW w:w="417" w:type="dxa"/>
            <w:tcBorders>
              <w:top w:val="nil"/>
              <w:left w:val="nil"/>
              <w:bottom w:val="single" w:sz="8" w:space="0" w:color="auto"/>
              <w:right w:val="single" w:sz="4" w:space="0" w:color="auto"/>
            </w:tcBorders>
            <w:shd w:val="clear" w:color="auto" w:fill="auto"/>
            <w:hideMark/>
          </w:tcPr>
          <w:p w14:paraId="6CD0E1CB"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38</w:t>
            </w:r>
          </w:p>
        </w:tc>
        <w:tc>
          <w:tcPr>
            <w:tcW w:w="420" w:type="dxa"/>
            <w:tcBorders>
              <w:top w:val="nil"/>
              <w:left w:val="nil"/>
              <w:bottom w:val="single" w:sz="8" w:space="0" w:color="auto"/>
              <w:right w:val="single" w:sz="4" w:space="0" w:color="auto"/>
            </w:tcBorders>
            <w:shd w:val="clear" w:color="auto" w:fill="auto"/>
            <w:hideMark/>
          </w:tcPr>
          <w:p w14:paraId="24730B21"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23</w:t>
            </w:r>
          </w:p>
        </w:tc>
        <w:tc>
          <w:tcPr>
            <w:tcW w:w="467" w:type="dxa"/>
            <w:tcBorders>
              <w:top w:val="nil"/>
              <w:left w:val="nil"/>
              <w:bottom w:val="single" w:sz="8" w:space="0" w:color="auto"/>
              <w:right w:val="single" w:sz="4" w:space="0" w:color="auto"/>
            </w:tcBorders>
            <w:shd w:val="clear" w:color="auto" w:fill="auto"/>
            <w:hideMark/>
          </w:tcPr>
          <w:p w14:paraId="6C7EB77E"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7</w:t>
            </w:r>
          </w:p>
        </w:tc>
        <w:tc>
          <w:tcPr>
            <w:tcW w:w="521" w:type="dxa"/>
            <w:tcBorders>
              <w:top w:val="nil"/>
              <w:left w:val="nil"/>
              <w:bottom w:val="single" w:sz="8" w:space="0" w:color="auto"/>
              <w:right w:val="single" w:sz="4" w:space="0" w:color="auto"/>
            </w:tcBorders>
            <w:shd w:val="clear" w:color="auto" w:fill="auto"/>
            <w:hideMark/>
          </w:tcPr>
          <w:p w14:paraId="54525A0D"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14</w:t>
            </w:r>
          </w:p>
        </w:tc>
        <w:tc>
          <w:tcPr>
            <w:tcW w:w="440" w:type="dxa"/>
            <w:tcBorders>
              <w:top w:val="nil"/>
              <w:left w:val="nil"/>
              <w:bottom w:val="single" w:sz="8" w:space="0" w:color="auto"/>
              <w:right w:val="single" w:sz="4" w:space="0" w:color="auto"/>
            </w:tcBorders>
            <w:shd w:val="clear" w:color="auto" w:fill="auto"/>
            <w:hideMark/>
          </w:tcPr>
          <w:p w14:paraId="76559988"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0</w:t>
            </w:r>
          </w:p>
        </w:tc>
        <w:tc>
          <w:tcPr>
            <w:tcW w:w="471" w:type="dxa"/>
            <w:tcBorders>
              <w:top w:val="nil"/>
              <w:left w:val="nil"/>
              <w:bottom w:val="single" w:sz="8" w:space="0" w:color="auto"/>
              <w:right w:val="single" w:sz="4" w:space="0" w:color="auto"/>
            </w:tcBorders>
            <w:shd w:val="clear" w:color="auto" w:fill="auto"/>
            <w:hideMark/>
          </w:tcPr>
          <w:p w14:paraId="4CEFFD6D"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0</w:t>
            </w:r>
          </w:p>
        </w:tc>
        <w:tc>
          <w:tcPr>
            <w:tcW w:w="569" w:type="dxa"/>
            <w:tcBorders>
              <w:top w:val="nil"/>
              <w:left w:val="nil"/>
              <w:bottom w:val="single" w:sz="8" w:space="0" w:color="auto"/>
              <w:right w:val="single" w:sz="4" w:space="0" w:color="auto"/>
            </w:tcBorders>
            <w:shd w:val="clear" w:color="auto" w:fill="auto"/>
            <w:hideMark/>
          </w:tcPr>
          <w:p w14:paraId="2DDA24BA"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0</w:t>
            </w:r>
          </w:p>
        </w:tc>
        <w:tc>
          <w:tcPr>
            <w:tcW w:w="563" w:type="dxa"/>
            <w:tcBorders>
              <w:top w:val="nil"/>
              <w:left w:val="nil"/>
              <w:bottom w:val="single" w:sz="8" w:space="0" w:color="auto"/>
              <w:right w:val="single" w:sz="4" w:space="0" w:color="auto"/>
            </w:tcBorders>
            <w:shd w:val="clear" w:color="auto" w:fill="auto"/>
            <w:hideMark/>
          </w:tcPr>
          <w:p w14:paraId="24BFBD27"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0</w:t>
            </w:r>
          </w:p>
        </w:tc>
        <w:tc>
          <w:tcPr>
            <w:tcW w:w="440" w:type="dxa"/>
            <w:tcBorders>
              <w:top w:val="nil"/>
              <w:left w:val="nil"/>
              <w:bottom w:val="single" w:sz="8" w:space="0" w:color="auto"/>
              <w:right w:val="single" w:sz="4" w:space="0" w:color="auto"/>
            </w:tcBorders>
            <w:shd w:val="clear" w:color="auto" w:fill="auto"/>
            <w:hideMark/>
          </w:tcPr>
          <w:p w14:paraId="6AC842E1" w14:textId="77777777" w:rsidR="000F0D56" w:rsidRPr="00F06AF1" w:rsidRDefault="000F0D56" w:rsidP="000F0D56">
            <w:pPr>
              <w:spacing w:after="0" w:line="240" w:lineRule="auto"/>
              <w:rPr>
                <w:rFonts w:ascii="Arial" w:eastAsia="Times New Roman" w:hAnsi="Arial" w:cs="Arial"/>
                <w:b/>
                <w:bCs/>
                <w:sz w:val="18"/>
                <w:szCs w:val="18"/>
              </w:rPr>
            </w:pPr>
          </w:p>
        </w:tc>
        <w:tc>
          <w:tcPr>
            <w:tcW w:w="496" w:type="dxa"/>
            <w:tcBorders>
              <w:top w:val="nil"/>
              <w:left w:val="nil"/>
              <w:bottom w:val="single" w:sz="8" w:space="0" w:color="auto"/>
              <w:right w:val="single" w:sz="4" w:space="0" w:color="auto"/>
            </w:tcBorders>
            <w:shd w:val="clear" w:color="auto" w:fill="auto"/>
            <w:hideMark/>
          </w:tcPr>
          <w:p w14:paraId="1FBA970B" w14:textId="77777777" w:rsidR="000F0D56" w:rsidRPr="00F06AF1" w:rsidRDefault="000F0D56" w:rsidP="000F0D56">
            <w:pPr>
              <w:spacing w:after="0" w:line="240" w:lineRule="auto"/>
              <w:rPr>
                <w:rFonts w:ascii="Arial" w:eastAsia="Times New Roman" w:hAnsi="Arial" w:cs="Arial"/>
                <w:b/>
                <w:bCs/>
                <w:sz w:val="18"/>
                <w:szCs w:val="18"/>
              </w:rPr>
            </w:pPr>
          </w:p>
        </w:tc>
        <w:tc>
          <w:tcPr>
            <w:tcW w:w="655" w:type="dxa"/>
            <w:tcBorders>
              <w:top w:val="nil"/>
              <w:left w:val="nil"/>
              <w:bottom w:val="single" w:sz="8" w:space="0" w:color="auto"/>
              <w:right w:val="single" w:sz="4" w:space="0" w:color="auto"/>
            </w:tcBorders>
            <w:shd w:val="clear" w:color="auto" w:fill="auto"/>
            <w:hideMark/>
          </w:tcPr>
          <w:p w14:paraId="54414AA6"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4.56</w:t>
            </w:r>
          </w:p>
        </w:tc>
        <w:tc>
          <w:tcPr>
            <w:tcW w:w="633" w:type="dxa"/>
            <w:tcBorders>
              <w:top w:val="nil"/>
              <w:left w:val="nil"/>
              <w:bottom w:val="single" w:sz="8" w:space="0" w:color="auto"/>
              <w:right w:val="single" w:sz="4" w:space="0" w:color="auto"/>
            </w:tcBorders>
            <w:shd w:val="clear" w:color="auto" w:fill="auto"/>
            <w:hideMark/>
          </w:tcPr>
          <w:p w14:paraId="67D9B159"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4.68</w:t>
            </w:r>
          </w:p>
        </w:tc>
        <w:tc>
          <w:tcPr>
            <w:tcW w:w="778" w:type="dxa"/>
            <w:tcBorders>
              <w:top w:val="nil"/>
              <w:left w:val="nil"/>
              <w:bottom w:val="single" w:sz="8" w:space="0" w:color="auto"/>
              <w:right w:val="single" w:sz="8" w:space="0" w:color="auto"/>
            </w:tcBorders>
            <w:shd w:val="clear" w:color="auto" w:fill="auto"/>
            <w:hideMark/>
          </w:tcPr>
          <w:p w14:paraId="25758484" w14:textId="77777777" w:rsidR="000F0D56" w:rsidRPr="00F06AF1" w:rsidRDefault="000F0D56" w:rsidP="000F0D56">
            <w:pPr>
              <w:spacing w:after="0" w:line="240" w:lineRule="auto"/>
              <w:jc w:val="right"/>
              <w:rPr>
                <w:rFonts w:ascii="Arial" w:eastAsia="Times New Roman" w:hAnsi="Arial" w:cs="Arial"/>
                <w:b/>
                <w:bCs/>
                <w:sz w:val="18"/>
                <w:szCs w:val="18"/>
              </w:rPr>
            </w:pPr>
            <w:r w:rsidRPr="00F06AF1">
              <w:rPr>
                <w:rFonts w:ascii="Arial" w:eastAsia="Times New Roman" w:hAnsi="Arial" w:cs="Arial"/>
                <w:b/>
                <w:bCs/>
                <w:sz w:val="18"/>
                <w:szCs w:val="18"/>
              </w:rPr>
              <w:t>4.62</w:t>
            </w:r>
          </w:p>
        </w:tc>
      </w:tr>
    </w:tbl>
    <w:p w14:paraId="7345D9B4" w14:textId="77777777" w:rsidR="00F06AF1" w:rsidRDefault="00F06AF1" w:rsidP="008F1242">
      <w:pPr>
        <w:rPr>
          <w:lang w:val="mk-MK"/>
        </w:rPr>
      </w:pPr>
    </w:p>
    <w:p w14:paraId="59BDC154" w14:textId="77777777" w:rsidR="00F06AF1" w:rsidRPr="00F06AF1" w:rsidRDefault="00F06AF1" w:rsidP="008F1242">
      <w:pPr>
        <w:rPr>
          <w:lang w:val="mk-MK"/>
        </w:rPr>
      </w:pPr>
    </w:p>
    <w:p w14:paraId="5FAEA5EE" w14:textId="77777777" w:rsidR="00E90FC7" w:rsidRPr="000F0D56" w:rsidRDefault="00E90FC7">
      <w:pPr>
        <w:rPr>
          <w:lang w:val="mk-MK"/>
        </w:rPr>
      </w:pPr>
    </w:p>
    <w:p w14:paraId="4A208350" w14:textId="77777777" w:rsidR="00E90FC7" w:rsidRDefault="00E90FC7"/>
    <w:p w14:paraId="5C5A6476" w14:textId="77777777" w:rsidR="00E90FC7" w:rsidRDefault="00E90FC7"/>
    <w:p w14:paraId="12CCD8E3" w14:textId="77777777" w:rsidR="00CA3494" w:rsidRDefault="00CA3494"/>
    <w:p w14:paraId="57A94405" w14:textId="77777777" w:rsidR="00E90FC7" w:rsidRDefault="00E90FC7"/>
    <w:p w14:paraId="13A35F91" w14:textId="77777777" w:rsidR="00E90FC7" w:rsidRDefault="00E90FC7"/>
    <w:p w14:paraId="7D95F8CA" w14:textId="77777777" w:rsidR="00E90FC7" w:rsidRDefault="00E90FC7"/>
    <w:p w14:paraId="7D7669A5" w14:textId="77777777" w:rsidR="00E90FC7" w:rsidRDefault="00E90FC7">
      <w:pPr>
        <w:rPr>
          <w:lang w:val="mk-MK"/>
        </w:rPr>
      </w:pPr>
    </w:p>
    <w:p w14:paraId="42BFE058" w14:textId="77777777" w:rsidR="00F06AF1" w:rsidRDefault="00F06AF1">
      <w:pPr>
        <w:rPr>
          <w:lang w:val="mk-MK"/>
        </w:rPr>
      </w:pPr>
    </w:p>
    <w:p w14:paraId="560E5E1E" w14:textId="77777777" w:rsidR="00F06AF1" w:rsidRDefault="00F06AF1">
      <w:pPr>
        <w:rPr>
          <w:lang w:val="mk-MK"/>
        </w:rPr>
      </w:pPr>
    </w:p>
    <w:p w14:paraId="003D900D" w14:textId="77777777" w:rsidR="00F06AF1" w:rsidRDefault="00F06AF1">
      <w:pPr>
        <w:rPr>
          <w:lang w:val="mk-MK"/>
        </w:rPr>
      </w:pPr>
    </w:p>
    <w:p w14:paraId="54CBEC75" w14:textId="77777777" w:rsidR="00F06AF1" w:rsidRDefault="00F06AF1">
      <w:pPr>
        <w:rPr>
          <w:lang w:val="mk-MK"/>
        </w:rPr>
      </w:pPr>
    </w:p>
    <w:p w14:paraId="2E3B2504" w14:textId="77777777" w:rsidR="00F06AF1" w:rsidRDefault="00F06AF1" w:rsidP="00F06AF1">
      <w:pPr>
        <w:jc w:val="center"/>
        <w:rPr>
          <w:lang w:val="mk-MK"/>
        </w:rPr>
      </w:pPr>
      <w:r>
        <w:rPr>
          <w:noProof/>
          <w:lang w:val="en-GB" w:eastAsia="en-GB"/>
        </w:rPr>
        <w:lastRenderedPageBreak/>
        <w:drawing>
          <wp:inline distT="0" distB="0" distL="0" distR="0" wp14:anchorId="26627FEF" wp14:editId="2BD2CA38">
            <wp:extent cx="5943600" cy="3708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07CA85" w14:textId="77777777" w:rsidR="00F06AF1" w:rsidRDefault="00F06AF1">
      <w:pPr>
        <w:rPr>
          <w:lang w:val="mk-MK"/>
        </w:rPr>
      </w:pPr>
    </w:p>
    <w:p w14:paraId="7BF10F67" w14:textId="77777777" w:rsidR="00F06AF1" w:rsidRDefault="00F06AF1">
      <w:pPr>
        <w:rPr>
          <w:lang w:val="mk-MK"/>
        </w:rPr>
      </w:pPr>
    </w:p>
    <w:p w14:paraId="69E8E05F" w14:textId="77777777" w:rsidR="00F06AF1" w:rsidRDefault="00F06AF1">
      <w:pPr>
        <w:rPr>
          <w:lang w:val="mk-MK"/>
        </w:rPr>
      </w:pPr>
    </w:p>
    <w:p w14:paraId="25F48364" w14:textId="77777777" w:rsidR="00F06AF1" w:rsidRDefault="00F06AF1">
      <w:pPr>
        <w:rPr>
          <w:lang w:val="mk-MK"/>
        </w:rPr>
      </w:pPr>
    </w:p>
    <w:p w14:paraId="306155DE" w14:textId="77777777" w:rsidR="00F06AF1" w:rsidRDefault="00F06AF1">
      <w:pPr>
        <w:rPr>
          <w:lang w:val="mk-MK"/>
        </w:rPr>
      </w:pPr>
    </w:p>
    <w:p w14:paraId="2127E484" w14:textId="77777777" w:rsidR="00F06AF1" w:rsidRDefault="00F06AF1">
      <w:pPr>
        <w:rPr>
          <w:lang w:val="mk-MK"/>
        </w:rPr>
      </w:pPr>
    </w:p>
    <w:p w14:paraId="12765EA4" w14:textId="77777777" w:rsidR="00F06AF1" w:rsidRDefault="00F06AF1">
      <w:pPr>
        <w:rPr>
          <w:lang w:val="mk-MK"/>
        </w:rPr>
      </w:pPr>
    </w:p>
    <w:p w14:paraId="62198661" w14:textId="77777777" w:rsidR="00F06AF1" w:rsidRDefault="001A523D" w:rsidP="001A523D">
      <w:pPr>
        <w:jc w:val="center"/>
        <w:rPr>
          <w:b/>
          <w:sz w:val="28"/>
          <w:szCs w:val="28"/>
          <w:lang w:val="mk-MK"/>
        </w:rPr>
      </w:pPr>
      <w:r>
        <w:rPr>
          <w:b/>
          <w:sz w:val="28"/>
          <w:szCs w:val="28"/>
        </w:rPr>
        <w:lastRenderedPageBreak/>
        <w:t>KLASA V</w:t>
      </w:r>
    </w:p>
    <w:tbl>
      <w:tblPr>
        <w:tblW w:w="12039" w:type="dxa"/>
        <w:tblInd w:w="628" w:type="dxa"/>
        <w:tblLook w:val="04A0" w:firstRow="1" w:lastRow="0" w:firstColumn="1" w:lastColumn="0" w:noHBand="0" w:noVBand="1"/>
      </w:tblPr>
      <w:tblGrid>
        <w:gridCol w:w="600"/>
        <w:gridCol w:w="1900"/>
        <w:gridCol w:w="540"/>
        <w:gridCol w:w="560"/>
        <w:gridCol w:w="560"/>
        <w:gridCol w:w="500"/>
        <w:gridCol w:w="540"/>
        <w:gridCol w:w="560"/>
        <w:gridCol w:w="508"/>
        <w:gridCol w:w="520"/>
        <w:gridCol w:w="492"/>
        <w:gridCol w:w="505"/>
        <w:gridCol w:w="557"/>
        <w:gridCol w:w="600"/>
        <w:gridCol w:w="531"/>
        <w:gridCol w:w="523"/>
        <w:gridCol w:w="645"/>
        <w:gridCol w:w="645"/>
        <w:gridCol w:w="778"/>
      </w:tblGrid>
      <w:tr w:rsidR="001A523D" w:rsidRPr="001A523D" w14:paraId="2B1353DA" w14:textId="77777777" w:rsidTr="001A523D">
        <w:trPr>
          <w:trHeight w:val="264"/>
        </w:trPr>
        <w:tc>
          <w:tcPr>
            <w:tcW w:w="6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845180D" w14:textId="77777777" w:rsidR="001A523D" w:rsidRPr="001A523D" w:rsidRDefault="001A523D" w:rsidP="001A523D">
            <w:pPr>
              <w:spacing w:after="0" w:line="240" w:lineRule="auto"/>
              <w:jc w:val="center"/>
              <w:rPr>
                <w:rFonts w:ascii="Arial" w:eastAsia="Times New Roman" w:hAnsi="Arial" w:cs="Arial"/>
                <w:sz w:val="18"/>
                <w:szCs w:val="18"/>
              </w:rPr>
            </w:pP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14:paraId="5DB851E9" w14:textId="77777777" w:rsidR="001A523D" w:rsidRPr="001A523D" w:rsidRDefault="001A523D" w:rsidP="001A523D">
            <w:pPr>
              <w:spacing w:after="0" w:line="240" w:lineRule="auto"/>
              <w:rPr>
                <w:rFonts w:ascii="Arial" w:eastAsia="Times New Roman" w:hAnsi="Arial" w:cs="Arial"/>
                <w:sz w:val="18"/>
                <w:szCs w:val="18"/>
              </w:rPr>
            </w:pPr>
          </w:p>
        </w:tc>
        <w:tc>
          <w:tcPr>
            <w:tcW w:w="9539" w:type="dxa"/>
            <w:gridSpan w:val="17"/>
            <w:tcBorders>
              <w:top w:val="single" w:sz="8" w:space="0" w:color="auto"/>
              <w:left w:val="nil"/>
              <w:bottom w:val="single" w:sz="4" w:space="0" w:color="auto"/>
              <w:right w:val="single" w:sz="8" w:space="0" w:color="000000"/>
            </w:tcBorders>
            <w:shd w:val="clear" w:color="auto" w:fill="auto"/>
            <w:noWrap/>
            <w:vAlign w:val="bottom"/>
            <w:hideMark/>
          </w:tcPr>
          <w:p w14:paraId="032B316A" w14:textId="77777777" w:rsidR="001A523D" w:rsidRPr="001A523D" w:rsidRDefault="001A523D" w:rsidP="001A523D">
            <w:pPr>
              <w:spacing w:after="0" w:line="240" w:lineRule="auto"/>
              <w:jc w:val="center"/>
              <w:rPr>
                <w:rFonts w:ascii="Arial" w:eastAsia="Times New Roman" w:hAnsi="Arial" w:cs="Arial"/>
                <w:b/>
                <w:bCs/>
                <w:sz w:val="18"/>
                <w:szCs w:val="18"/>
              </w:rPr>
            </w:pPr>
            <w:proofErr w:type="spellStart"/>
            <w:r w:rsidRPr="001A523D">
              <w:rPr>
                <w:rFonts w:ascii="Arial" w:eastAsia="Times New Roman" w:hAnsi="Arial" w:cs="Arial"/>
                <w:b/>
                <w:bCs/>
                <w:sz w:val="18"/>
                <w:szCs w:val="18"/>
              </w:rPr>
              <w:t>Arritjet</w:t>
            </w:r>
            <w:proofErr w:type="spellEnd"/>
            <w:r w:rsidRPr="001A523D">
              <w:rPr>
                <w:rFonts w:ascii="Arial" w:eastAsia="Times New Roman" w:hAnsi="Arial" w:cs="Arial"/>
                <w:b/>
                <w:bCs/>
                <w:sz w:val="18"/>
                <w:szCs w:val="18"/>
              </w:rPr>
              <w:t xml:space="preserve"> e </w:t>
            </w:r>
            <w:proofErr w:type="spellStart"/>
            <w:r w:rsidRPr="001A523D">
              <w:rPr>
                <w:rFonts w:ascii="Arial" w:eastAsia="Times New Roman" w:hAnsi="Arial" w:cs="Arial"/>
                <w:b/>
                <w:bCs/>
                <w:sz w:val="18"/>
                <w:szCs w:val="18"/>
              </w:rPr>
              <w:t>nxënësve</w:t>
            </w:r>
            <w:proofErr w:type="spellEnd"/>
            <w:r w:rsidRPr="001A523D">
              <w:rPr>
                <w:rFonts w:ascii="Arial" w:eastAsia="Times New Roman" w:hAnsi="Arial" w:cs="Arial"/>
                <w:b/>
                <w:bCs/>
                <w:sz w:val="18"/>
                <w:szCs w:val="18"/>
              </w:rPr>
              <w:t xml:space="preserve"> </w:t>
            </w:r>
            <w:proofErr w:type="spellStart"/>
            <w:r w:rsidRPr="001A523D">
              <w:rPr>
                <w:rFonts w:ascii="Arial" w:eastAsia="Times New Roman" w:hAnsi="Arial" w:cs="Arial"/>
                <w:b/>
                <w:bCs/>
                <w:sz w:val="18"/>
                <w:szCs w:val="18"/>
              </w:rPr>
              <w:t>në</w:t>
            </w:r>
            <w:proofErr w:type="spellEnd"/>
            <w:r w:rsidRPr="001A523D">
              <w:rPr>
                <w:rFonts w:ascii="Arial" w:eastAsia="Times New Roman" w:hAnsi="Arial" w:cs="Arial"/>
                <w:b/>
                <w:bCs/>
                <w:sz w:val="18"/>
                <w:szCs w:val="18"/>
              </w:rPr>
              <w:t xml:space="preserve"> V </w:t>
            </w:r>
            <w:proofErr w:type="spellStart"/>
            <w:r w:rsidRPr="001A523D">
              <w:rPr>
                <w:rFonts w:ascii="Arial" w:eastAsia="Times New Roman" w:hAnsi="Arial" w:cs="Arial"/>
                <w:b/>
                <w:bCs/>
                <w:sz w:val="18"/>
                <w:szCs w:val="18"/>
              </w:rPr>
              <w:t>në</w:t>
            </w:r>
            <w:proofErr w:type="spellEnd"/>
            <w:r w:rsidRPr="001A523D">
              <w:rPr>
                <w:rFonts w:ascii="Arial" w:eastAsia="Times New Roman" w:hAnsi="Arial" w:cs="Arial"/>
                <w:b/>
                <w:bCs/>
                <w:sz w:val="18"/>
                <w:szCs w:val="18"/>
              </w:rPr>
              <w:t xml:space="preserve"> fund </w:t>
            </w:r>
            <w:proofErr w:type="spellStart"/>
            <w:r w:rsidRPr="001A523D">
              <w:rPr>
                <w:rFonts w:ascii="Arial" w:eastAsia="Times New Roman" w:hAnsi="Arial" w:cs="Arial"/>
                <w:b/>
                <w:bCs/>
                <w:sz w:val="18"/>
                <w:szCs w:val="18"/>
              </w:rPr>
              <w:t>të</w:t>
            </w:r>
            <w:proofErr w:type="spellEnd"/>
            <w:r w:rsidRPr="001A523D">
              <w:rPr>
                <w:rFonts w:ascii="Arial" w:eastAsia="Times New Roman" w:hAnsi="Arial" w:cs="Arial"/>
                <w:b/>
                <w:bCs/>
                <w:sz w:val="18"/>
                <w:szCs w:val="18"/>
              </w:rPr>
              <w:t xml:space="preserve"> </w:t>
            </w:r>
            <w:proofErr w:type="spellStart"/>
            <w:r w:rsidRPr="001A523D">
              <w:rPr>
                <w:rFonts w:ascii="Arial" w:eastAsia="Times New Roman" w:hAnsi="Arial" w:cs="Arial"/>
                <w:b/>
                <w:bCs/>
                <w:sz w:val="18"/>
                <w:szCs w:val="18"/>
              </w:rPr>
              <w:t>vitit</w:t>
            </w:r>
            <w:proofErr w:type="spellEnd"/>
            <w:r w:rsidRPr="001A523D">
              <w:rPr>
                <w:rFonts w:ascii="Arial" w:eastAsia="Times New Roman" w:hAnsi="Arial" w:cs="Arial"/>
                <w:b/>
                <w:bCs/>
                <w:sz w:val="18"/>
                <w:szCs w:val="18"/>
              </w:rPr>
              <w:t xml:space="preserve"> </w:t>
            </w:r>
            <w:proofErr w:type="spellStart"/>
            <w:r w:rsidRPr="001A523D">
              <w:rPr>
                <w:rFonts w:ascii="Arial" w:eastAsia="Times New Roman" w:hAnsi="Arial" w:cs="Arial"/>
                <w:b/>
                <w:bCs/>
                <w:sz w:val="18"/>
                <w:szCs w:val="18"/>
              </w:rPr>
              <w:t>shkollor</w:t>
            </w:r>
            <w:proofErr w:type="spellEnd"/>
            <w:r w:rsidRPr="001A523D">
              <w:rPr>
                <w:rFonts w:ascii="Arial" w:eastAsia="Times New Roman" w:hAnsi="Arial" w:cs="Arial"/>
                <w:b/>
                <w:bCs/>
                <w:sz w:val="18"/>
                <w:szCs w:val="18"/>
              </w:rPr>
              <w:t xml:space="preserve"> 2023/2024</w:t>
            </w:r>
          </w:p>
        </w:tc>
      </w:tr>
      <w:tr w:rsidR="001A523D" w:rsidRPr="001A523D" w14:paraId="21D239DD" w14:textId="77777777" w:rsidTr="001A523D">
        <w:trPr>
          <w:trHeight w:val="264"/>
        </w:trPr>
        <w:tc>
          <w:tcPr>
            <w:tcW w:w="2500" w:type="dxa"/>
            <w:gridSpan w:val="2"/>
            <w:vMerge w:val="restart"/>
            <w:tcBorders>
              <w:top w:val="single" w:sz="4" w:space="0" w:color="auto"/>
              <w:left w:val="single" w:sz="8" w:space="0" w:color="auto"/>
              <w:bottom w:val="single" w:sz="4" w:space="0" w:color="auto"/>
              <w:right w:val="single" w:sz="4" w:space="0" w:color="auto"/>
            </w:tcBorders>
            <w:shd w:val="clear" w:color="auto" w:fill="auto"/>
            <w:hideMark/>
          </w:tcPr>
          <w:p w14:paraId="1F848959" w14:textId="77777777" w:rsidR="001A523D" w:rsidRPr="001A523D" w:rsidRDefault="001A523D" w:rsidP="001A523D">
            <w:pPr>
              <w:spacing w:after="0" w:line="240" w:lineRule="auto"/>
              <w:jc w:val="center"/>
              <w:rPr>
                <w:rFonts w:ascii="Arial" w:eastAsia="Times New Roman" w:hAnsi="Arial" w:cs="Arial"/>
                <w:sz w:val="18"/>
                <w:szCs w:val="18"/>
              </w:rPr>
            </w:pPr>
            <w:proofErr w:type="spellStart"/>
            <w:r w:rsidRPr="001A523D">
              <w:rPr>
                <w:rFonts w:ascii="Arial" w:eastAsia="Times New Roman" w:hAnsi="Arial" w:cs="Arial"/>
                <w:sz w:val="18"/>
                <w:szCs w:val="18"/>
              </w:rPr>
              <w:t>Lëndët</w:t>
            </w:r>
            <w:proofErr w:type="spellEnd"/>
            <w:r w:rsidRPr="001A523D">
              <w:rPr>
                <w:rFonts w:ascii="Arial" w:eastAsia="Times New Roman" w:hAnsi="Arial" w:cs="Arial"/>
                <w:sz w:val="18"/>
                <w:szCs w:val="18"/>
              </w:rPr>
              <w:t xml:space="preserve"> </w:t>
            </w:r>
            <w:proofErr w:type="spellStart"/>
            <w:r w:rsidRPr="001A523D">
              <w:rPr>
                <w:rFonts w:ascii="Arial" w:eastAsia="Times New Roman" w:hAnsi="Arial" w:cs="Arial"/>
                <w:sz w:val="18"/>
                <w:szCs w:val="18"/>
              </w:rPr>
              <w:t>mësimore</w:t>
            </w:r>
            <w:proofErr w:type="spellEnd"/>
          </w:p>
        </w:tc>
        <w:tc>
          <w:tcPr>
            <w:tcW w:w="9539" w:type="dxa"/>
            <w:gridSpan w:val="17"/>
            <w:tcBorders>
              <w:top w:val="single" w:sz="4" w:space="0" w:color="auto"/>
              <w:left w:val="nil"/>
              <w:bottom w:val="single" w:sz="4" w:space="0" w:color="auto"/>
              <w:right w:val="single" w:sz="8" w:space="0" w:color="000000"/>
            </w:tcBorders>
            <w:shd w:val="clear" w:color="auto" w:fill="auto"/>
            <w:hideMark/>
          </w:tcPr>
          <w:p w14:paraId="3A95D9D3" w14:textId="77777777" w:rsidR="001A523D" w:rsidRPr="001A523D" w:rsidRDefault="001A523D" w:rsidP="001A523D">
            <w:pPr>
              <w:spacing w:after="0" w:line="240" w:lineRule="auto"/>
              <w:jc w:val="center"/>
              <w:rPr>
                <w:rFonts w:ascii="Arial" w:eastAsia="Times New Roman" w:hAnsi="Arial" w:cs="Arial"/>
                <w:b/>
                <w:bCs/>
                <w:sz w:val="18"/>
                <w:szCs w:val="18"/>
              </w:rPr>
            </w:pPr>
            <w:proofErr w:type="spellStart"/>
            <w:r w:rsidRPr="001A523D">
              <w:rPr>
                <w:rFonts w:ascii="Arial" w:eastAsia="Times New Roman" w:hAnsi="Arial" w:cs="Arial"/>
                <w:b/>
                <w:bCs/>
                <w:sz w:val="18"/>
                <w:szCs w:val="18"/>
              </w:rPr>
              <w:t>Paç</w:t>
            </w:r>
            <w:proofErr w:type="spellEnd"/>
            <w:r w:rsidRPr="001A523D">
              <w:rPr>
                <w:rFonts w:ascii="Arial" w:eastAsia="Times New Roman" w:hAnsi="Arial" w:cs="Arial"/>
                <w:b/>
                <w:bCs/>
                <w:sz w:val="18"/>
                <w:szCs w:val="18"/>
              </w:rPr>
              <w:t xml:space="preserve"> fat</w:t>
            </w:r>
          </w:p>
        </w:tc>
      </w:tr>
      <w:tr w:rsidR="001A523D" w:rsidRPr="001A523D" w14:paraId="51B695E8" w14:textId="77777777" w:rsidTr="001A523D">
        <w:trPr>
          <w:trHeight w:val="264"/>
        </w:trPr>
        <w:tc>
          <w:tcPr>
            <w:tcW w:w="2500" w:type="dxa"/>
            <w:gridSpan w:val="2"/>
            <w:vMerge/>
            <w:tcBorders>
              <w:top w:val="single" w:sz="4" w:space="0" w:color="auto"/>
              <w:left w:val="single" w:sz="8" w:space="0" w:color="auto"/>
              <w:bottom w:val="single" w:sz="4" w:space="0" w:color="auto"/>
              <w:right w:val="single" w:sz="4" w:space="0" w:color="auto"/>
            </w:tcBorders>
            <w:vAlign w:val="center"/>
            <w:hideMark/>
          </w:tcPr>
          <w:p w14:paraId="19028E55" w14:textId="77777777" w:rsidR="001A523D" w:rsidRPr="001A523D" w:rsidRDefault="001A523D" w:rsidP="001A523D">
            <w:pPr>
              <w:spacing w:after="0" w:line="240" w:lineRule="auto"/>
              <w:rPr>
                <w:rFonts w:ascii="Arial" w:eastAsia="Times New Roman" w:hAnsi="Arial" w:cs="Arial"/>
                <w:sz w:val="18"/>
                <w:szCs w:val="18"/>
              </w:rPr>
            </w:pPr>
          </w:p>
        </w:tc>
        <w:tc>
          <w:tcPr>
            <w:tcW w:w="1100" w:type="dxa"/>
            <w:gridSpan w:val="2"/>
            <w:tcBorders>
              <w:top w:val="single" w:sz="4" w:space="0" w:color="auto"/>
              <w:left w:val="nil"/>
              <w:bottom w:val="single" w:sz="4" w:space="0" w:color="auto"/>
              <w:right w:val="single" w:sz="4" w:space="0" w:color="auto"/>
            </w:tcBorders>
            <w:shd w:val="clear" w:color="auto" w:fill="auto"/>
            <w:hideMark/>
          </w:tcPr>
          <w:p w14:paraId="121B0B74" w14:textId="77777777"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5</w:t>
            </w:r>
          </w:p>
        </w:tc>
        <w:tc>
          <w:tcPr>
            <w:tcW w:w="1060" w:type="dxa"/>
            <w:gridSpan w:val="2"/>
            <w:tcBorders>
              <w:top w:val="single" w:sz="4" w:space="0" w:color="auto"/>
              <w:left w:val="nil"/>
              <w:bottom w:val="single" w:sz="4" w:space="0" w:color="auto"/>
              <w:right w:val="single" w:sz="4" w:space="0" w:color="auto"/>
            </w:tcBorders>
            <w:shd w:val="clear" w:color="auto" w:fill="auto"/>
            <w:hideMark/>
          </w:tcPr>
          <w:p w14:paraId="329319F0" w14:textId="77777777"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4</w:t>
            </w:r>
          </w:p>
        </w:tc>
        <w:tc>
          <w:tcPr>
            <w:tcW w:w="1100" w:type="dxa"/>
            <w:gridSpan w:val="2"/>
            <w:tcBorders>
              <w:top w:val="single" w:sz="4" w:space="0" w:color="auto"/>
              <w:left w:val="nil"/>
              <w:bottom w:val="single" w:sz="4" w:space="0" w:color="auto"/>
              <w:right w:val="single" w:sz="4" w:space="0" w:color="auto"/>
            </w:tcBorders>
            <w:shd w:val="clear" w:color="auto" w:fill="auto"/>
            <w:hideMark/>
          </w:tcPr>
          <w:p w14:paraId="5056D9E3" w14:textId="77777777"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3</w:t>
            </w:r>
          </w:p>
        </w:tc>
        <w:tc>
          <w:tcPr>
            <w:tcW w:w="1028" w:type="dxa"/>
            <w:gridSpan w:val="2"/>
            <w:tcBorders>
              <w:top w:val="single" w:sz="4" w:space="0" w:color="auto"/>
              <w:left w:val="nil"/>
              <w:bottom w:val="single" w:sz="4" w:space="0" w:color="auto"/>
              <w:right w:val="single" w:sz="4" w:space="0" w:color="auto"/>
            </w:tcBorders>
            <w:shd w:val="clear" w:color="auto" w:fill="auto"/>
            <w:hideMark/>
          </w:tcPr>
          <w:p w14:paraId="2EF1C12B" w14:textId="77777777"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2</w:t>
            </w:r>
          </w:p>
        </w:tc>
        <w:tc>
          <w:tcPr>
            <w:tcW w:w="997" w:type="dxa"/>
            <w:gridSpan w:val="2"/>
            <w:tcBorders>
              <w:top w:val="single" w:sz="4" w:space="0" w:color="auto"/>
              <w:left w:val="nil"/>
              <w:bottom w:val="single" w:sz="4" w:space="0" w:color="auto"/>
              <w:right w:val="single" w:sz="4" w:space="0" w:color="auto"/>
            </w:tcBorders>
            <w:shd w:val="clear" w:color="auto" w:fill="auto"/>
            <w:hideMark/>
          </w:tcPr>
          <w:p w14:paraId="0B8C5116" w14:textId="77777777"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1</w:t>
            </w:r>
          </w:p>
        </w:tc>
        <w:tc>
          <w:tcPr>
            <w:tcW w:w="1132" w:type="dxa"/>
            <w:gridSpan w:val="2"/>
            <w:tcBorders>
              <w:top w:val="single" w:sz="4" w:space="0" w:color="auto"/>
              <w:left w:val="nil"/>
              <w:bottom w:val="single" w:sz="4" w:space="0" w:color="auto"/>
              <w:right w:val="single" w:sz="4" w:space="0" w:color="auto"/>
            </w:tcBorders>
            <w:shd w:val="clear" w:color="auto" w:fill="auto"/>
            <w:hideMark/>
          </w:tcPr>
          <w:p w14:paraId="210F70E4"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 xml:space="preserve">E </w:t>
            </w:r>
            <w:proofErr w:type="spellStart"/>
            <w:r w:rsidRPr="001A523D">
              <w:rPr>
                <w:rFonts w:ascii="Arial" w:eastAsia="Times New Roman" w:hAnsi="Arial" w:cs="Arial"/>
                <w:sz w:val="18"/>
                <w:szCs w:val="18"/>
              </w:rPr>
              <w:t>pavlerësuar</w:t>
            </w:r>
            <w:proofErr w:type="spellEnd"/>
          </w:p>
        </w:tc>
        <w:tc>
          <w:tcPr>
            <w:tcW w:w="1054" w:type="dxa"/>
            <w:gridSpan w:val="2"/>
            <w:tcBorders>
              <w:top w:val="single" w:sz="4" w:space="0" w:color="auto"/>
              <w:left w:val="nil"/>
              <w:bottom w:val="single" w:sz="4" w:space="0" w:color="auto"/>
              <w:right w:val="single" w:sz="4" w:space="0" w:color="auto"/>
            </w:tcBorders>
            <w:shd w:val="clear" w:color="auto" w:fill="auto"/>
            <w:hideMark/>
          </w:tcPr>
          <w:p w14:paraId="686AA1A2" w14:textId="77777777" w:rsidR="001A523D" w:rsidRPr="001A523D" w:rsidRDefault="001A523D" w:rsidP="001A523D">
            <w:pPr>
              <w:spacing w:after="0" w:line="240" w:lineRule="auto"/>
              <w:rPr>
                <w:rFonts w:ascii="Arial" w:eastAsia="Times New Roman" w:hAnsi="Arial" w:cs="Arial"/>
                <w:sz w:val="18"/>
                <w:szCs w:val="18"/>
              </w:rPr>
            </w:pPr>
            <w:proofErr w:type="spellStart"/>
            <w:r w:rsidRPr="001A523D">
              <w:rPr>
                <w:rFonts w:ascii="Arial" w:eastAsia="Times New Roman" w:hAnsi="Arial" w:cs="Arial"/>
                <w:sz w:val="18"/>
                <w:szCs w:val="18"/>
              </w:rPr>
              <w:t>Gjithçka</w:t>
            </w:r>
            <w:proofErr w:type="spellEnd"/>
          </w:p>
        </w:tc>
        <w:tc>
          <w:tcPr>
            <w:tcW w:w="2068" w:type="dxa"/>
            <w:gridSpan w:val="3"/>
            <w:tcBorders>
              <w:top w:val="single" w:sz="4" w:space="0" w:color="auto"/>
              <w:left w:val="nil"/>
              <w:bottom w:val="single" w:sz="4" w:space="0" w:color="auto"/>
              <w:right w:val="single" w:sz="8" w:space="0" w:color="000000"/>
            </w:tcBorders>
            <w:shd w:val="clear" w:color="auto" w:fill="auto"/>
            <w:hideMark/>
          </w:tcPr>
          <w:p w14:paraId="5DC7B6A4" w14:textId="77777777" w:rsidR="001A523D" w:rsidRPr="001A523D" w:rsidRDefault="001A523D" w:rsidP="001A523D">
            <w:pPr>
              <w:spacing w:after="0" w:line="240" w:lineRule="auto"/>
              <w:rPr>
                <w:rFonts w:ascii="Arial" w:eastAsia="Times New Roman" w:hAnsi="Arial" w:cs="Arial"/>
                <w:sz w:val="18"/>
                <w:szCs w:val="18"/>
              </w:rPr>
            </w:pPr>
            <w:proofErr w:type="spellStart"/>
            <w:r w:rsidRPr="001A523D">
              <w:rPr>
                <w:rFonts w:ascii="Arial" w:eastAsia="Times New Roman" w:hAnsi="Arial" w:cs="Arial"/>
                <w:sz w:val="18"/>
                <w:szCs w:val="18"/>
              </w:rPr>
              <w:t>Suksesi</w:t>
            </w:r>
            <w:proofErr w:type="spellEnd"/>
            <w:r w:rsidRPr="001A523D">
              <w:rPr>
                <w:rFonts w:ascii="Arial" w:eastAsia="Times New Roman" w:hAnsi="Arial" w:cs="Arial"/>
                <w:sz w:val="18"/>
                <w:szCs w:val="18"/>
              </w:rPr>
              <w:t xml:space="preserve"> </w:t>
            </w:r>
            <w:proofErr w:type="spellStart"/>
            <w:r w:rsidRPr="001A523D">
              <w:rPr>
                <w:rFonts w:ascii="Arial" w:eastAsia="Times New Roman" w:hAnsi="Arial" w:cs="Arial"/>
                <w:sz w:val="18"/>
                <w:szCs w:val="18"/>
              </w:rPr>
              <w:t>mesatar</w:t>
            </w:r>
            <w:proofErr w:type="spellEnd"/>
          </w:p>
        </w:tc>
      </w:tr>
      <w:tr w:rsidR="001A523D" w:rsidRPr="001A523D" w14:paraId="340ED54B" w14:textId="77777777" w:rsidTr="001A523D">
        <w:trPr>
          <w:trHeight w:val="264"/>
        </w:trPr>
        <w:tc>
          <w:tcPr>
            <w:tcW w:w="2500" w:type="dxa"/>
            <w:gridSpan w:val="2"/>
            <w:vMerge/>
            <w:tcBorders>
              <w:top w:val="single" w:sz="4" w:space="0" w:color="auto"/>
              <w:left w:val="single" w:sz="8" w:space="0" w:color="auto"/>
              <w:bottom w:val="single" w:sz="4" w:space="0" w:color="auto"/>
              <w:right w:val="single" w:sz="4" w:space="0" w:color="auto"/>
            </w:tcBorders>
            <w:vAlign w:val="center"/>
            <w:hideMark/>
          </w:tcPr>
          <w:p w14:paraId="64A1C76F" w14:textId="77777777" w:rsidR="001A523D" w:rsidRPr="001A523D" w:rsidRDefault="001A523D" w:rsidP="001A523D">
            <w:pPr>
              <w:spacing w:after="0" w:line="240" w:lineRule="auto"/>
              <w:rPr>
                <w:rFonts w:ascii="Arial" w:eastAsia="Times New Roman" w:hAnsi="Arial" w:cs="Arial"/>
                <w:sz w:val="18"/>
                <w:szCs w:val="18"/>
              </w:rPr>
            </w:pPr>
          </w:p>
        </w:tc>
        <w:tc>
          <w:tcPr>
            <w:tcW w:w="540" w:type="dxa"/>
            <w:tcBorders>
              <w:top w:val="nil"/>
              <w:left w:val="nil"/>
              <w:bottom w:val="single" w:sz="4" w:space="0" w:color="auto"/>
              <w:right w:val="single" w:sz="4" w:space="0" w:color="auto"/>
            </w:tcBorders>
            <w:shd w:val="clear" w:color="auto" w:fill="auto"/>
            <w:hideMark/>
          </w:tcPr>
          <w:p w14:paraId="2D6CEB94"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M</w:t>
            </w:r>
          </w:p>
        </w:tc>
        <w:tc>
          <w:tcPr>
            <w:tcW w:w="560" w:type="dxa"/>
            <w:tcBorders>
              <w:top w:val="nil"/>
              <w:left w:val="nil"/>
              <w:bottom w:val="single" w:sz="4" w:space="0" w:color="auto"/>
              <w:right w:val="single" w:sz="4" w:space="0" w:color="auto"/>
            </w:tcBorders>
            <w:shd w:val="clear" w:color="auto" w:fill="auto"/>
            <w:hideMark/>
          </w:tcPr>
          <w:p w14:paraId="46966914"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Z</w:t>
            </w:r>
          </w:p>
        </w:tc>
        <w:tc>
          <w:tcPr>
            <w:tcW w:w="560" w:type="dxa"/>
            <w:tcBorders>
              <w:top w:val="nil"/>
              <w:left w:val="nil"/>
              <w:bottom w:val="single" w:sz="4" w:space="0" w:color="auto"/>
              <w:right w:val="single" w:sz="4" w:space="0" w:color="auto"/>
            </w:tcBorders>
            <w:shd w:val="clear" w:color="auto" w:fill="auto"/>
            <w:hideMark/>
          </w:tcPr>
          <w:p w14:paraId="1349F5B7"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M</w:t>
            </w:r>
          </w:p>
        </w:tc>
        <w:tc>
          <w:tcPr>
            <w:tcW w:w="500" w:type="dxa"/>
            <w:tcBorders>
              <w:top w:val="nil"/>
              <w:left w:val="nil"/>
              <w:bottom w:val="single" w:sz="4" w:space="0" w:color="auto"/>
              <w:right w:val="single" w:sz="4" w:space="0" w:color="auto"/>
            </w:tcBorders>
            <w:shd w:val="clear" w:color="auto" w:fill="auto"/>
            <w:hideMark/>
          </w:tcPr>
          <w:p w14:paraId="176431F8"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Z</w:t>
            </w:r>
          </w:p>
        </w:tc>
        <w:tc>
          <w:tcPr>
            <w:tcW w:w="540" w:type="dxa"/>
            <w:tcBorders>
              <w:top w:val="nil"/>
              <w:left w:val="nil"/>
              <w:bottom w:val="single" w:sz="4" w:space="0" w:color="auto"/>
              <w:right w:val="single" w:sz="4" w:space="0" w:color="auto"/>
            </w:tcBorders>
            <w:shd w:val="clear" w:color="auto" w:fill="auto"/>
            <w:hideMark/>
          </w:tcPr>
          <w:p w14:paraId="79DDAB51"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M</w:t>
            </w:r>
          </w:p>
        </w:tc>
        <w:tc>
          <w:tcPr>
            <w:tcW w:w="560" w:type="dxa"/>
            <w:tcBorders>
              <w:top w:val="nil"/>
              <w:left w:val="nil"/>
              <w:bottom w:val="single" w:sz="4" w:space="0" w:color="auto"/>
              <w:right w:val="single" w:sz="4" w:space="0" w:color="auto"/>
            </w:tcBorders>
            <w:shd w:val="clear" w:color="auto" w:fill="auto"/>
            <w:hideMark/>
          </w:tcPr>
          <w:p w14:paraId="4802336B"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Z</w:t>
            </w:r>
          </w:p>
        </w:tc>
        <w:tc>
          <w:tcPr>
            <w:tcW w:w="508" w:type="dxa"/>
            <w:tcBorders>
              <w:top w:val="nil"/>
              <w:left w:val="nil"/>
              <w:bottom w:val="single" w:sz="4" w:space="0" w:color="auto"/>
              <w:right w:val="single" w:sz="4" w:space="0" w:color="auto"/>
            </w:tcBorders>
            <w:shd w:val="clear" w:color="auto" w:fill="auto"/>
            <w:hideMark/>
          </w:tcPr>
          <w:p w14:paraId="177B666B"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M</w:t>
            </w:r>
          </w:p>
        </w:tc>
        <w:tc>
          <w:tcPr>
            <w:tcW w:w="520" w:type="dxa"/>
            <w:tcBorders>
              <w:top w:val="nil"/>
              <w:left w:val="nil"/>
              <w:bottom w:val="single" w:sz="4" w:space="0" w:color="auto"/>
              <w:right w:val="single" w:sz="4" w:space="0" w:color="auto"/>
            </w:tcBorders>
            <w:shd w:val="clear" w:color="auto" w:fill="auto"/>
            <w:hideMark/>
          </w:tcPr>
          <w:p w14:paraId="7414C27A"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Z</w:t>
            </w:r>
          </w:p>
        </w:tc>
        <w:tc>
          <w:tcPr>
            <w:tcW w:w="492" w:type="dxa"/>
            <w:tcBorders>
              <w:top w:val="nil"/>
              <w:left w:val="nil"/>
              <w:bottom w:val="single" w:sz="4" w:space="0" w:color="auto"/>
              <w:right w:val="single" w:sz="4" w:space="0" w:color="auto"/>
            </w:tcBorders>
            <w:shd w:val="clear" w:color="auto" w:fill="auto"/>
            <w:hideMark/>
          </w:tcPr>
          <w:p w14:paraId="5B75B795"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M</w:t>
            </w:r>
          </w:p>
        </w:tc>
        <w:tc>
          <w:tcPr>
            <w:tcW w:w="505" w:type="dxa"/>
            <w:tcBorders>
              <w:top w:val="nil"/>
              <w:left w:val="nil"/>
              <w:bottom w:val="single" w:sz="4" w:space="0" w:color="auto"/>
              <w:right w:val="single" w:sz="4" w:space="0" w:color="auto"/>
            </w:tcBorders>
            <w:shd w:val="clear" w:color="auto" w:fill="auto"/>
            <w:hideMark/>
          </w:tcPr>
          <w:p w14:paraId="4E10B34F"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Z</w:t>
            </w:r>
          </w:p>
        </w:tc>
        <w:tc>
          <w:tcPr>
            <w:tcW w:w="545" w:type="dxa"/>
            <w:tcBorders>
              <w:top w:val="nil"/>
              <w:left w:val="nil"/>
              <w:bottom w:val="single" w:sz="4" w:space="0" w:color="auto"/>
              <w:right w:val="single" w:sz="4" w:space="0" w:color="auto"/>
            </w:tcBorders>
            <w:shd w:val="clear" w:color="auto" w:fill="auto"/>
            <w:hideMark/>
          </w:tcPr>
          <w:p w14:paraId="71BBB1EA"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M</w:t>
            </w:r>
          </w:p>
        </w:tc>
        <w:tc>
          <w:tcPr>
            <w:tcW w:w="587" w:type="dxa"/>
            <w:tcBorders>
              <w:top w:val="nil"/>
              <w:left w:val="nil"/>
              <w:bottom w:val="single" w:sz="4" w:space="0" w:color="auto"/>
              <w:right w:val="single" w:sz="4" w:space="0" w:color="auto"/>
            </w:tcBorders>
            <w:shd w:val="clear" w:color="auto" w:fill="auto"/>
            <w:hideMark/>
          </w:tcPr>
          <w:p w14:paraId="48A56481"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Z</w:t>
            </w:r>
          </w:p>
        </w:tc>
        <w:tc>
          <w:tcPr>
            <w:tcW w:w="531" w:type="dxa"/>
            <w:tcBorders>
              <w:top w:val="nil"/>
              <w:left w:val="nil"/>
              <w:bottom w:val="single" w:sz="4" w:space="0" w:color="auto"/>
              <w:right w:val="single" w:sz="4" w:space="0" w:color="auto"/>
            </w:tcBorders>
            <w:shd w:val="clear" w:color="auto" w:fill="auto"/>
            <w:hideMark/>
          </w:tcPr>
          <w:p w14:paraId="0C0D8481"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M</w:t>
            </w:r>
          </w:p>
        </w:tc>
        <w:tc>
          <w:tcPr>
            <w:tcW w:w="523" w:type="dxa"/>
            <w:tcBorders>
              <w:top w:val="nil"/>
              <w:left w:val="nil"/>
              <w:bottom w:val="single" w:sz="4" w:space="0" w:color="auto"/>
              <w:right w:val="single" w:sz="4" w:space="0" w:color="auto"/>
            </w:tcBorders>
            <w:shd w:val="clear" w:color="auto" w:fill="auto"/>
            <w:hideMark/>
          </w:tcPr>
          <w:p w14:paraId="7DA101F5"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Z</w:t>
            </w:r>
          </w:p>
        </w:tc>
        <w:tc>
          <w:tcPr>
            <w:tcW w:w="645" w:type="dxa"/>
            <w:tcBorders>
              <w:top w:val="nil"/>
              <w:left w:val="nil"/>
              <w:bottom w:val="single" w:sz="4" w:space="0" w:color="auto"/>
              <w:right w:val="single" w:sz="4" w:space="0" w:color="auto"/>
            </w:tcBorders>
            <w:shd w:val="clear" w:color="auto" w:fill="auto"/>
            <w:hideMark/>
          </w:tcPr>
          <w:p w14:paraId="24D4FD94"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M</w:t>
            </w:r>
          </w:p>
        </w:tc>
        <w:tc>
          <w:tcPr>
            <w:tcW w:w="645" w:type="dxa"/>
            <w:tcBorders>
              <w:top w:val="nil"/>
              <w:left w:val="nil"/>
              <w:bottom w:val="single" w:sz="4" w:space="0" w:color="auto"/>
              <w:right w:val="single" w:sz="4" w:space="0" w:color="auto"/>
            </w:tcBorders>
            <w:shd w:val="clear" w:color="auto" w:fill="auto"/>
            <w:hideMark/>
          </w:tcPr>
          <w:p w14:paraId="1A10EE0F"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Z</w:t>
            </w:r>
          </w:p>
        </w:tc>
        <w:tc>
          <w:tcPr>
            <w:tcW w:w="778" w:type="dxa"/>
            <w:tcBorders>
              <w:top w:val="nil"/>
              <w:left w:val="nil"/>
              <w:bottom w:val="single" w:sz="4" w:space="0" w:color="auto"/>
              <w:right w:val="single" w:sz="8" w:space="0" w:color="auto"/>
            </w:tcBorders>
            <w:shd w:val="clear" w:color="auto" w:fill="auto"/>
            <w:hideMark/>
          </w:tcPr>
          <w:p w14:paraId="16898061" w14:textId="77777777" w:rsidR="001A523D" w:rsidRPr="001A523D" w:rsidRDefault="001A523D" w:rsidP="001A523D">
            <w:pPr>
              <w:spacing w:after="0" w:line="240" w:lineRule="auto"/>
              <w:rPr>
                <w:rFonts w:ascii="Arial" w:eastAsia="Times New Roman" w:hAnsi="Arial" w:cs="Arial"/>
                <w:sz w:val="18"/>
                <w:szCs w:val="18"/>
              </w:rPr>
            </w:pPr>
            <w:proofErr w:type="spellStart"/>
            <w:r w:rsidRPr="001A523D">
              <w:rPr>
                <w:rFonts w:ascii="Arial" w:eastAsia="Times New Roman" w:hAnsi="Arial" w:cs="Arial"/>
                <w:sz w:val="18"/>
                <w:szCs w:val="18"/>
              </w:rPr>
              <w:t>në</w:t>
            </w:r>
            <w:proofErr w:type="spellEnd"/>
            <w:r w:rsidRPr="001A523D">
              <w:rPr>
                <w:rFonts w:ascii="Arial" w:eastAsia="Times New Roman" w:hAnsi="Arial" w:cs="Arial"/>
                <w:sz w:val="18"/>
                <w:szCs w:val="18"/>
              </w:rPr>
              <w:t xml:space="preserve"> total</w:t>
            </w:r>
          </w:p>
        </w:tc>
      </w:tr>
      <w:tr w:rsidR="001A523D" w:rsidRPr="001A523D" w14:paraId="31C64AEF" w14:textId="77777777" w:rsidTr="001A523D">
        <w:trPr>
          <w:trHeight w:val="300"/>
        </w:trPr>
        <w:tc>
          <w:tcPr>
            <w:tcW w:w="600" w:type="dxa"/>
            <w:tcBorders>
              <w:top w:val="nil"/>
              <w:left w:val="single" w:sz="8" w:space="0" w:color="auto"/>
              <w:bottom w:val="single" w:sz="4" w:space="0" w:color="auto"/>
              <w:right w:val="single" w:sz="4" w:space="0" w:color="auto"/>
            </w:tcBorders>
            <w:shd w:val="clear" w:color="auto" w:fill="auto"/>
            <w:hideMark/>
          </w:tcPr>
          <w:p w14:paraId="38195FBC" w14:textId="77777777" w:rsidR="001A523D" w:rsidRPr="001A523D" w:rsidRDefault="001A523D" w:rsidP="001A523D">
            <w:pPr>
              <w:spacing w:after="0" w:line="240" w:lineRule="auto"/>
              <w:jc w:val="center"/>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14:paraId="407A7FB2" w14:textId="77777777" w:rsidR="001A523D" w:rsidRPr="001A523D" w:rsidRDefault="001A523D" w:rsidP="001A523D">
            <w:pPr>
              <w:spacing w:after="0" w:line="240" w:lineRule="auto"/>
              <w:rPr>
                <w:rFonts w:ascii="Arial" w:eastAsia="Times New Roman" w:hAnsi="Arial" w:cs="Arial"/>
                <w:sz w:val="18"/>
                <w:szCs w:val="18"/>
              </w:rPr>
            </w:pPr>
            <w:proofErr w:type="spellStart"/>
            <w:r w:rsidRPr="001A523D">
              <w:rPr>
                <w:rFonts w:ascii="Arial" w:eastAsia="Times New Roman" w:hAnsi="Arial" w:cs="Arial"/>
                <w:sz w:val="18"/>
                <w:szCs w:val="18"/>
              </w:rPr>
              <w:t>gjuha</w:t>
            </w:r>
            <w:proofErr w:type="spellEnd"/>
            <w:r w:rsidRPr="001A523D">
              <w:rPr>
                <w:rFonts w:ascii="Arial" w:eastAsia="Times New Roman" w:hAnsi="Arial" w:cs="Arial"/>
                <w:sz w:val="18"/>
                <w:szCs w:val="18"/>
              </w:rPr>
              <w:t xml:space="preserve"> </w:t>
            </w:r>
            <w:proofErr w:type="spellStart"/>
            <w:r w:rsidRPr="001A523D">
              <w:rPr>
                <w:rFonts w:ascii="Arial" w:eastAsia="Times New Roman" w:hAnsi="Arial" w:cs="Arial"/>
                <w:sz w:val="18"/>
                <w:szCs w:val="18"/>
              </w:rPr>
              <w:t>maqedonase</w:t>
            </w:r>
            <w:proofErr w:type="spellEnd"/>
          </w:p>
        </w:tc>
        <w:tc>
          <w:tcPr>
            <w:tcW w:w="540" w:type="dxa"/>
            <w:tcBorders>
              <w:top w:val="nil"/>
              <w:left w:val="nil"/>
              <w:bottom w:val="single" w:sz="4" w:space="0" w:color="auto"/>
              <w:right w:val="single" w:sz="4" w:space="0" w:color="auto"/>
            </w:tcBorders>
            <w:shd w:val="clear" w:color="auto" w:fill="auto"/>
            <w:hideMark/>
          </w:tcPr>
          <w:p w14:paraId="3681A5AF"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19</w:t>
            </w:r>
          </w:p>
        </w:tc>
        <w:tc>
          <w:tcPr>
            <w:tcW w:w="560" w:type="dxa"/>
            <w:tcBorders>
              <w:top w:val="nil"/>
              <w:left w:val="nil"/>
              <w:bottom w:val="single" w:sz="4" w:space="0" w:color="auto"/>
              <w:right w:val="single" w:sz="4" w:space="0" w:color="auto"/>
            </w:tcBorders>
            <w:shd w:val="clear" w:color="auto" w:fill="auto"/>
            <w:hideMark/>
          </w:tcPr>
          <w:p w14:paraId="26BDF222"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24</w:t>
            </w:r>
          </w:p>
        </w:tc>
        <w:tc>
          <w:tcPr>
            <w:tcW w:w="560" w:type="dxa"/>
            <w:tcBorders>
              <w:top w:val="nil"/>
              <w:left w:val="nil"/>
              <w:bottom w:val="single" w:sz="4" w:space="0" w:color="auto"/>
              <w:right w:val="single" w:sz="4" w:space="0" w:color="auto"/>
            </w:tcBorders>
            <w:shd w:val="clear" w:color="auto" w:fill="auto"/>
            <w:hideMark/>
          </w:tcPr>
          <w:p w14:paraId="5FFEC7BC"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7</w:t>
            </w:r>
          </w:p>
        </w:tc>
        <w:tc>
          <w:tcPr>
            <w:tcW w:w="500" w:type="dxa"/>
            <w:tcBorders>
              <w:top w:val="nil"/>
              <w:left w:val="nil"/>
              <w:bottom w:val="single" w:sz="4" w:space="0" w:color="auto"/>
              <w:right w:val="single" w:sz="4" w:space="0" w:color="auto"/>
            </w:tcBorders>
            <w:shd w:val="clear" w:color="auto" w:fill="auto"/>
            <w:hideMark/>
          </w:tcPr>
          <w:p w14:paraId="4C4158C7"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4</w:t>
            </w:r>
          </w:p>
        </w:tc>
        <w:tc>
          <w:tcPr>
            <w:tcW w:w="540" w:type="dxa"/>
            <w:tcBorders>
              <w:top w:val="nil"/>
              <w:left w:val="nil"/>
              <w:bottom w:val="single" w:sz="4" w:space="0" w:color="auto"/>
              <w:right w:val="single" w:sz="4" w:space="0" w:color="auto"/>
            </w:tcBorders>
            <w:shd w:val="clear" w:color="auto" w:fill="auto"/>
            <w:hideMark/>
          </w:tcPr>
          <w:p w14:paraId="01F7B033"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w:t>
            </w:r>
          </w:p>
        </w:tc>
        <w:tc>
          <w:tcPr>
            <w:tcW w:w="560" w:type="dxa"/>
            <w:tcBorders>
              <w:top w:val="nil"/>
              <w:left w:val="nil"/>
              <w:bottom w:val="single" w:sz="4" w:space="0" w:color="auto"/>
              <w:right w:val="single" w:sz="4" w:space="0" w:color="auto"/>
            </w:tcBorders>
            <w:shd w:val="clear" w:color="auto" w:fill="auto"/>
            <w:hideMark/>
          </w:tcPr>
          <w:p w14:paraId="162F4934"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08" w:type="dxa"/>
            <w:tcBorders>
              <w:top w:val="nil"/>
              <w:left w:val="nil"/>
              <w:bottom w:val="single" w:sz="4" w:space="0" w:color="auto"/>
              <w:right w:val="single" w:sz="4" w:space="0" w:color="auto"/>
            </w:tcBorders>
            <w:shd w:val="clear" w:color="auto" w:fill="auto"/>
            <w:hideMark/>
          </w:tcPr>
          <w:p w14:paraId="2F181DF8"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20" w:type="dxa"/>
            <w:tcBorders>
              <w:top w:val="nil"/>
              <w:left w:val="nil"/>
              <w:bottom w:val="single" w:sz="4" w:space="0" w:color="auto"/>
              <w:right w:val="single" w:sz="4" w:space="0" w:color="auto"/>
            </w:tcBorders>
            <w:shd w:val="clear" w:color="auto" w:fill="auto"/>
            <w:hideMark/>
          </w:tcPr>
          <w:p w14:paraId="4B4287E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492" w:type="dxa"/>
            <w:tcBorders>
              <w:top w:val="nil"/>
              <w:left w:val="nil"/>
              <w:bottom w:val="single" w:sz="4" w:space="0" w:color="auto"/>
              <w:right w:val="single" w:sz="4" w:space="0" w:color="auto"/>
            </w:tcBorders>
            <w:shd w:val="clear" w:color="auto" w:fill="auto"/>
            <w:hideMark/>
          </w:tcPr>
          <w:p w14:paraId="5264E729"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14:paraId="0404F0DB"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14:paraId="4C98B6AF"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14:paraId="19A52919"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14:paraId="70266F88"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14:paraId="0D91B13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14:paraId="29493C51"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4.47</w:t>
            </w:r>
          </w:p>
        </w:tc>
        <w:tc>
          <w:tcPr>
            <w:tcW w:w="645" w:type="dxa"/>
            <w:tcBorders>
              <w:top w:val="nil"/>
              <w:left w:val="nil"/>
              <w:bottom w:val="single" w:sz="4" w:space="0" w:color="000000"/>
              <w:right w:val="nil"/>
            </w:tcBorders>
            <w:shd w:val="clear" w:color="auto" w:fill="auto"/>
            <w:hideMark/>
          </w:tcPr>
          <w:p w14:paraId="799BAA04"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4.70</w:t>
            </w:r>
          </w:p>
        </w:tc>
        <w:tc>
          <w:tcPr>
            <w:tcW w:w="778" w:type="dxa"/>
            <w:tcBorders>
              <w:top w:val="nil"/>
              <w:left w:val="single" w:sz="4" w:space="0" w:color="auto"/>
              <w:bottom w:val="single" w:sz="4" w:space="0" w:color="auto"/>
              <w:right w:val="single" w:sz="8" w:space="0" w:color="auto"/>
            </w:tcBorders>
            <w:shd w:val="clear" w:color="auto" w:fill="auto"/>
            <w:hideMark/>
          </w:tcPr>
          <w:p w14:paraId="63D65D4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4.58</w:t>
            </w:r>
          </w:p>
        </w:tc>
      </w:tr>
      <w:tr w:rsidR="001A523D" w:rsidRPr="001A523D" w14:paraId="4B9B14BB" w14:textId="77777777" w:rsidTr="001A523D">
        <w:trPr>
          <w:trHeight w:val="324"/>
        </w:trPr>
        <w:tc>
          <w:tcPr>
            <w:tcW w:w="600" w:type="dxa"/>
            <w:vMerge w:val="restart"/>
            <w:tcBorders>
              <w:top w:val="nil"/>
              <w:left w:val="single" w:sz="8" w:space="0" w:color="auto"/>
              <w:bottom w:val="nil"/>
              <w:right w:val="single" w:sz="4" w:space="0" w:color="auto"/>
            </w:tcBorders>
            <w:shd w:val="clear" w:color="auto" w:fill="auto"/>
            <w:textDirection w:val="btLr"/>
            <w:hideMark/>
          </w:tcPr>
          <w:p w14:paraId="1F35853F" w14:textId="77777777"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 xml:space="preserve">E </w:t>
            </w:r>
            <w:proofErr w:type="spellStart"/>
            <w:r w:rsidRPr="001A523D">
              <w:rPr>
                <w:rFonts w:ascii="Arial" w:eastAsia="Times New Roman" w:hAnsi="Arial" w:cs="Arial"/>
                <w:sz w:val="18"/>
                <w:szCs w:val="18"/>
              </w:rPr>
              <w:t>detyrueshme</w:t>
            </w:r>
            <w:proofErr w:type="spellEnd"/>
          </w:p>
        </w:tc>
        <w:tc>
          <w:tcPr>
            <w:tcW w:w="1900" w:type="dxa"/>
            <w:tcBorders>
              <w:top w:val="nil"/>
              <w:left w:val="nil"/>
              <w:bottom w:val="single" w:sz="4" w:space="0" w:color="auto"/>
              <w:right w:val="single" w:sz="4" w:space="0" w:color="auto"/>
            </w:tcBorders>
            <w:shd w:val="clear" w:color="auto" w:fill="auto"/>
            <w:hideMark/>
          </w:tcPr>
          <w:p w14:paraId="6345943B" w14:textId="77777777" w:rsidR="001A523D" w:rsidRPr="001A523D" w:rsidRDefault="001A523D" w:rsidP="001A523D">
            <w:pPr>
              <w:spacing w:after="0" w:line="240" w:lineRule="auto"/>
              <w:rPr>
                <w:rFonts w:ascii="Arial" w:eastAsia="Times New Roman" w:hAnsi="Arial" w:cs="Arial"/>
                <w:sz w:val="18"/>
                <w:szCs w:val="18"/>
              </w:rPr>
            </w:pPr>
            <w:proofErr w:type="spellStart"/>
            <w:r w:rsidRPr="001A523D">
              <w:rPr>
                <w:rFonts w:ascii="Arial" w:eastAsia="Times New Roman" w:hAnsi="Arial" w:cs="Arial"/>
                <w:sz w:val="18"/>
                <w:szCs w:val="18"/>
              </w:rPr>
              <w:t>gjuhe</w:t>
            </w:r>
            <w:proofErr w:type="spellEnd"/>
            <w:r w:rsidRPr="001A523D">
              <w:rPr>
                <w:rFonts w:ascii="Arial" w:eastAsia="Times New Roman" w:hAnsi="Arial" w:cs="Arial"/>
                <w:sz w:val="18"/>
                <w:szCs w:val="18"/>
              </w:rPr>
              <w:t xml:space="preserve"> </w:t>
            </w:r>
            <w:proofErr w:type="spellStart"/>
            <w:r w:rsidRPr="001A523D">
              <w:rPr>
                <w:rFonts w:ascii="Arial" w:eastAsia="Times New Roman" w:hAnsi="Arial" w:cs="Arial"/>
                <w:sz w:val="18"/>
                <w:szCs w:val="18"/>
              </w:rPr>
              <w:t>angleze</w:t>
            </w:r>
            <w:proofErr w:type="spellEnd"/>
          </w:p>
        </w:tc>
        <w:tc>
          <w:tcPr>
            <w:tcW w:w="540" w:type="dxa"/>
            <w:tcBorders>
              <w:top w:val="nil"/>
              <w:left w:val="nil"/>
              <w:bottom w:val="single" w:sz="4" w:space="0" w:color="auto"/>
              <w:right w:val="single" w:sz="4" w:space="0" w:color="auto"/>
            </w:tcBorders>
            <w:shd w:val="clear" w:color="auto" w:fill="auto"/>
            <w:hideMark/>
          </w:tcPr>
          <w:p w14:paraId="7F548D2C"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28</w:t>
            </w:r>
          </w:p>
        </w:tc>
        <w:tc>
          <w:tcPr>
            <w:tcW w:w="560" w:type="dxa"/>
            <w:tcBorders>
              <w:top w:val="nil"/>
              <w:left w:val="nil"/>
              <w:bottom w:val="single" w:sz="4" w:space="0" w:color="auto"/>
              <w:right w:val="single" w:sz="4" w:space="0" w:color="auto"/>
            </w:tcBorders>
            <w:shd w:val="clear" w:color="auto" w:fill="auto"/>
            <w:hideMark/>
          </w:tcPr>
          <w:p w14:paraId="69B8C6D8"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26</w:t>
            </w:r>
          </w:p>
        </w:tc>
        <w:tc>
          <w:tcPr>
            <w:tcW w:w="560" w:type="dxa"/>
            <w:tcBorders>
              <w:top w:val="nil"/>
              <w:left w:val="nil"/>
              <w:bottom w:val="single" w:sz="4" w:space="0" w:color="auto"/>
              <w:right w:val="single" w:sz="4" w:space="0" w:color="auto"/>
            </w:tcBorders>
            <w:shd w:val="clear" w:color="auto" w:fill="auto"/>
            <w:hideMark/>
          </w:tcPr>
          <w:p w14:paraId="70B14207"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00" w:type="dxa"/>
            <w:tcBorders>
              <w:top w:val="nil"/>
              <w:left w:val="nil"/>
              <w:bottom w:val="single" w:sz="4" w:space="0" w:color="auto"/>
              <w:right w:val="single" w:sz="4" w:space="0" w:color="auto"/>
            </w:tcBorders>
            <w:shd w:val="clear" w:color="auto" w:fill="auto"/>
            <w:hideMark/>
          </w:tcPr>
          <w:p w14:paraId="5B3F0685"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w:t>
            </w:r>
          </w:p>
        </w:tc>
        <w:tc>
          <w:tcPr>
            <w:tcW w:w="540" w:type="dxa"/>
            <w:tcBorders>
              <w:top w:val="nil"/>
              <w:left w:val="nil"/>
              <w:bottom w:val="single" w:sz="4" w:space="0" w:color="auto"/>
              <w:right w:val="single" w:sz="4" w:space="0" w:color="auto"/>
            </w:tcBorders>
            <w:shd w:val="clear" w:color="auto" w:fill="auto"/>
            <w:hideMark/>
          </w:tcPr>
          <w:p w14:paraId="1BE9FF73"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60" w:type="dxa"/>
            <w:tcBorders>
              <w:top w:val="nil"/>
              <w:left w:val="nil"/>
              <w:bottom w:val="single" w:sz="4" w:space="0" w:color="auto"/>
              <w:right w:val="single" w:sz="4" w:space="0" w:color="auto"/>
            </w:tcBorders>
            <w:shd w:val="clear" w:color="auto" w:fill="auto"/>
            <w:hideMark/>
          </w:tcPr>
          <w:p w14:paraId="7AF99E2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08" w:type="dxa"/>
            <w:tcBorders>
              <w:top w:val="nil"/>
              <w:left w:val="nil"/>
              <w:bottom w:val="single" w:sz="4" w:space="0" w:color="auto"/>
              <w:right w:val="single" w:sz="4" w:space="0" w:color="auto"/>
            </w:tcBorders>
            <w:shd w:val="clear" w:color="auto" w:fill="auto"/>
            <w:hideMark/>
          </w:tcPr>
          <w:p w14:paraId="5535A4B9"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20" w:type="dxa"/>
            <w:tcBorders>
              <w:top w:val="nil"/>
              <w:left w:val="nil"/>
              <w:bottom w:val="single" w:sz="4" w:space="0" w:color="auto"/>
              <w:right w:val="single" w:sz="4" w:space="0" w:color="auto"/>
            </w:tcBorders>
            <w:shd w:val="clear" w:color="auto" w:fill="auto"/>
            <w:hideMark/>
          </w:tcPr>
          <w:p w14:paraId="05FD239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492" w:type="dxa"/>
            <w:tcBorders>
              <w:top w:val="nil"/>
              <w:left w:val="nil"/>
              <w:bottom w:val="single" w:sz="4" w:space="0" w:color="auto"/>
              <w:right w:val="single" w:sz="4" w:space="0" w:color="auto"/>
            </w:tcBorders>
            <w:shd w:val="clear" w:color="auto" w:fill="auto"/>
            <w:hideMark/>
          </w:tcPr>
          <w:p w14:paraId="5B4B8EFB"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14:paraId="7CB90A52"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14:paraId="61CDF581"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14:paraId="355050AC"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14:paraId="6533A528"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14:paraId="0953E519"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14:paraId="7288A355"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4.93</w:t>
            </w:r>
          </w:p>
        </w:tc>
        <w:tc>
          <w:tcPr>
            <w:tcW w:w="645" w:type="dxa"/>
            <w:tcBorders>
              <w:top w:val="nil"/>
              <w:left w:val="nil"/>
              <w:bottom w:val="single" w:sz="4" w:space="0" w:color="000000"/>
              <w:right w:val="nil"/>
            </w:tcBorders>
            <w:shd w:val="clear" w:color="auto" w:fill="auto"/>
            <w:hideMark/>
          </w:tcPr>
          <w:p w14:paraId="7EEED701"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4.83</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14:paraId="2BBB4D8E" w14:textId="77777777"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4.88</w:t>
            </w:r>
          </w:p>
        </w:tc>
      </w:tr>
      <w:tr w:rsidR="001A523D" w:rsidRPr="001A523D" w14:paraId="37E7D370" w14:textId="77777777" w:rsidTr="001A523D">
        <w:trPr>
          <w:trHeight w:val="285"/>
        </w:trPr>
        <w:tc>
          <w:tcPr>
            <w:tcW w:w="600" w:type="dxa"/>
            <w:vMerge/>
            <w:tcBorders>
              <w:top w:val="nil"/>
              <w:left w:val="single" w:sz="8" w:space="0" w:color="auto"/>
              <w:bottom w:val="nil"/>
              <w:right w:val="single" w:sz="4" w:space="0" w:color="auto"/>
            </w:tcBorders>
            <w:vAlign w:val="center"/>
            <w:hideMark/>
          </w:tcPr>
          <w:p w14:paraId="1777231A" w14:textId="77777777"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14:paraId="508A55C4" w14:textId="77777777" w:rsidR="001A523D" w:rsidRPr="001A523D" w:rsidRDefault="001A523D" w:rsidP="001A523D">
            <w:pPr>
              <w:spacing w:after="0" w:line="240" w:lineRule="auto"/>
              <w:rPr>
                <w:rFonts w:ascii="Arial" w:eastAsia="Times New Roman" w:hAnsi="Arial" w:cs="Arial"/>
                <w:sz w:val="18"/>
                <w:szCs w:val="18"/>
              </w:rPr>
            </w:pPr>
            <w:proofErr w:type="spellStart"/>
            <w:r w:rsidRPr="001A523D">
              <w:rPr>
                <w:rFonts w:ascii="Arial" w:eastAsia="Times New Roman" w:hAnsi="Arial" w:cs="Arial"/>
                <w:sz w:val="18"/>
                <w:szCs w:val="18"/>
              </w:rPr>
              <w:t>Artistikisht</w:t>
            </w:r>
            <w:proofErr w:type="spellEnd"/>
            <w:r w:rsidRPr="001A523D">
              <w:rPr>
                <w:rFonts w:ascii="Arial" w:eastAsia="Times New Roman" w:hAnsi="Arial" w:cs="Arial"/>
                <w:sz w:val="18"/>
                <w:szCs w:val="18"/>
              </w:rPr>
              <w:t xml:space="preserve"> Fr.</w:t>
            </w:r>
          </w:p>
        </w:tc>
        <w:tc>
          <w:tcPr>
            <w:tcW w:w="540" w:type="dxa"/>
            <w:tcBorders>
              <w:top w:val="nil"/>
              <w:left w:val="nil"/>
              <w:bottom w:val="single" w:sz="4" w:space="0" w:color="auto"/>
              <w:right w:val="single" w:sz="4" w:space="0" w:color="auto"/>
            </w:tcBorders>
            <w:shd w:val="clear" w:color="auto" w:fill="auto"/>
            <w:hideMark/>
          </w:tcPr>
          <w:p w14:paraId="66091851"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29</w:t>
            </w:r>
          </w:p>
        </w:tc>
        <w:tc>
          <w:tcPr>
            <w:tcW w:w="560" w:type="dxa"/>
            <w:tcBorders>
              <w:top w:val="nil"/>
              <w:left w:val="nil"/>
              <w:bottom w:val="single" w:sz="4" w:space="0" w:color="auto"/>
              <w:right w:val="single" w:sz="4" w:space="0" w:color="auto"/>
            </w:tcBorders>
            <w:shd w:val="clear" w:color="auto" w:fill="auto"/>
            <w:hideMark/>
          </w:tcPr>
          <w:p w14:paraId="05F6CCA5"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60" w:type="dxa"/>
            <w:tcBorders>
              <w:top w:val="nil"/>
              <w:left w:val="nil"/>
              <w:bottom w:val="single" w:sz="4" w:space="0" w:color="auto"/>
              <w:right w:val="single" w:sz="4" w:space="0" w:color="auto"/>
            </w:tcBorders>
            <w:shd w:val="clear" w:color="auto" w:fill="auto"/>
            <w:hideMark/>
          </w:tcPr>
          <w:p w14:paraId="68159B06"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00" w:type="dxa"/>
            <w:tcBorders>
              <w:top w:val="nil"/>
              <w:left w:val="nil"/>
              <w:bottom w:val="single" w:sz="4" w:space="0" w:color="auto"/>
              <w:right w:val="single" w:sz="4" w:space="0" w:color="auto"/>
            </w:tcBorders>
            <w:shd w:val="clear" w:color="auto" w:fill="auto"/>
            <w:hideMark/>
          </w:tcPr>
          <w:p w14:paraId="1FE92127"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0" w:type="dxa"/>
            <w:tcBorders>
              <w:top w:val="nil"/>
              <w:left w:val="nil"/>
              <w:bottom w:val="single" w:sz="4" w:space="0" w:color="auto"/>
              <w:right w:val="single" w:sz="4" w:space="0" w:color="auto"/>
            </w:tcBorders>
            <w:shd w:val="clear" w:color="auto" w:fill="auto"/>
            <w:hideMark/>
          </w:tcPr>
          <w:p w14:paraId="4DA9A531"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60" w:type="dxa"/>
            <w:tcBorders>
              <w:top w:val="nil"/>
              <w:left w:val="nil"/>
              <w:bottom w:val="single" w:sz="4" w:space="0" w:color="auto"/>
              <w:right w:val="single" w:sz="4" w:space="0" w:color="auto"/>
            </w:tcBorders>
            <w:shd w:val="clear" w:color="auto" w:fill="auto"/>
            <w:hideMark/>
          </w:tcPr>
          <w:p w14:paraId="00332258"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8" w:type="dxa"/>
            <w:tcBorders>
              <w:top w:val="nil"/>
              <w:left w:val="nil"/>
              <w:bottom w:val="single" w:sz="4" w:space="0" w:color="auto"/>
              <w:right w:val="single" w:sz="4" w:space="0" w:color="auto"/>
            </w:tcBorders>
            <w:shd w:val="clear" w:color="auto" w:fill="auto"/>
            <w:hideMark/>
          </w:tcPr>
          <w:p w14:paraId="44B93FC4"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20" w:type="dxa"/>
            <w:tcBorders>
              <w:top w:val="nil"/>
              <w:left w:val="nil"/>
              <w:bottom w:val="single" w:sz="4" w:space="0" w:color="auto"/>
              <w:right w:val="single" w:sz="4" w:space="0" w:color="auto"/>
            </w:tcBorders>
            <w:shd w:val="clear" w:color="auto" w:fill="auto"/>
            <w:hideMark/>
          </w:tcPr>
          <w:p w14:paraId="11D02C15"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492" w:type="dxa"/>
            <w:tcBorders>
              <w:top w:val="nil"/>
              <w:left w:val="nil"/>
              <w:bottom w:val="single" w:sz="4" w:space="0" w:color="auto"/>
              <w:right w:val="single" w:sz="4" w:space="0" w:color="auto"/>
            </w:tcBorders>
            <w:shd w:val="clear" w:color="auto" w:fill="auto"/>
            <w:hideMark/>
          </w:tcPr>
          <w:p w14:paraId="7A37D660"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14:paraId="4B281C48"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14:paraId="5CD1D64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14:paraId="7916B071"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14:paraId="767BDDE7"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14:paraId="08FCD4B1"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14:paraId="667841D2"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4.97</w:t>
            </w:r>
          </w:p>
        </w:tc>
        <w:tc>
          <w:tcPr>
            <w:tcW w:w="645" w:type="dxa"/>
            <w:tcBorders>
              <w:top w:val="nil"/>
              <w:left w:val="nil"/>
              <w:bottom w:val="single" w:sz="4" w:space="0" w:color="000000"/>
              <w:right w:val="nil"/>
            </w:tcBorders>
            <w:shd w:val="clear" w:color="auto" w:fill="auto"/>
            <w:hideMark/>
          </w:tcPr>
          <w:p w14:paraId="2E8205FC"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5.00</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14:paraId="4D2C4F37" w14:textId="77777777"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4.98</w:t>
            </w:r>
          </w:p>
        </w:tc>
      </w:tr>
      <w:tr w:rsidR="001A523D" w:rsidRPr="001A523D" w14:paraId="417F2A5A" w14:textId="77777777" w:rsidTr="001A523D">
        <w:trPr>
          <w:trHeight w:val="300"/>
        </w:trPr>
        <w:tc>
          <w:tcPr>
            <w:tcW w:w="600" w:type="dxa"/>
            <w:vMerge/>
            <w:tcBorders>
              <w:top w:val="nil"/>
              <w:left w:val="single" w:sz="8" w:space="0" w:color="auto"/>
              <w:bottom w:val="nil"/>
              <w:right w:val="single" w:sz="4" w:space="0" w:color="auto"/>
            </w:tcBorders>
            <w:vAlign w:val="center"/>
            <w:hideMark/>
          </w:tcPr>
          <w:p w14:paraId="53A73D16" w14:textId="77777777"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14:paraId="51DF672F" w14:textId="77777777" w:rsidR="001A523D" w:rsidRPr="001A523D" w:rsidRDefault="001A523D" w:rsidP="001A523D">
            <w:pPr>
              <w:spacing w:after="0" w:line="240" w:lineRule="auto"/>
              <w:rPr>
                <w:rFonts w:ascii="Arial" w:eastAsia="Times New Roman" w:hAnsi="Arial" w:cs="Arial"/>
                <w:sz w:val="18"/>
                <w:szCs w:val="18"/>
              </w:rPr>
            </w:pPr>
            <w:proofErr w:type="spellStart"/>
            <w:r w:rsidRPr="001A523D">
              <w:rPr>
                <w:rFonts w:ascii="Arial" w:eastAsia="Times New Roman" w:hAnsi="Arial" w:cs="Arial"/>
                <w:sz w:val="18"/>
                <w:szCs w:val="18"/>
              </w:rPr>
              <w:t>Muzikor</w:t>
            </w:r>
            <w:proofErr w:type="spellEnd"/>
            <w:r w:rsidRPr="001A523D">
              <w:rPr>
                <w:rFonts w:ascii="Arial" w:eastAsia="Times New Roman" w:hAnsi="Arial" w:cs="Arial"/>
                <w:sz w:val="18"/>
                <w:szCs w:val="18"/>
              </w:rPr>
              <w:t xml:space="preserve"> Fr.</w:t>
            </w:r>
          </w:p>
        </w:tc>
        <w:tc>
          <w:tcPr>
            <w:tcW w:w="540" w:type="dxa"/>
            <w:tcBorders>
              <w:top w:val="nil"/>
              <w:left w:val="nil"/>
              <w:bottom w:val="single" w:sz="4" w:space="0" w:color="auto"/>
              <w:right w:val="single" w:sz="4" w:space="0" w:color="auto"/>
            </w:tcBorders>
            <w:shd w:val="clear" w:color="auto" w:fill="auto"/>
            <w:hideMark/>
          </w:tcPr>
          <w:p w14:paraId="02864906"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29</w:t>
            </w:r>
          </w:p>
        </w:tc>
        <w:tc>
          <w:tcPr>
            <w:tcW w:w="560" w:type="dxa"/>
            <w:tcBorders>
              <w:top w:val="nil"/>
              <w:left w:val="nil"/>
              <w:bottom w:val="single" w:sz="4" w:space="0" w:color="auto"/>
              <w:right w:val="single" w:sz="4" w:space="0" w:color="auto"/>
            </w:tcBorders>
            <w:shd w:val="clear" w:color="auto" w:fill="auto"/>
            <w:hideMark/>
          </w:tcPr>
          <w:p w14:paraId="74AC2193"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60" w:type="dxa"/>
            <w:tcBorders>
              <w:top w:val="nil"/>
              <w:left w:val="nil"/>
              <w:bottom w:val="single" w:sz="4" w:space="0" w:color="auto"/>
              <w:right w:val="single" w:sz="4" w:space="0" w:color="auto"/>
            </w:tcBorders>
            <w:shd w:val="clear" w:color="auto" w:fill="auto"/>
            <w:hideMark/>
          </w:tcPr>
          <w:p w14:paraId="0A90FFA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0" w:type="dxa"/>
            <w:tcBorders>
              <w:top w:val="nil"/>
              <w:left w:val="nil"/>
              <w:bottom w:val="single" w:sz="4" w:space="0" w:color="auto"/>
              <w:right w:val="single" w:sz="4" w:space="0" w:color="auto"/>
            </w:tcBorders>
            <w:shd w:val="clear" w:color="auto" w:fill="auto"/>
            <w:hideMark/>
          </w:tcPr>
          <w:p w14:paraId="77ACDF84"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0" w:type="dxa"/>
            <w:tcBorders>
              <w:top w:val="nil"/>
              <w:left w:val="nil"/>
              <w:bottom w:val="single" w:sz="4" w:space="0" w:color="auto"/>
              <w:right w:val="single" w:sz="4" w:space="0" w:color="auto"/>
            </w:tcBorders>
            <w:shd w:val="clear" w:color="auto" w:fill="auto"/>
            <w:hideMark/>
          </w:tcPr>
          <w:p w14:paraId="3E07C516"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60" w:type="dxa"/>
            <w:tcBorders>
              <w:top w:val="nil"/>
              <w:left w:val="nil"/>
              <w:bottom w:val="single" w:sz="4" w:space="0" w:color="auto"/>
              <w:right w:val="single" w:sz="4" w:space="0" w:color="auto"/>
            </w:tcBorders>
            <w:shd w:val="clear" w:color="auto" w:fill="auto"/>
            <w:hideMark/>
          </w:tcPr>
          <w:p w14:paraId="4B20B9D4"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8" w:type="dxa"/>
            <w:tcBorders>
              <w:top w:val="nil"/>
              <w:left w:val="nil"/>
              <w:bottom w:val="single" w:sz="4" w:space="0" w:color="auto"/>
              <w:right w:val="single" w:sz="4" w:space="0" w:color="auto"/>
            </w:tcBorders>
            <w:shd w:val="clear" w:color="auto" w:fill="auto"/>
            <w:hideMark/>
          </w:tcPr>
          <w:p w14:paraId="4185D5E1"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20" w:type="dxa"/>
            <w:tcBorders>
              <w:top w:val="nil"/>
              <w:left w:val="nil"/>
              <w:bottom w:val="single" w:sz="4" w:space="0" w:color="auto"/>
              <w:right w:val="single" w:sz="4" w:space="0" w:color="auto"/>
            </w:tcBorders>
            <w:shd w:val="clear" w:color="auto" w:fill="auto"/>
            <w:hideMark/>
          </w:tcPr>
          <w:p w14:paraId="466AE6B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492" w:type="dxa"/>
            <w:tcBorders>
              <w:top w:val="nil"/>
              <w:left w:val="nil"/>
              <w:bottom w:val="single" w:sz="4" w:space="0" w:color="auto"/>
              <w:right w:val="single" w:sz="4" w:space="0" w:color="auto"/>
            </w:tcBorders>
            <w:shd w:val="clear" w:color="auto" w:fill="auto"/>
            <w:hideMark/>
          </w:tcPr>
          <w:p w14:paraId="0E22BDE0"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14:paraId="65DAEC5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14:paraId="1AAA1875"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14:paraId="0A78F93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14:paraId="5DFDECC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14:paraId="7172604B"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14:paraId="4BE505B2"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4.93</w:t>
            </w:r>
          </w:p>
        </w:tc>
        <w:tc>
          <w:tcPr>
            <w:tcW w:w="645" w:type="dxa"/>
            <w:tcBorders>
              <w:top w:val="nil"/>
              <w:left w:val="nil"/>
              <w:bottom w:val="single" w:sz="4" w:space="0" w:color="000000"/>
              <w:right w:val="nil"/>
            </w:tcBorders>
            <w:shd w:val="clear" w:color="auto" w:fill="auto"/>
            <w:hideMark/>
          </w:tcPr>
          <w:p w14:paraId="2C185F99"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5.00</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14:paraId="3E183392" w14:textId="77777777"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4.97</w:t>
            </w:r>
          </w:p>
        </w:tc>
      </w:tr>
      <w:tr w:rsidR="001A523D" w:rsidRPr="001A523D" w14:paraId="52DA279E" w14:textId="77777777" w:rsidTr="001A523D">
        <w:trPr>
          <w:trHeight w:val="300"/>
        </w:trPr>
        <w:tc>
          <w:tcPr>
            <w:tcW w:w="600" w:type="dxa"/>
            <w:vMerge/>
            <w:tcBorders>
              <w:top w:val="nil"/>
              <w:left w:val="single" w:sz="8" w:space="0" w:color="auto"/>
              <w:bottom w:val="nil"/>
              <w:right w:val="single" w:sz="4" w:space="0" w:color="auto"/>
            </w:tcBorders>
            <w:vAlign w:val="center"/>
            <w:hideMark/>
          </w:tcPr>
          <w:p w14:paraId="46888F05" w14:textId="77777777"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14:paraId="7FE381DD" w14:textId="77777777" w:rsidR="001A523D" w:rsidRPr="001A523D" w:rsidRDefault="001A523D" w:rsidP="001A523D">
            <w:pPr>
              <w:spacing w:after="0" w:line="240" w:lineRule="auto"/>
              <w:rPr>
                <w:rFonts w:ascii="Arial" w:eastAsia="Times New Roman" w:hAnsi="Arial" w:cs="Arial"/>
                <w:sz w:val="18"/>
                <w:szCs w:val="18"/>
              </w:rPr>
            </w:pPr>
            <w:proofErr w:type="spellStart"/>
            <w:r w:rsidRPr="001A523D">
              <w:rPr>
                <w:rFonts w:ascii="Arial" w:eastAsia="Times New Roman" w:hAnsi="Arial" w:cs="Arial"/>
                <w:sz w:val="18"/>
                <w:szCs w:val="18"/>
              </w:rPr>
              <w:t>Matematika</w:t>
            </w:r>
            <w:proofErr w:type="spellEnd"/>
          </w:p>
        </w:tc>
        <w:tc>
          <w:tcPr>
            <w:tcW w:w="540" w:type="dxa"/>
            <w:tcBorders>
              <w:top w:val="nil"/>
              <w:left w:val="nil"/>
              <w:bottom w:val="single" w:sz="4" w:space="0" w:color="auto"/>
              <w:right w:val="single" w:sz="4" w:space="0" w:color="auto"/>
            </w:tcBorders>
            <w:shd w:val="clear" w:color="auto" w:fill="auto"/>
            <w:hideMark/>
          </w:tcPr>
          <w:p w14:paraId="55F9ED53"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16</w:t>
            </w:r>
          </w:p>
        </w:tc>
        <w:tc>
          <w:tcPr>
            <w:tcW w:w="560" w:type="dxa"/>
            <w:tcBorders>
              <w:top w:val="nil"/>
              <w:left w:val="nil"/>
              <w:bottom w:val="single" w:sz="4" w:space="0" w:color="auto"/>
              <w:right w:val="single" w:sz="4" w:space="0" w:color="auto"/>
            </w:tcBorders>
            <w:shd w:val="clear" w:color="auto" w:fill="auto"/>
            <w:hideMark/>
          </w:tcPr>
          <w:p w14:paraId="701274AC"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21</w:t>
            </w:r>
          </w:p>
        </w:tc>
        <w:tc>
          <w:tcPr>
            <w:tcW w:w="560" w:type="dxa"/>
            <w:tcBorders>
              <w:top w:val="nil"/>
              <w:left w:val="nil"/>
              <w:bottom w:val="single" w:sz="4" w:space="0" w:color="auto"/>
              <w:right w:val="single" w:sz="4" w:space="0" w:color="auto"/>
            </w:tcBorders>
            <w:shd w:val="clear" w:color="auto" w:fill="auto"/>
            <w:hideMark/>
          </w:tcPr>
          <w:p w14:paraId="0F12DD6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8</w:t>
            </w:r>
          </w:p>
        </w:tc>
        <w:tc>
          <w:tcPr>
            <w:tcW w:w="500" w:type="dxa"/>
            <w:tcBorders>
              <w:top w:val="nil"/>
              <w:left w:val="nil"/>
              <w:bottom w:val="single" w:sz="4" w:space="0" w:color="auto"/>
              <w:right w:val="single" w:sz="4" w:space="0" w:color="auto"/>
            </w:tcBorders>
            <w:shd w:val="clear" w:color="auto" w:fill="auto"/>
            <w:hideMark/>
          </w:tcPr>
          <w:p w14:paraId="61C56AA6"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5</w:t>
            </w:r>
          </w:p>
        </w:tc>
        <w:tc>
          <w:tcPr>
            <w:tcW w:w="540" w:type="dxa"/>
            <w:tcBorders>
              <w:top w:val="nil"/>
              <w:left w:val="nil"/>
              <w:bottom w:val="single" w:sz="4" w:space="0" w:color="auto"/>
              <w:right w:val="single" w:sz="4" w:space="0" w:color="auto"/>
            </w:tcBorders>
            <w:shd w:val="clear" w:color="auto" w:fill="auto"/>
            <w:hideMark/>
          </w:tcPr>
          <w:p w14:paraId="6D994A27"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w:t>
            </w:r>
          </w:p>
        </w:tc>
        <w:tc>
          <w:tcPr>
            <w:tcW w:w="560" w:type="dxa"/>
            <w:tcBorders>
              <w:top w:val="nil"/>
              <w:left w:val="nil"/>
              <w:bottom w:val="single" w:sz="4" w:space="0" w:color="auto"/>
              <w:right w:val="single" w:sz="4" w:space="0" w:color="auto"/>
            </w:tcBorders>
            <w:shd w:val="clear" w:color="auto" w:fill="auto"/>
            <w:hideMark/>
          </w:tcPr>
          <w:p w14:paraId="2CBEB0EE"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08" w:type="dxa"/>
            <w:tcBorders>
              <w:top w:val="nil"/>
              <w:left w:val="nil"/>
              <w:bottom w:val="single" w:sz="4" w:space="0" w:color="auto"/>
              <w:right w:val="single" w:sz="4" w:space="0" w:color="auto"/>
            </w:tcBorders>
            <w:shd w:val="clear" w:color="auto" w:fill="auto"/>
            <w:hideMark/>
          </w:tcPr>
          <w:p w14:paraId="2A96708E"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w:t>
            </w:r>
          </w:p>
        </w:tc>
        <w:tc>
          <w:tcPr>
            <w:tcW w:w="520" w:type="dxa"/>
            <w:tcBorders>
              <w:top w:val="nil"/>
              <w:left w:val="nil"/>
              <w:bottom w:val="single" w:sz="4" w:space="0" w:color="auto"/>
              <w:right w:val="single" w:sz="4" w:space="0" w:color="auto"/>
            </w:tcBorders>
            <w:shd w:val="clear" w:color="auto" w:fill="auto"/>
            <w:hideMark/>
          </w:tcPr>
          <w:p w14:paraId="6868C61C"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492" w:type="dxa"/>
            <w:tcBorders>
              <w:top w:val="nil"/>
              <w:left w:val="nil"/>
              <w:bottom w:val="single" w:sz="4" w:space="0" w:color="auto"/>
              <w:right w:val="single" w:sz="4" w:space="0" w:color="auto"/>
            </w:tcBorders>
            <w:shd w:val="clear" w:color="auto" w:fill="auto"/>
            <w:hideMark/>
          </w:tcPr>
          <w:p w14:paraId="168507C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14:paraId="0888FEF8"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14:paraId="0AAA2C1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14:paraId="3D6B1AF8"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14:paraId="50F66C0B"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14:paraId="189BB492"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14:paraId="286AFEF6"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4.23</w:t>
            </w:r>
          </w:p>
        </w:tc>
        <w:tc>
          <w:tcPr>
            <w:tcW w:w="645" w:type="dxa"/>
            <w:tcBorders>
              <w:top w:val="nil"/>
              <w:left w:val="nil"/>
              <w:bottom w:val="single" w:sz="4" w:space="0" w:color="000000"/>
              <w:right w:val="nil"/>
            </w:tcBorders>
            <w:shd w:val="clear" w:color="auto" w:fill="auto"/>
            <w:hideMark/>
          </w:tcPr>
          <w:p w14:paraId="2BC3E681"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4.50</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14:paraId="156EB31D" w14:textId="77777777"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4.37</w:t>
            </w:r>
          </w:p>
        </w:tc>
      </w:tr>
      <w:tr w:rsidR="001A523D" w:rsidRPr="001A523D" w14:paraId="1FC9311F" w14:textId="77777777" w:rsidTr="001A523D">
        <w:trPr>
          <w:trHeight w:val="300"/>
        </w:trPr>
        <w:tc>
          <w:tcPr>
            <w:tcW w:w="600" w:type="dxa"/>
            <w:vMerge/>
            <w:tcBorders>
              <w:top w:val="nil"/>
              <w:left w:val="single" w:sz="8" w:space="0" w:color="auto"/>
              <w:bottom w:val="nil"/>
              <w:right w:val="single" w:sz="4" w:space="0" w:color="auto"/>
            </w:tcBorders>
            <w:vAlign w:val="center"/>
            <w:hideMark/>
          </w:tcPr>
          <w:p w14:paraId="162EA833" w14:textId="77777777"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14:paraId="16F7712A" w14:textId="77777777" w:rsidR="001A523D" w:rsidRPr="001A523D" w:rsidRDefault="001A523D" w:rsidP="001A523D">
            <w:pPr>
              <w:spacing w:after="0" w:line="240" w:lineRule="auto"/>
              <w:rPr>
                <w:rFonts w:ascii="Arial" w:eastAsia="Times New Roman" w:hAnsi="Arial" w:cs="Arial"/>
                <w:sz w:val="18"/>
                <w:szCs w:val="18"/>
              </w:rPr>
            </w:pPr>
            <w:proofErr w:type="spellStart"/>
            <w:r w:rsidRPr="001A523D">
              <w:rPr>
                <w:rFonts w:ascii="Arial" w:eastAsia="Times New Roman" w:hAnsi="Arial" w:cs="Arial"/>
                <w:sz w:val="18"/>
                <w:szCs w:val="18"/>
              </w:rPr>
              <w:t>Shkenca</w:t>
            </w:r>
            <w:proofErr w:type="spellEnd"/>
            <w:r w:rsidRPr="001A523D">
              <w:rPr>
                <w:rFonts w:ascii="Arial" w:eastAsia="Times New Roman" w:hAnsi="Arial" w:cs="Arial"/>
                <w:sz w:val="18"/>
                <w:szCs w:val="18"/>
              </w:rPr>
              <w:t xml:space="preserve"> </w:t>
            </w:r>
            <w:proofErr w:type="spellStart"/>
            <w:r w:rsidRPr="001A523D">
              <w:rPr>
                <w:rFonts w:ascii="Arial" w:eastAsia="Times New Roman" w:hAnsi="Arial" w:cs="Arial"/>
                <w:sz w:val="18"/>
                <w:szCs w:val="18"/>
              </w:rPr>
              <w:t>natyrore</w:t>
            </w:r>
            <w:proofErr w:type="spellEnd"/>
          </w:p>
        </w:tc>
        <w:tc>
          <w:tcPr>
            <w:tcW w:w="540" w:type="dxa"/>
            <w:tcBorders>
              <w:top w:val="nil"/>
              <w:left w:val="nil"/>
              <w:bottom w:val="single" w:sz="4" w:space="0" w:color="auto"/>
              <w:right w:val="single" w:sz="4" w:space="0" w:color="auto"/>
            </w:tcBorders>
            <w:shd w:val="clear" w:color="auto" w:fill="auto"/>
            <w:hideMark/>
          </w:tcPr>
          <w:p w14:paraId="2DBD1A6C"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17</w:t>
            </w:r>
          </w:p>
        </w:tc>
        <w:tc>
          <w:tcPr>
            <w:tcW w:w="560" w:type="dxa"/>
            <w:tcBorders>
              <w:top w:val="nil"/>
              <w:left w:val="nil"/>
              <w:bottom w:val="single" w:sz="4" w:space="0" w:color="auto"/>
              <w:right w:val="single" w:sz="4" w:space="0" w:color="auto"/>
            </w:tcBorders>
            <w:shd w:val="clear" w:color="auto" w:fill="auto"/>
            <w:hideMark/>
          </w:tcPr>
          <w:p w14:paraId="4AAB639F"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22</w:t>
            </w:r>
          </w:p>
        </w:tc>
        <w:tc>
          <w:tcPr>
            <w:tcW w:w="560" w:type="dxa"/>
            <w:tcBorders>
              <w:top w:val="nil"/>
              <w:left w:val="nil"/>
              <w:bottom w:val="single" w:sz="4" w:space="0" w:color="auto"/>
              <w:right w:val="single" w:sz="4" w:space="0" w:color="auto"/>
            </w:tcBorders>
            <w:shd w:val="clear" w:color="auto" w:fill="auto"/>
            <w:hideMark/>
          </w:tcPr>
          <w:p w14:paraId="2C19A20E"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9</w:t>
            </w:r>
          </w:p>
        </w:tc>
        <w:tc>
          <w:tcPr>
            <w:tcW w:w="500" w:type="dxa"/>
            <w:tcBorders>
              <w:top w:val="nil"/>
              <w:left w:val="nil"/>
              <w:bottom w:val="single" w:sz="4" w:space="0" w:color="auto"/>
              <w:right w:val="single" w:sz="4" w:space="0" w:color="auto"/>
            </w:tcBorders>
            <w:shd w:val="clear" w:color="auto" w:fill="auto"/>
            <w:hideMark/>
          </w:tcPr>
          <w:p w14:paraId="6E6ABE03"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5</w:t>
            </w:r>
          </w:p>
        </w:tc>
        <w:tc>
          <w:tcPr>
            <w:tcW w:w="540" w:type="dxa"/>
            <w:tcBorders>
              <w:top w:val="nil"/>
              <w:left w:val="nil"/>
              <w:bottom w:val="single" w:sz="4" w:space="0" w:color="auto"/>
              <w:right w:val="single" w:sz="4" w:space="0" w:color="auto"/>
            </w:tcBorders>
            <w:shd w:val="clear" w:color="auto" w:fill="auto"/>
            <w:hideMark/>
          </w:tcPr>
          <w:p w14:paraId="10086B82"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60" w:type="dxa"/>
            <w:tcBorders>
              <w:top w:val="nil"/>
              <w:left w:val="nil"/>
              <w:bottom w:val="single" w:sz="4" w:space="0" w:color="auto"/>
              <w:right w:val="single" w:sz="4" w:space="0" w:color="auto"/>
            </w:tcBorders>
            <w:shd w:val="clear" w:color="auto" w:fill="auto"/>
            <w:hideMark/>
          </w:tcPr>
          <w:p w14:paraId="2E111BC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08" w:type="dxa"/>
            <w:tcBorders>
              <w:top w:val="nil"/>
              <w:left w:val="nil"/>
              <w:bottom w:val="single" w:sz="4" w:space="0" w:color="auto"/>
              <w:right w:val="single" w:sz="4" w:space="0" w:color="auto"/>
            </w:tcBorders>
            <w:shd w:val="clear" w:color="auto" w:fill="auto"/>
            <w:hideMark/>
          </w:tcPr>
          <w:p w14:paraId="6163EBBF"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20" w:type="dxa"/>
            <w:tcBorders>
              <w:top w:val="nil"/>
              <w:left w:val="nil"/>
              <w:bottom w:val="single" w:sz="4" w:space="0" w:color="auto"/>
              <w:right w:val="single" w:sz="4" w:space="0" w:color="auto"/>
            </w:tcBorders>
            <w:shd w:val="clear" w:color="auto" w:fill="auto"/>
            <w:hideMark/>
          </w:tcPr>
          <w:p w14:paraId="5157F6A5"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492" w:type="dxa"/>
            <w:tcBorders>
              <w:top w:val="nil"/>
              <w:left w:val="nil"/>
              <w:bottom w:val="single" w:sz="4" w:space="0" w:color="auto"/>
              <w:right w:val="single" w:sz="4" w:space="0" w:color="auto"/>
            </w:tcBorders>
            <w:shd w:val="clear" w:color="auto" w:fill="auto"/>
            <w:hideMark/>
          </w:tcPr>
          <w:p w14:paraId="369E063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14:paraId="67621405"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14:paraId="38A6F70F"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14:paraId="7860BBDC"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14:paraId="3213D6B7"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14:paraId="3E21049F"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14:paraId="13BB0EF2"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4.37</w:t>
            </w:r>
          </w:p>
        </w:tc>
        <w:tc>
          <w:tcPr>
            <w:tcW w:w="645" w:type="dxa"/>
            <w:tcBorders>
              <w:top w:val="nil"/>
              <w:left w:val="nil"/>
              <w:bottom w:val="single" w:sz="4" w:space="0" w:color="000000"/>
              <w:right w:val="nil"/>
            </w:tcBorders>
            <w:shd w:val="clear" w:color="auto" w:fill="auto"/>
            <w:hideMark/>
          </w:tcPr>
          <w:p w14:paraId="0A3922D3"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4.60</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14:paraId="4CF9A203" w14:textId="77777777"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4.48</w:t>
            </w:r>
          </w:p>
        </w:tc>
      </w:tr>
      <w:tr w:rsidR="001A523D" w:rsidRPr="001A523D" w14:paraId="1D9D4C3D" w14:textId="77777777" w:rsidTr="001A523D">
        <w:trPr>
          <w:trHeight w:val="480"/>
        </w:trPr>
        <w:tc>
          <w:tcPr>
            <w:tcW w:w="600" w:type="dxa"/>
            <w:vMerge/>
            <w:tcBorders>
              <w:top w:val="nil"/>
              <w:left w:val="single" w:sz="8" w:space="0" w:color="auto"/>
              <w:bottom w:val="nil"/>
              <w:right w:val="single" w:sz="4" w:space="0" w:color="auto"/>
            </w:tcBorders>
            <w:vAlign w:val="center"/>
            <w:hideMark/>
          </w:tcPr>
          <w:p w14:paraId="046E388C" w14:textId="77777777"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14:paraId="137C14E0"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 xml:space="preserve">Historia </w:t>
            </w:r>
            <w:proofErr w:type="spellStart"/>
            <w:r w:rsidRPr="001A523D">
              <w:rPr>
                <w:rFonts w:ascii="Arial" w:eastAsia="Times New Roman" w:hAnsi="Arial" w:cs="Arial"/>
                <w:sz w:val="18"/>
                <w:szCs w:val="18"/>
              </w:rPr>
              <w:t>dhe</w:t>
            </w:r>
            <w:proofErr w:type="spellEnd"/>
            <w:r w:rsidRPr="001A523D">
              <w:rPr>
                <w:rFonts w:ascii="Arial" w:eastAsia="Times New Roman" w:hAnsi="Arial" w:cs="Arial"/>
                <w:sz w:val="18"/>
                <w:szCs w:val="18"/>
              </w:rPr>
              <w:t xml:space="preserve"> </w:t>
            </w:r>
            <w:proofErr w:type="spellStart"/>
            <w:r w:rsidRPr="001A523D">
              <w:rPr>
                <w:rFonts w:ascii="Arial" w:eastAsia="Times New Roman" w:hAnsi="Arial" w:cs="Arial"/>
                <w:sz w:val="18"/>
                <w:szCs w:val="18"/>
              </w:rPr>
              <w:t>Shoqëria</w:t>
            </w:r>
            <w:proofErr w:type="spellEnd"/>
          </w:p>
        </w:tc>
        <w:tc>
          <w:tcPr>
            <w:tcW w:w="540" w:type="dxa"/>
            <w:tcBorders>
              <w:top w:val="nil"/>
              <w:left w:val="nil"/>
              <w:bottom w:val="single" w:sz="4" w:space="0" w:color="auto"/>
              <w:right w:val="single" w:sz="4" w:space="0" w:color="auto"/>
            </w:tcBorders>
            <w:shd w:val="clear" w:color="auto" w:fill="auto"/>
            <w:hideMark/>
          </w:tcPr>
          <w:p w14:paraId="1A3989D4"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19</w:t>
            </w:r>
          </w:p>
        </w:tc>
        <w:tc>
          <w:tcPr>
            <w:tcW w:w="560" w:type="dxa"/>
            <w:tcBorders>
              <w:top w:val="nil"/>
              <w:left w:val="nil"/>
              <w:bottom w:val="single" w:sz="4" w:space="0" w:color="auto"/>
              <w:right w:val="single" w:sz="4" w:space="0" w:color="auto"/>
            </w:tcBorders>
            <w:shd w:val="clear" w:color="auto" w:fill="auto"/>
            <w:hideMark/>
          </w:tcPr>
          <w:p w14:paraId="2C694330"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23</w:t>
            </w:r>
          </w:p>
        </w:tc>
        <w:tc>
          <w:tcPr>
            <w:tcW w:w="560" w:type="dxa"/>
            <w:tcBorders>
              <w:top w:val="nil"/>
              <w:left w:val="nil"/>
              <w:bottom w:val="single" w:sz="4" w:space="0" w:color="auto"/>
              <w:right w:val="single" w:sz="4" w:space="0" w:color="auto"/>
            </w:tcBorders>
            <w:shd w:val="clear" w:color="auto" w:fill="auto"/>
            <w:hideMark/>
          </w:tcPr>
          <w:p w14:paraId="5D43529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7</w:t>
            </w:r>
          </w:p>
        </w:tc>
        <w:tc>
          <w:tcPr>
            <w:tcW w:w="500" w:type="dxa"/>
            <w:tcBorders>
              <w:top w:val="nil"/>
              <w:left w:val="nil"/>
              <w:bottom w:val="single" w:sz="4" w:space="0" w:color="auto"/>
              <w:right w:val="single" w:sz="4" w:space="0" w:color="auto"/>
            </w:tcBorders>
            <w:shd w:val="clear" w:color="auto" w:fill="auto"/>
            <w:hideMark/>
          </w:tcPr>
          <w:p w14:paraId="7AC54A7E"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4</w:t>
            </w:r>
          </w:p>
        </w:tc>
        <w:tc>
          <w:tcPr>
            <w:tcW w:w="540" w:type="dxa"/>
            <w:tcBorders>
              <w:top w:val="nil"/>
              <w:left w:val="nil"/>
              <w:bottom w:val="single" w:sz="4" w:space="0" w:color="auto"/>
              <w:right w:val="single" w:sz="4" w:space="0" w:color="auto"/>
            </w:tcBorders>
            <w:shd w:val="clear" w:color="auto" w:fill="auto"/>
            <w:hideMark/>
          </w:tcPr>
          <w:p w14:paraId="7DC7AE78"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60" w:type="dxa"/>
            <w:tcBorders>
              <w:top w:val="nil"/>
              <w:left w:val="nil"/>
              <w:bottom w:val="single" w:sz="4" w:space="0" w:color="auto"/>
              <w:right w:val="single" w:sz="4" w:space="0" w:color="auto"/>
            </w:tcBorders>
            <w:shd w:val="clear" w:color="auto" w:fill="auto"/>
            <w:hideMark/>
          </w:tcPr>
          <w:p w14:paraId="707D249B"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08" w:type="dxa"/>
            <w:tcBorders>
              <w:top w:val="nil"/>
              <w:left w:val="nil"/>
              <w:bottom w:val="single" w:sz="4" w:space="0" w:color="auto"/>
              <w:right w:val="single" w:sz="4" w:space="0" w:color="auto"/>
            </w:tcBorders>
            <w:shd w:val="clear" w:color="auto" w:fill="auto"/>
            <w:hideMark/>
          </w:tcPr>
          <w:p w14:paraId="0BF2479F"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20" w:type="dxa"/>
            <w:tcBorders>
              <w:top w:val="nil"/>
              <w:left w:val="nil"/>
              <w:bottom w:val="single" w:sz="4" w:space="0" w:color="auto"/>
              <w:right w:val="single" w:sz="4" w:space="0" w:color="auto"/>
            </w:tcBorders>
            <w:shd w:val="clear" w:color="auto" w:fill="auto"/>
            <w:hideMark/>
          </w:tcPr>
          <w:p w14:paraId="68B2553C"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492" w:type="dxa"/>
            <w:tcBorders>
              <w:top w:val="nil"/>
              <w:left w:val="nil"/>
              <w:bottom w:val="single" w:sz="4" w:space="0" w:color="auto"/>
              <w:right w:val="single" w:sz="4" w:space="0" w:color="auto"/>
            </w:tcBorders>
            <w:shd w:val="clear" w:color="auto" w:fill="auto"/>
            <w:hideMark/>
          </w:tcPr>
          <w:p w14:paraId="1C7CBAA9"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14:paraId="7811B364"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14:paraId="5A1C06E7"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14:paraId="0041A443"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14:paraId="714757BB"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14:paraId="58FDA662"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14:paraId="15E4D2CC"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4.43</w:t>
            </w:r>
          </w:p>
        </w:tc>
        <w:tc>
          <w:tcPr>
            <w:tcW w:w="645" w:type="dxa"/>
            <w:tcBorders>
              <w:top w:val="nil"/>
              <w:left w:val="nil"/>
              <w:bottom w:val="single" w:sz="4" w:space="0" w:color="000000"/>
              <w:right w:val="nil"/>
            </w:tcBorders>
            <w:shd w:val="clear" w:color="auto" w:fill="auto"/>
            <w:hideMark/>
          </w:tcPr>
          <w:p w14:paraId="0677A3BF"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4.63</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14:paraId="36D17C60" w14:textId="77777777"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4.53</w:t>
            </w:r>
          </w:p>
        </w:tc>
      </w:tr>
      <w:tr w:rsidR="001A523D" w:rsidRPr="001A523D" w14:paraId="1D6E195C" w14:textId="77777777" w:rsidTr="001A523D">
        <w:trPr>
          <w:trHeight w:val="324"/>
        </w:trPr>
        <w:tc>
          <w:tcPr>
            <w:tcW w:w="600" w:type="dxa"/>
            <w:vMerge/>
            <w:tcBorders>
              <w:top w:val="nil"/>
              <w:left w:val="single" w:sz="8" w:space="0" w:color="auto"/>
              <w:bottom w:val="nil"/>
              <w:right w:val="single" w:sz="4" w:space="0" w:color="auto"/>
            </w:tcBorders>
            <w:vAlign w:val="center"/>
            <w:hideMark/>
          </w:tcPr>
          <w:p w14:paraId="36828013" w14:textId="77777777"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14:paraId="4778306B"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FZO</w:t>
            </w:r>
          </w:p>
        </w:tc>
        <w:tc>
          <w:tcPr>
            <w:tcW w:w="540" w:type="dxa"/>
            <w:tcBorders>
              <w:top w:val="nil"/>
              <w:left w:val="nil"/>
              <w:bottom w:val="single" w:sz="4" w:space="0" w:color="auto"/>
              <w:right w:val="single" w:sz="4" w:space="0" w:color="auto"/>
            </w:tcBorders>
            <w:shd w:val="clear" w:color="auto" w:fill="auto"/>
            <w:hideMark/>
          </w:tcPr>
          <w:p w14:paraId="68E658B4"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60" w:type="dxa"/>
            <w:tcBorders>
              <w:top w:val="nil"/>
              <w:left w:val="nil"/>
              <w:bottom w:val="single" w:sz="4" w:space="0" w:color="auto"/>
              <w:right w:val="single" w:sz="4" w:space="0" w:color="auto"/>
            </w:tcBorders>
            <w:shd w:val="clear" w:color="auto" w:fill="auto"/>
            <w:hideMark/>
          </w:tcPr>
          <w:p w14:paraId="67E5D771"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60" w:type="dxa"/>
            <w:tcBorders>
              <w:top w:val="nil"/>
              <w:left w:val="nil"/>
              <w:bottom w:val="single" w:sz="4" w:space="0" w:color="auto"/>
              <w:right w:val="single" w:sz="4" w:space="0" w:color="auto"/>
            </w:tcBorders>
            <w:shd w:val="clear" w:color="auto" w:fill="auto"/>
            <w:hideMark/>
          </w:tcPr>
          <w:p w14:paraId="7786F306"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0" w:type="dxa"/>
            <w:tcBorders>
              <w:top w:val="nil"/>
              <w:left w:val="nil"/>
              <w:bottom w:val="single" w:sz="4" w:space="0" w:color="auto"/>
              <w:right w:val="single" w:sz="4" w:space="0" w:color="auto"/>
            </w:tcBorders>
            <w:shd w:val="clear" w:color="auto" w:fill="auto"/>
            <w:hideMark/>
          </w:tcPr>
          <w:p w14:paraId="0F261961"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0" w:type="dxa"/>
            <w:tcBorders>
              <w:top w:val="nil"/>
              <w:left w:val="nil"/>
              <w:bottom w:val="single" w:sz="4" w:space="0" w:color="auto"/>
              <w:right w:val="single" w:sz="4" w:space="0" w:color="auto"/>
            </w:tcBorders>
            <w:shd w:val="clear" w:color="auto" w:fill="auto"/>
            <w:hideMark/>
          </w:tcPr>
          <w:p w14:paraId="43A85CCE"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60" w:type="dxa"/>
            <w:tcBorders>
              <w:top w:val="nil"/>
              <w:left w:val="nil"/>
              <w:bottom w:val="single" w:sz="4" w:space="0" w:color="auto"/>
              <w:right w:val="single" w:sz="4" w:space="0" w:color="auto"/>
            </w:tcBorders>
            <w:shd w:val="clear" w:color="auto" w:fill="auto"/>
            <w:hideMark/>
          </w:tcPr>
          <w:p w14:paraId="2CFD1803"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8" w:type="dxa"/>
            <w:tcBorders>
              <w:top w:val="nil"/>
              <w:left w:val="nil"/>
              <w:bottom w:val="single" w:sz="4" w:space="0" w:color="auto"/>
              <w:right w:val="single" w:sz="4" w:space="0" w:color="auto"/>
            </w:tcBorders>
            <w:shd w:val="clear" w:color="auto" w:fill="auto"/>
            <w:hideMark/>
          </w:tcPr>
          <w:p w14:paraId="048F0861"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20" w:type="dxa"/>
            <w:tcBorders>
              <w:top w:val="nil"/>
              <w:left w:val="nil"/>
              <w:bottom w:val="single" w:sz="4" w:space="0" w:color="auto"/>
              <w:right w:val="single" w:sz="4" w:space="0" w:color="auto"/>
            </w:tcBorders>
            <w:shd w:val="clear" w:color="auto" w:fill="auto"/>
            <w:hideMark/>
          </w:tcPr>
          <w:p w14:paraId="7E412A2E"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492" w:type="dxa"/>
            <w:tcBorders>
              <w:top w:val="nil"/>
              <w:left w:val="nil"/>
              <w:bottom w:val="single" w:sz="4" w:space="0" w:color="auto"/>
              <w:right w:val="single" w:sz="4" w:space="0" w:color="auto"/>
            </w:tcBorders>
            <w:shd w:val="clear" w:color="auto" w:fill="auto"/>
            <w:hideMark/>
          </w:tcPr>
          <w:p w14:paraId="24FC28B7"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14:paraId="78B2ADA6"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14:paraId="79BCA9D8"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14:paraId="55CCBD14"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14:paraId="2A7E7A9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14:paraId="5132A46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14:paraId="1EDA4602"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5.00</w:t>
            </w:r>
          </w:p>
        </w:tc>
        <w:tc>
          <w:tcPr>
            <w:tcW w:w="645" w:type="dxa"/>
            <w:tcBorders>
              <w:top w:val="nil"/>
              <w:left w:val="nil"/>
              <w:bottom w:val="single" w:sz="4" w:space="0" w:color="000000"/>
              <w:right w:val="nil"/>
            </w:tcBorders>
            <w:shd w:val="clear" w:color="auto" w:fill="auto"/>
            <w:hideMark/>
          </w:tcPr>
          <w:p w14:paraId="36BC89DA"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5.00</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14:paraId="7A0142D7" w14:textId="77777777"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5.00</w:t>
            </w:r>
          </w:p>
        </w:tc>
      </w:tr>
      <w:tr w:rsidR="001A523D" w:rsidRPr="001A523D" w14:paraId="1F2520B8" w14:textId="77777777" w:rsidTr="001A523D">
        <w:trPr>
          <w:trHeight w:val="324"/>
        </w:trPr>
        <w:tc>
          <w:tcPr>
            <w:tcW w:w="600" w:type="dxa"/>
            <w:vMerge/>
            <w:tcBorders>
              <w:top w:val="nil"/>
              <w:left w:val="single" w:sz="8" w:space="0" w:color="auto"/>
              <w:bottom w:val="nil"/>
              <w:right w:val="single" w:sz="4" w:space="0" w:color="auto"/>
            </w:tcBorders>
            <w:vAlign w:val="center"/>
            <w:hideMark/>
          </w:tcPr>
          <w:p w14:paraId="23CF9D97" w14:textId="77777777" w:rsidR="001A523D" w:rsidRPr="001A523D" w:rsidRDefault="001A523D" w:rsidP="001A523D">
            <w:pPr>
              <w:spacing w:after="0" w:line="240" w:lineRule="auto"/>
              <w:rPr>
                <w:rFonts w:ascii="Arial" w:eastAsia="Times New Roman" w:hAnsi="Arial" w:cs="Arial"/>
                <w:sz w:val="18"/>
                <w:szCs w:val="18"/>
              </w:rPr>
            </w:pPr>
          </w:p>
        </w:tc>
        <w:tc>
          <w:tcPr>
            <w:tcW w:w="1900" w:type="dxa"/>
            <w:tcBorders>
              <w:top w:val="nil"/>
              <w:left w:val="nil"/>
              <w:bottom w:val="single" w:sz="4" w:space="0" w:color="auto"/>
              <w:right w:val="single" w:sz="4" w:space="0" w:color="auto"/>
            </w:tcBorders>
            <w:shd w:val="clear" w:color="auto" w:fill="auto"/>
            <w:hideMark/>
          </w:tcPr>
          <w:p w14:paraId="6EDD620D"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 xml:space="preserve">Teknik </w:t>
            </w:r>
            <w:proofErr w:type="spellStart"/>
            <w:r w:rsidRPr="001A523D">
              <w:rPr>
                <w:rFonts w:ascii="Arial" w:eastAsia="Times New Roman" w:hAnsi="Arial" w:cs="Arial"/>
                <w:sz w:val="18"/>
                <w:szCs w:val="18"/>
              </w:rPr>
              <w:t>dhe</w:t>
            </w:r>
            <w:proofErr w:type="spellEnd"/>
            <w:r w:rsidRPr="001A523D">
              <w:rPr>
                <w:rFonts w:ascii="Arial" w:eastAsia="Times New Roman" w:hAnsi="Arial" w:cs="Arial"/>
                <w:sz w:val="18"/>
                <w:szCs w:val="18"/>
              </w:rPr>
              <w:t xml:space="preserve"> </w:t>
            </w:r>
            <w:proofErr w:type="spellStart"/>
            <w:r w:rsidRPr="001A523D">
              <w:rPr>
                <w:rFonts w:ascii="Arial" w:eastAsia="Times New Roman" w:hAnsi="Arial" w:cs="Arial"/>
                <w:sz w:val="18"/>
                <w:szCs w:val="18"/>
              </w:rPr>
              <w:t>informacion</w:t>
            </w:r>
            <w:proofErr w:type="spellEnd"/>
            <w:r w:rsidRPr="001A523D">
              <w:rPr>
                <w:rFonts w:ascii="Arial" w:eastAsia="Times New Roman" w:hAnsi="Arial" w:cs="Arial"/>
                <w:sz w:val="18"/>
                <w:szCs w:val="18"/>
              </w:rPr>
              <w:t>.</w:t>
            </w:r>
          </w:p>
        </w:tc>
        <w:tc>
          <w:tcPr>
            <w:tcW w:w="540" w:type="dxa"/>
            <w:tcBorders>
              <w:top w:val="nil"/>
              <w:left w:val="nil"/>
              <w:bottom w:val="single" w:sz="4" w:space="0" w:color="auto"/>
              <w:right w:val="single" w:sz="4" w:space="0" w:color="auto"/>
            </w:tcBorders>
            <w:shd w:val="clear" w:color="auto" w:fill="auto"/>
            <w:hideMark/>
          </w:tcPr>
          <w:p w14:paraId="3E076F67"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22</w:t>
            </w:r>
          </w:p>
        </w:tc>
        <w:tc>
          <w:tcPr>
            <w:tcW w:w="560" w:type="dxa"/>
            <w:tcBorders>
              <w:top w:val="nil"/>
              <w:left w:val="nil"/>
              <w:bottom w:val="single" w:sz="4" w:space="0" w:color="auto"/>
              <w:right w:val="single" w:sz="4" w:space="0" w:color="auto"/>
            </w:tcBorders>
            <w:shd w:val="clear" w:color="auto" w:fill="auto"/>
            <w:hideMark/>
          </w:tcPr>
          <w:p w14:paraId="3E49A4C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23</w:t>
            </w:r>
          </w:p>
        </w:tc>
        <w:tc>
          <w:tcPr>
            <w:tcW w:w="560" w:type="dxa"/>
            <w:tcBorders>
              <w:top w:val="nil"/>
              <w:left w:val="nil"/>
              <w:bottom w:val="single" w:sz="4" w:space="0" w:color="auto"/>
              <w:right w:val="single" w:sz="4" w:space="0" w:color="auto"/>
            </w:tcBorders>
            <w:shd w:val="clear" w:color="auto" w:fill="auto"/>
            <w:hideMark/>
          </w:tcPr>
          <w:p w14:paraId="2A4412E8"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6</w:t>
            </w:r>
          </w:p>
        </w:tc>
        <w:tc>
          <w:tcPr>
            <w:tcW w:w="500" w:type="dxa"/>
            <w:tcBorders>
              <w:top w:val="nil"/>
              <w:left w:val="nil"/>
              <w:bottom w:val="single" w:sz="4" w:space="0" w:color="auto"/>
              <w:right w:val="single" w:sz="4" w:space="0" w:color="auto"/>
            </w:tcBorders>
            <w:shd w:val="clear" w:color="auto" w:fill="auto"/>
            <w:hideMark/>
          </w:tcPr>
          <w:p w14:paraId="10961E3C"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6</w:t>
            </w:r>
          </w:p>
        </w:tc>
        <w:tc>
          <w:tcPr>
            <w:tcW w:w="540" w:type="dxa"/>
            <w:tcBorders>
              <w:top w:val="nil"/>
              <w:left w:val="nil"/>
              <w:bottom w:val="single" w:sz="4" w:space="0" w:color="auto"/>
              <w:right w:val="single" w:sz="4" w:space="0" w:color="auto"/>
            </w:tcBorders>
            <w:shd w:val="clear" w:color="auto" w:fill="auto"/>
            <w:hideMark/>
          </w:tcPr>
          <w:p w14:paraId="6A129001"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60" w:type="dxa"/>
            <w:tcBorders>
              <w:top w:val="nil"/>
              <w:left w:val="nil"/>
              <w:bottom w:val="single" w:sz="4" w:space="0" w:color="auto"/>
              <w:right w:val="single" w:sz="4" w:space="0" w:color="auto"/>
            </w:tcBorders>
            <w:shd w:val="clear" w:color="auto" w:fill="auto"/>
            <w:hideMark/>
          </w:tcPr>
          <w:p w14:paraId="652B56A5"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8" w:type="dxa"/>
            <w:tcBorders>
              <w:top w:val="nil"/>
              <w:left w:val="nil"/>
              <w:bottom w:val="single" w:sz="4" w:space="0" w:color="auto"/>
              <w:right w:val="single" w:sz="4" w:space="0" w:color="auto"/>
            </w:tcBorders>
            <w:shd w:val="clear" w:color="auto" w:fill="auto"/>
            <w:hideMark/>
          </w:tcPr>
          <w:p w14:paraId="4AA7E171"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20" w:type="dxa"/>
            <w:tcBorders>
              <w:top w:val="nil"/>
              <w:left w:val="nil"/>
              <w:bottom w:val="single" w:sz="4" w:space="0" w:color="auto"/>
              <w:right w:val="single" w:sz="4" w:space="0" w:color="auto"/>
            </w:tcBorders>
            <w:shd w:val="clear" w:color="auto" w:fill="auto"/>
            <w:hideMark/>
          </w:tcPr>
          <w:p w14:paraId="25807C4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492" w:type="dxa"/>
            <w:tcBorders>
              <w:top w:val="nil"/>
              <w:left w:val="nil"/>
              <w:bottom w:val="single" w:sz="4" w:space="0" w:color="auto"/>
              <w:right w:val="single" w:sz="4" w:space="0" w:color="auto"/>
            </w:tcBorders>
            <w:shd w:val="clear" w:color="auto" w:fill="auto"/>
            <w:hideMark/>
          </w:tcPr>
          <w:p w14:paraId="4D2D5E0E"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14:paraId="607E0EE2"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14:paraId="5F0DDF19"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14:paraId="3234AA9C"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14:paraId="2981E50F"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14:paraId="773D47B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14:paraId="04F60EF5"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4.60</w:t>
            </w:r>
          </w:p>
        </w:tc>
        <w:tc>
          <w:tcPr>
            <w:tcW w:w="645" w:type="dxa"/>
            <w:tcBorders>
              <w:top w:val="nil"/>
              <w:left w:val="nil"/>
              <w:bottom w:val="single" w:sz="4" w:space="0" w:color="000000"/>
              <w:right w:val="nil"/>
            </w:tcBorders>
            <w:shd w:val="clear" w:color="auto" w:fill="auto"/>
            <w:hideMark/>
          </w:tcPr>
          <w:p w14:paraId="6EA872B1"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4.70</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14:paraId="4F44D827" w14:textId="77777777"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4.65</w:t>
            </w:r>
          </w:p>
        </w:tc>
      </w:tr>
      <w:tr w:rsidR="001A523D" w:rsidRPr="001A523D" w14:paraId="6ECD1908" w14:textId="77777777" w:rsidTr="001A523D">
        <w:trPr>
          <w:trHeight w:val="615"/>
        </w:trPr>
        <w:tc>
          <w:tcPr>
            <w:tcW w:w="600" w:type="dxa"/>
            <w:vMerge w:val="restart"/>
            <w:tcBorders>
              <w:top w:val="nil"/>
              <w:left w:val="single" w:sz="8" w:space="0" w:color="auto"/>
              <w:bottom w:val="single" w:sz="4" w:space="0" w:color="000000"/>
              <w:right w:val="single" w:sz="4" w:space="0" w:color="auto"/>
            </w:tcBorders>
            <w:shd w:val="clear" w:color="auto" w:fill="auto"/>
            <w:textDirection w:val="btLr"/>
            <w:hideMark/>
          </w:tcPr>
          <w:p w14:paraId="6E64F06F" w14:textId="77777777" w:rsidR="001A523D" w:rsidRPr="001A523D" w:rsidRDefault="001A523D" w:rsidP="001A523D">
            <w:pPr>
              <w:spacing w:after="0" w:line="240" w:lineRule="auto"/>
              <w:jc w:val="center"/>
              <w:rPr>
                <w:rFonts w:ascii="Arial" w:eastAsia="Times New Roman" w:hAnsi="Arial" w:cs="Arial"/>
                <w:sz w:val="18"/>
                <w:szCs w:val="18"/>
              </w:rPr>
            </w:pPr>
            <w:r w:rsidRPr="001A523D">
              <w:rPr>
                <w:rFonts w:ascii="Arial" w:eastAsia="Times New Roman" w:hAnsi="Arial" w:cs="Arial"/>
                <w:sz w:val="18"/>
                <w:szCs w:val="18"/>
              </w:rPr>
              <w:t>p.sh.</w:t>
            </w:r>
          </w:p>
        </w:tc>
        <w:tc>
          <w:tcPr>
            <w:tcW w:w="1900" w:type="dxa"/>
            <w:tcBorders>
              <w:top w:val="nil"/>
              <w:left w:val="nil"/>
              <w:bottom w:val="nil"/>
              <w:right w:val="single" w:sz="4" w:space="0" w:color="auto"/>
            </w:tcBorders>
            <w:shd w:val="clear" w:color="auto" w:fill="auto"/>
            <w:hideMark/>
          </w:tcPr>
          <w:p w14:paraId="3168B801" w14:textId="77777777" w:rsidR="001A523D" w:rsidRPr="001A523D" w:rsidRDefault="001A523D" w:rsidP="001A523D">
            <w:pPr>
              <w:spacing w:after="0" w:line="240" w:lineRule="auto"/>
              <w:rPr>
                <w:rFonts w:ascii="Arial" w:eastAsia="Times New Roman" w:hAnsi="Arial" w:cs="Arial"/>
                <w:sz w:val="18"/>
                <w:szCs w:val="18"/>
              </w:rPr>
            </w:pPr>
            <w:r w:rsidRPr="001A523D">
              <w:rPr>
                <w:rFonts w:ascii="Arial" w:eastAsia="Times New Roman" w:hAnsi="Arial" w:cs="Arial"/>
                <w:sz w:val="18"/>
                <w:szCs w:val="18"/>
              </w:rPr>
              <w:t xml:space="preserve">Vallet </w:t>
            </w:r>
            <w:proofErr w:type="spellStart"/>
            <w:r w:rsidRPr="001A523D">
              <w:rPr>
                <w:rFonts w:ascii="Arial" w:eastAsia="Times New Roman" w:hAnsi="Arial" w:cs="Arial"/>
                <w:sz w:val="18"/>
                <w:szCs w:val="18"/>
              </w:rPr>
              <w:t>dhe</w:t>
            </w:r>
            <w:proofErr w:type="spellEnd"/>
            <w:r w:rsidRPr="001A523D">
              <w:rPr>
                <w:rFonts w:ascii="Arial" w:eastAsia="Times New Roman" w:hAnsi="Arial" w:cs="Arial"/>
                <w:sz w:val="18"/>
                <w:szCs w:val="18"/>
              </w:rPr>
              <w:t xml:space="preserve"> </w:t>
            </w:r>
            <w:proofErr w:type="spellStart"/>
            <w:r w:rsidRPr="001A523D">
              <w:rPr>
                <w:rFonts w:ascii="Arial" w:eastAsia="Times New Roman" w:hAnsi="Arial" w:cs="Arial"/>
                <w:sz w:val="18"/>
                <w:szCs w:val="18"/>
              </w:rPr>
              <w:t>vallet</w:t>
            </w:r>
            <w:proofErr w:type="spellEnd"/>
            <w:r w:rsidRPr="001A523D">
              <w:rPr>
                <w:rFonts w:ascii="Arial" w:eastAsia="Times New Roman" w:hAnsi="Arial" w:cs="Arial"/>
                <w:sz w:val="18"/>
                <w:szCs w:val="18"/>
              </w:rPr>
              <w:t xml:space="preserve"> </w:t>
            </w:r>
            <w:proofErr w:type="spellStart"/>
            <w:r w:rsidRPr="001A523D">
              <w:rPr>
                <w:rFonts w:ascii="Arial" w:eastAsia="Times New Roman" w:hAnsi="Arial" w:cs="Arial"/>
                <w:sz w:val="18"/>
                <w:szCs w:val="18"/>
              </w:rPr>
              <w:t>popullore</w:t>
            </w:r>
            <w:proofErr w:type="spellEnd"/>
          </w:p>
        </w:tc>
        <w:tc>
          <w:tcPr>
            <w:tcW w:w="540" w:type="dxa"/>
            <w:tcBorders>
              <w:top w:val="nil"/>
              <w:left w:val="nil"/>
              <w:bottom w:val="single" w:sz="4" w:space="0" w:color="auto"/>
              <w:right w:val="single" w:sz="4" w:space="0" w:color="auto"/>
            </w:tcBorders>
            <w:shd w:val="clear" w:color="auto" w:fill="auto"/>
            <w:hideMark/>
          </w:tcPr>
          <w:p w14:paraId="1967C493"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29</w:t>
            </w:r>
          </w:p>
        </w:tc>
        <w:tc>
          <w:tcPr>
            <w:tcW w:w="560" w:type="dxa"/>
            <w:tcBorders>
              <w:top w:val="nil"/>
              <w:left w:val="nil"/>
              <w:bottom w:val="single" w:sz="4" w:space="0" w:color="auto"/>
              <w:right w:val="single" w:sz="4" w:space="0" w:color="auto"/>
            </w:tcBorders>
            <w:shd w:val="clear" w:color="auto" w:fill="auto"/>
            <w:hideMark/>
          </w:tcPr>
          <w:p w14:paraId="3CECF672"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29</w:t>
            </w:r>
          </w:p>
        </w:tc>
        <w:tc>
          <w:tcPr>
            <w:tcW w:w="560" w:type="dxa"/>
            <w:tcBorders>
              <w:top w:val="nil"/>
              <w:left w:val="nil"/>
              <w:bottom w:val="single" w:sz="4" w:space="0" w:color="auto"/>
              <w:right w:val="single" w:sz="4" w:space="0" w:color="auto"/>
            </w:tcBorders>
            <w:shd w:val="clear" w:color="auto" w:fill="auto"/>
            <w:hideMark/>
          </w:tcPr>
          <w:p w14:paraId="69B75259"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0" w:type="dxa"/>
            <w:tcBorders>
              <w:top w:val="nil"/>
              <w:left w:val="nil"/>
              <w:bottom w:val="single" w:sz="4" w:space="0" w:color="auto"/>
              <w:right w:val="single" w:sz="4" w:space="0" w:color="auto"/>
            </w:tcBorders>
            <w:shd w:val="clear" w:color="auto" w:fill="auto"/>
            <w:hideMark/>
          </w:tcPr>
          <w:p w14:paraId="38DEFF7E"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0" w:type="dxa"/>
            <w:tcBorders>
              <w:top w:val="nil"/>
              <w:left w:val="nil"/>
              <w:bottom w:val="single" w:sz="4" w:space="0" w:color="auto"/>
              <w:right w:val="single" w:sz="4" w:space="0" w:color="auto"/>
            </w:tcBorders>
            <w:shd w:val="clear" w:color="auto" w:fill="auto"/>
            <w:hideMark/>
          </w:tcPr>
          <w:p w14:paraId="5DFC5279"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60" w:type="dxa"/>
            <w:tcBorders>
              <w:top w:val="nil"/>
              <w:left w:val="nil"/>
              <w:bottom w:val="single" w:sz="4" w:space="0" w:color="auto"/>
              <w:right w:val="single" w:sz="4" w:space="0" w:color="auto"/>
            </w:tcBorders>
            <w:shd w:val="clear" w:color="auto" w:fill="auto"/>
            <w:hideMark/>
          </w:tcPr>
          <w:p w14:paraId="33F4D3A9"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1</w:t>
            </w:r>
          </w:p>
        </w:tc>
        <w:tc>
          <w:tcPr>
            <w:tcW w:w="508" w:type="dxa"/>
            <w:tcBorders>
              <w:top w:val="nil"/>
              <w:left w:val="nil"/>
              <w:bottom w:val="single" w:sz="4" w:space="0" w:color="auto"/>
              <w:right w:val="single" w:sz="4" w:space="0" w:color="auto"/>
            </w:tcBorders>
            <w:shd w:val="clear" w:color="auto" w:fill="auto"/>
            <w:hideMark/>
          </w:tcPr>
          <w:p w14:paraId="5268BCDB"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20" w:type="dxa"/>
            <w:tcBorders>
              <w:top w:val="nil"/>
              <w:left w:val="nil"/>
              <w:bottom w:val="single" w:sz="4" w:space="0" w:color="auto"/>
              <w:right w:val="single" w:sz="4" w:space="0" w:color="auto"/>
            </w:tcBorders>
            <w:shd w:val="clear" w:color="auto" w:fill="auto"/>
            <w:hideMark/>
          </w:tcPr>
          <w:p w14:paraId="1721FBD2"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492" w:type="dxa"/>
            <w:tcBorders>
              <w:top w:val="nil"/>
              <w:left w:val="nil"/>
              <w:bottom w:val="single" w:sz="4" w:space="0" w:color="auto"/>
              <w:right w:val="single" w:sz="4" w:space="0" w:color="auto"/>
            </w:tcBorders>
            <w:shd w:val="clear" w:color="auto" w:fill="auto"/>
            <w:hideMark/>
          </w:tcPr>
          <w:p w14:paraId="0DC66E1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14:paraId="107A8183"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14:paraId="46C73C8E"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14:paraId="646AF5B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14:paraId="766251E9"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14:paraId="34ED5A52"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14:paraId="10AECD3D"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4.93</w:t>
            </w:r>
          </w:p>
        </w:tc>
        <w:tc>
          <w:tcPr>
            <w:tcW w:w="645" w:type="dxa"/>
            <w:tcBorders>
              <w:top w:val="nil"/>
              <w:left w:val="nil"/>
              <w:bottom w:val="single" w:sz="4" w:space="0" w:color="000000"/>
              <w:right w:val="nil"/>
            </w:tcBorders>
            <w:shd w:val="clear" w:color="auto" w:fill="auto"/>
            <w:hideMark/>
          </w:tcPr>
          <w:p w14:paraId="1D0461A6"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4.93</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14:paraId="4C22D187" w14:textId="77777777"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4.93</w:t>
            </w:r>
          </w:p>
        </w:tc>
      </w:tr>
      <w:tr w:rsidR="001A523D" w:rsidRPr="001A523D" w14:paraId="4BF52180" w14:textId="77777777" w:rsidTr="001A523D">
        <w:trPr>
          <w:trHeight w:val="585"/>
        </w:trPr>
        <w:tc>
          <w:tcPr>
            <w:tcW w:w="600" w:type="dxa"/>
            <w:vMerge/>
            <w:tcBorders>
              <w:top w:val="nil"/>
              <w:left w:val="single" w:sz="8" w:space="0" w:color="auto"/>
              <w:bottom w:val="single" w:sz="4" w:space="0" w:color="000000"/>
              <w:right w:val="single" w:sz="4" w:space="0" w:color="auto"/>
            </w:tcBorders>
            <w:vAlign w:val="center"/>
            <w:hideMark/>
          </w:tcPr>
          <w:p w14:paraId="4D4644D0" w14:textId="77777777" w:rsidR="001A523D" w:rsidRPr="001A523D" w:rsidRDefault="001A523D" w:rsidP="001A523D">
            <w:pPr>
              <w:spacing w:after="0" w:line="240" w:lineRule="auto"/>
              <w:rPr>
                <w:rFonts w:ascii="Arial" w:eastAsia="Times New Roman" w:hAnsi="Arial" w:cs="Arial"/>
                <w:sz w:val="18"/>
                <w:szCs w:val="18"/>
              </w:rPr>
            </w:pPr>
          </w:p>
        </w:tc>
        <w:tc>
          <w:tcPr>
            <w:tcW w:w="1900" w:type="dxa"/>
            <w:tcBorders>
              <w:top w:val="single" w:sz="4" w:space="0" w:color="auto"/>
              <w:left w:val="nil"/>
              <w:bottom w:val="single" w:sz="4" w:space="0" w:color="auto"/>
              <w:right w:val="single" w:sz="4" w:space="0" w:color="auto"/>
            </w:tcBorders>
            <w:shd w:val="clear" w:color="auto" w:fill="auto"/>
            <w:hideMark/>
          </w:tcPr>
          <w:p w14:paraId="1BCAB19D" w14:textId="77777777" w:rsidR="001A523D" w:rsidRPr="001A523D" w:rsidRDefault="001A523D" w:rsidP="001A523D">
            <w:pPr>
              <w:spacing w:after="0" w:line="240" w:lineRule="auto"/>
              <w:rPr>
                <w:rFonts w:ascii="Arial" w:eastAsia="Times New Roman" w:hAnsi="Arial" w:cs="Arial"/>
                <w:sz w:val="18"/>
                <w:szCs w:val="18"/>
              </w:rPr>
            </w:pPr>
            <w:proofErr w:type="spellStart"/>
            <w:r w:rsidRPr="001A523D">
              <w:rPr>
                <w:rFonts w:ascii="Arial" w:eastAsia="Times New Roman" w:hAnsi="Arial" w:cs="Arial"/>
                <w:sz w:val="18"/>
                <w:szCs w:val="18"/>
              </w:rPr>
              <w:t>Edukimi</w:t>
            </w:r>
            <w:proofErr w:type="spellEnd"/>
            <w:r w:rsidRPr="001A523D">
              <w:rPr>
                <w:rFonts w:ascii="Arial" w:eastAsia="Times New Roman" w:hAnsi="Arial" w:cs="Arial"/>
                <w:sz w:val="18"/>
                <w:szCs w:val="18"/>
              </w:rPr>
              <w:t xml:space="preserve"> </w:t>
            </w:r>
            <w:proofErr w:type="spellStart"/>
            <w:r w:rsidRPr="001A523D">
              <w:rPr>
                <w:rFonts w:ascii="Arial" w:eastAsia="Times New Roman" w:hAnsi="Arial" w:cs="Arial"/>
                <w:sz w:val="18"/>
                <w:szCs w:val="18"/>
              </w:rPr>
              <w:t>mjedisor</w:t>
            </w:r>
            <w:proofErr w:type="spellEnd"/>
          </w:p>
        </w:tc>
        <w:tc>
          <w:tcPr>
            <w:tcW w:w="540" w:type="dxa"/>
            <w:tcBorders>
              <w:top w:val="nil"/>
              <w:left w:val="nil"/>
              <w:bottom w:val="single" w:sz="4" w:space="0" w:color="auto"/>
              <w:right w:val="single" w:sz="4" w:space="0" w:color="auto"/>
            </w:tcBorders>
            <w:shd w:val="clear" w:color="auto" w:fill="auto"/>
            <w:hideMark/>
          </w:tcPr>
          <w:p w14:paraId="4A0C838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24</w:t>
            </w:r>
          </w:p>
        </w:tc>
        <w:tc>
          <w:tcPr>
            <w:tcW w:w="560" w:type="dxa"/>
            <w:tcBorders>
              <w:top w:val="nil"/>
              <w:left w:val="nil"/>
              <w:bottom w:val="single" w:sz="4" w:space="0" w:color="auto"/>
              <w:right w:val="single" w:sz="4" w:space="0" w:color="auto"/>
            </w:tcBorders>
            <w:shd w:val="clear" w:color="auto" w:fill="auto"/>
            <w:hideMark/>
          </w:tcPr>
          <w:p w14:paraId="5D1F251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28</w:t>
            </w:r>
          </w:p>
        </w:tc>
        <w:tc>
          <w:tcPr>
            <w:tcW w:w="560" w:type="dxa"/>
            <w:tcBorders>
              <w:top w:val="nil"/>
              <w:left w:val="nil"/>
              <w:bottom w:val="single" w:sz="4" w:space="0" w:color="auto"/>
              <w:right w:val="single" w:sz="4" w:space="0" w:color="auto"/>
            </w:tcBorders>
            <w:shd w:val="clear" w:color="auto" w:fill="auto"/>
            <w:hideMark/>
          </w:tcPr>
          <w:p w14:paraId="0EDFBD87"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0" w:type="dxa"/>
            <w:tcBorders>
              <w:top w:val="nil"/>
              <w:left w:val="nil"/>
              <w:bottom w:val="single" w:sz="4" w:space="0" w:color="auto"/>
              <w:right w:val="single" w:sz="4" w:space="0" w:color="auto"/>
            </w:tcBorders>
            <w:shd w:val="clear" w:color="auto" w:fill="auto"/>
            <w:hideMark/>
          </w:tcPr>
          <w:p w14:paraId="38769E6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0" w:type="dxa"/>
            <w:tcBorders>
              <w:top w:val="nil"/>
              <w:left w:val="nil"/>
              <w:bottom w:val="single" w:sz="4" w:space="0" w:color="auto"/>
              <w:right w:val="single" w:sz="4" w:space="0" w:color="auto"/>
            </w:tcBorders>
            <w:shd w:val="clear" w:color="auto" w:fill="auto"/>
            <w:hideMark/>
          </w:tcPr>
          <w:p w14:paraId="39A80F17"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6</w:t>
            </w:r>
          </w:p>
        </w:tc>
        <w:tc>
          <w:tcPr>
            <w:tcW w:w="560" w:type="dxa"/>
            <w:tcBorders>
              <w:top w:val="nil"/>
              <w:left w:val="nil"/>
              <w:bottom w:val="single" w:sz="4" w:space="0" w:color="auto"/>
              <w:right w:val="single" w:sz="4" w:space="0" w:color="auto"/>
            </w:tcBorders>
            <w:shd w:val="clear" w:color="auto" w:fill="auto"/>
            <w:hideMark/>
          </w:tcPr>
          <w:p w14:paraId="7F57C33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2</w:t>
            </w:r>
          </w:p>
        </w:tc>
        <w:tc>
          <w:tcPr>
            <w:tcW w:w="508" w:type="dxa"/>
            <w:tcBorders>
              <w:top w:val="nil"/>
              <w:left w:val="nil"/>
              <w:bottom w:val="single" w:sz="4" w:space="0" w:color="auto"/>
              <w:right w:val="single" w:sz="4" w:space="0" w:color="auto"/>
            </w:tcBorders>
            <w:shd w:val="clear" w:color="auto" w:fill="auto"/>
            <w:hideMark/>
          </w:tcPr>
          <w:p w14:paraId="64E9EBD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20" w:type="dxa"/>
            <w:tcBorders>
              <w:top w:val="nil"/>
              <w:left w:val="nil"/>
              <w:bottom w:val="single" w:sz="4" w:space="0" w:color="auto"/>
              <w:right w:val="single" w:sz="4" w:space="0" w:color="auto"/>
            </w:tcBorders>
            <w:shd w:val="clear" w:color="auto" w:fill="auto"/>
            <w:hideMark/>
          </w:tcPr>
          <w:p w14:paraId="7D09EB39"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492" w:type="dxa"/>
            <w:tcBorders>
              <w:top w:val="nil"/>
              <w:left w:val="nil"/>
              <w:bottom w:val="single" w:sz="4" w:space="0" w:color="auto"/>
              <w:right w:val="single" w:sz="4" w:space="0" w:color="auto"/>
            </w:tcBorders>
            <w:shd w:val="clear" w:color="auto" w:fill="auto"/>
            <w:hideMark/>
          </w:tcPr>
          <w:p w14:paraId="0091F288"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05" w:type="dxa"/>
            <w:tcBorders>
              <w:top w:val="nil"/>
              <w:left w:val="nil"/>
              <w:bottom w:val="single" w:sz="4" w:space="0" w:color="auto"/>
              <w:right w:val="single" w:sz="4" w:space="0" w:color="auto"/>
            </w:tcBorders>
            <w:shd w:val="clear" w:color="auto" w:fill="auto"/>
            <w:hideMark/>
          </w:tcPr>
          <w:p w14:paraId="7A11F297"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45" w:type="dxa"/>
            <w:tcBorders>
              <w:top w:val="nil"/>
              <w:left w:val="nil"/>
              <w:bottom w:val="single" w:sz="4" w:space="0" w:color="auto"/>
              <w:right w:val="single" w:sz="4" w:space="0" w:color="auto"/>
            </w:tcBorders>
            <w:shd w:val="clear" w:color="auto" w:fill="auto"/>
            <w:hideMark/>
          </w:tcPr>
          <w:p w14:paraId="1D948AFD"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87" w:type="dxa"/>
            <w:tcBorders>
              <w:top w:val="nil"/>
              <w:left w:val="nil"/>
              <w:bottom w:val="single" w:sz="4" w:space="0" w:color="auto"/>
              <w:right w:val="single" w:sz="4" w:space="0" w:color="auto"/>
            </w:tcBorders>
            <w:shd w:val="clear" w:color="auto" w:fill="auto"/>
            <w:hideMark/>
          </w:tcPr>
          <w:p w14:paraId="66A4BBCA"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0</w:t>
            </w:r>
          </w:p>
        </w:tc>
        <w:tc>
          <w:tcPr>
            <w:tcW w:w="531" w:type="dxa"/>
            <w:tcBorders>
              <w:top w:val="nil"/>
              <w:left w:val="nil"/>
              <w:bottom w:val="single" w:sz="4" w:space="0" w:color="auto"/>
              <w:right w:val="single" w:sz="4" w:space="0" w:color="auto"/>
            </w:tcBorders>
            <w:shd w:val="clear" w:color="auto" w:fill="auto"/>
            <w:hideMark/>
          </w:tcPr>
          <w:p w14:paraId="58C510D8"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523" w:type="dxa"/>
            <w:tcBorders>
              <w:top w:val="nil"/>
              <w:left w:val="nil"/>
              <w:bottom w:val="single" w:sz="4" w:space="0" w:color="auto"/>
              <w:right w:val="single" w:sz="4" w:space="0" w:color="auto"/>
            </w:tcBorders>
            <w:shd w:val="clear" w:color="auto" w:fill="auto"/>
            <w:hideMark/>
          </w:tcPr>
          <w:p w14:paraId="1B240DDB" w14:textId="77777777" w:rsidR="001A523D" w:rsidRPr="001A523D" w:rsidRDefault="001A523D" w:rsidP="001A523D">
            <w:pPr>
              <w:spacing w:after="0" w:line="240" w:lineRule="auto"/>
              <w:jc w:val="right"/>
              <w:rPr>
                <w:rFonts w:ascii="Arial" w:eastAsia="Times New Roman" w:hAnsi="Arial" w:cs="Arial"/>
                <w:sz w:val="18"/>
                <w:szCs w:val="18"/>
              </w:rPr>
            </w:pPr>
            <w:r w:rsidRPr="001A523D">
              <w:rPr>
                <w:rFonts w:ascii="Arial" w:eastAsia="Times New Roman" w:hAnsi="Arial" w:cs="Arial"/>
                <w:sz w:val="18"/>
                <w:szCs w:val="18"/>
              </w:rPr>
              <w:t>30</w:t>
            </w:r>
          </w:p>
        </w:tc>
        <w:tc>
          <w:tcPr>
            <w:tcW w:w="645" w:type="dxa"/>
            <w:tcBorders>
              <w:top w:val="nil"/>
              <w:left w:val="single" w:sz="8" w:space="0" w:color="000000"/>
              <w:bottom w:val="single" w:sz="4" w:space="0" w:color="000000"/>
              <w:right w:val="single" w:sz="4" w:space="0" w:color="000000"/>
            </w:tcBorders>
            <w:shd w:val="clear" w:color="auto" w:fill="auto"/>
            <w:hideMark/>
          </w:tcPr>
          <w:p w14:paraId="513446CD"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4.60</w:t>
            </w:r>
          </w:p>
        </w:tc>
        <w:tc>
          <w:tcPr>
            <w:tcW w:w="645" w:type="dxa"/>
            <w:tcBorders>
              <w:top w:val="nil"/>
              <w:left w:val="nil"/>
              <w:bottom w:val="single" w:sz="4" w:space="0" w:color="000000"/>
              <w:right w:val="nil"/>
            </w:tcBorders>
            <w:shd w:val="clear" w:color="auto" w:fill="auto"/>
            <w:hideMark/>
          </w:tcPr>
          <w:p w14:paraId="5D8D01CF" w14:textId="77777777" w:rsidR="001A523D" w:rsidRPr="001A523D" w:rsidRDefault="001A523D" w:rsidP="001A523D">
            <w:pPr>
              <w:spacing w:after="0" w:line="240" w:lineRule="auto"/>
              <w:jc w:val="right"/>
              <w:rPr>
                <w:rFonts w:ascii="Times New Roman" w:eastAsia="Times New Roman" w:hAnsi="Times New Roman" w:cs="Times New Roman"/>
              </w:rPr>
            </w:pPr>
            <w:r w:rsidRPr="001A523D">
              <w:rPr>
                <w:rFonts w:ascii="Times New Roman" w:eastAsia="Times New Roman" w:hAnsi="Times New Roman" w:cs="Times New Roman"/>
              </w:rPr>
              <w:t>4.87</w:t>
            </w:r>
          </w:p>
        </w:tc>
        <w:tc>
          <w:tcPr>
            <w:tcW w:w="778" w:type="dxa"/>
            <w:tcBorders>
              <w:top w:val="single" w:sz="8" w:space="0" w:color="000000"/>
              <w:left w:val="single" w:sz="8" w:space="0" w:color="000000"/>
              <w:bottom w:val="single" w:sz="4" w:space="0" w:color="000000"/>
              <w:right w:val="single" w:sz="8" w:space="0" w:color="000000"/>
            </w:tcBorders>
            <w:shd w:val="clear" w:color="auto" w:fill="auto"/>
            <w:hideMark/>
          </w:tcPr>
          <w:p w14:paraId="058B4C27" w14:textId="77777777" w:rsidR="001A523D" w:rsidRPr="001A523D" w:rsidRDefault="001A523D" w:rsidP="001A523D">
            <w:pPr>
              <w:spacing w:after="0" w:line="240" w:lineRule="auto"/>
              <w:jc w:val="right"/>
              <w:rPr>
                <w:rFonts w:ascii="Times New Roman" w:eastAsia="Times New Roman" w:hAnsi="Times New Roman" w:cs="Times New Roman"/>
                <w:sz w:val="24"/>
                <w:szCs w:val="24"/>
              </w:rPr>
            </w:pPr>
            <w:r w:rsidRPr="001A523D">
              <w:rPr>
                <w:rFonts w:ascii="Times New Roman" w:eastAsia="Times New Roman" w:hAnsi="Times New Roman" w:cs="Times New Roman"/>
                <w:sz w:val="24"/>
                <w:szCs w:val="24"/>
              </w:rPr>
              <w:t>4.73</w:t>
            </w:r>
          </w:p>
        </w:tc>
      </w:tr>
      <w:tr w:rsidR="001A523D" w:rsidRPr="001A523D" w14:paraId="3EC16834" w14:textId="77777777" w:rsidTr="001A523D">
        <w:trPr>
          <w:trHeight w:val="300"/>
        </w:trPr>
        <w:tc>
          <w:tcPr>
            <w:tcW w:w="600" w:type="dxa"/>
            <w:tcBorders>
              <w:top w:val="nil"/>
              <w:left w:val="nil"/>
              <w:bottom w:val="nil"/>
              <w:right w:val="nil"/>
            </w:tcBorders>
            <w:shd w:val="clear" w:color="auto" w:fill="auto"/>
            <w:noWrap/>
            <w:vAlign w:val="bottom"/>
            <w:hideMark/>
          </w:tcPr>
          <w:p w14:paraId="16130139" w14:textId="77777777" w:rsidR="001A523D" w:rsidRPr="001A523D" w:rsidRDefault="001A523D" w:rsidP="001A523D">
            <w:pPr>
              <w:spacing w:after="0" w:line="240" w:lineRule="auto"/>
              <w:rPr>
                <w:rFonts w:ascii="Arial" w:eastAsia="Times New Roman" w:hAnsi="Arial" w:cs="Arial"/>
                <w:sz w:val="20"/>
                <w:szCs w:val="20"/>
              </w:rPr>
            </w:pPr>
          </w:p>
        </w:tc>
        <w:tc>
          <w:tcPr>
            <w:tcW w:w="1900" w:type="dxa"/>
            <w:tcBorders>
              <w:top w:val="nil"/>
              <w:left w:val="single" w:sz="8" w:space="0" w:color="auto"/>
              <w:bottom w:val="single" w:sz="8" w:space="0" w:color="auto"/>
              <w:right w:val="nil"/>
            </w:tcBorders>
            <w:shd w:val="clear" w:color="auto" w:fill="auto"/>
            <w:hideMark/>
          </w:tcPr>
          <w:p w14:paraId="72229363" w14:textId="77777777" w:rsidR="001A523D" w:rsidRPr="001A523D" w:rsidRDefault="001A523D" w:rsidP="001A523D">
            <w:pPr>
              <w:spacing w:after="0" w:line="240" w:lineRule="auto"/>
              <w:rPr>
                <w:rFonts w:ascii="Arial" w:eastAsia="Times New Roman" w:hAnsi="Arial" w:cs="Arial"/>
                <w:b/>
                <w:bCs/>
                <w:sz w:val="18"/>
                <w:szCs w:val="18"/>
              </w:rPr>
            </w:pPr>
            <w:proofErr w:type="spellStart"/>
            <w:r w:rsidRPr="001A523D">
              <w:rPr>
                <w:rFonts w:ascii="Arial" w:eastAsia="Times New Roman" w:hAnsi="Arial" w:cs="Arial"/>
                <w:b/>
                <w:bCs/>
                <w:sz w:val="18"/>
                <w:szCs w:val="18"/>
              </w:rPr>
              <w:t>Në</w:t>
            </w:r>
            <w:proofErr w:type="spellEnd"/>
            <w:r w:rsidRPr="001A523D">
              <w:rPr>
                <w:rFonts w:ascii="Arial" w:eastAsia="Times New Roman" w:hAnsi="Arial" w:cs="Arial"/>
                <w:b/>
                <w:bCs/>
                <w:sz w:val="18"/>
                <w:szCs w:val="18"/>
              </w:rPr>
              <w:t xml:space="preserve"> total</w:t>
            </w:r>
          </w:p>
        </w:tc>
        <w:tc>
          <w:tcPr>
            <w:tcW w:w="540" w:type="dxa"/>
            <w:tcBorders>
              <w:top w:val="nil"/>
              <w:left w:val="single" w:sz="4" w:space="0" w:color="auto"/>
              <w:bottom w:val="single" w:sz="8" w:space="0" w:color="auto"/>
              <w:right w:val="single" w:sz="4" w:space="0" w:color="auto"/>
            </w:tcBorders>
            <w:shd w:val="clear" w:color="auto" w:fill="auto"/>
            <w:hideMark/>
          </w:tcPr>
          <w:p w14:paraId="337D3932" w14:textId="77777777"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243</w:t>
            </w:r>
          </w:p>
        </w:tc>
        <w:tc>
          <w:tcPr>
            <w:tcW w:w="560" w:type="dxa"/>
            <w:tcBorders>
              <w:top w:val="nil"/>
              <w:left w:val="nil"/>
              <w:bottom w:val="single" w:sz="8" w:space="0" w:color="auto"/>
              <w:right w:val="single" w:sz="4" w:space="0" w:color="auto"/>
            </w:tcBorders>
            <w:shd w:val="clear" w:color="auto" w:fill="auto"/>
            <w:hideMark/>
          </w:tcPr>
          <w:p w14:paraId="6608134C" w14:textId="77777777"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262</w:t>
            </w:r>
          </w:p>
        </w:tc>
        <w:tc>
          <w:tcPr>
            <w:tcW w:w="560" w:type="dxa"/>
            <w:tcBorders>
              <w:top w:val="nil"/>
              <w:left w:val="nil"/>
              <w:bottom w:val="single" w:sz="8" w:space="0" w:color="auto"/>
              <w:right w:val="single" w:sz="4" w:space="0" w:color="auto"/>
            </w:tcBorders>
            <w:shd w:val="clear" w:color="auto" w:fill="auto"/>
            <w:hideMark/>
          </w:tcPr>
          <w:p w14:paraId="5ED9262C" w14:textId="77777777"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33</w:t>
            </w:r>
          </w:p>
        </w:tc>
        <w:tc>
          <w:tcPr>
            <w:tcW w:w="500" w:type="dxa"/>
            <w:tcBorders>
              <w:top w:val="nil"/>
              <w:left w:val="nil"/>
              <w:bottom w:val="single" w:sz="8" w:space="0" w:color="auto"/>
              <w:right w:val="single" w:sz="4" w:space="0" w:color="auto"/>
            </w:tcBorders>
            <w:shd w:val="clear" w:color="auto" w:fill="auto"/>
            <w:hideMark/>
          </w:tcPr>
          <w:p w14:paraId="4B9A3E79" w14:textId="77777777"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23</w:t>
            </w:r>
          </w:p>
        </w:tc>
        <w:tc>
          <w:tcPr>
            <w:tcW w:w="540" w:type="dxa"/>
            <w:tcBorders>
              <w:top w:val="nil"/>
              <w:left w:val="nil"/>
              <w:bottom w:val="single" w:sz="8" w:space="0" w:color="auto"/>
              <w:right w:val="single" w:sz="4" w:space="0" w:color="auto"/>
            </w:tcBorders>
            <w:shd w:val="clear" w:color="auto" w:fill="auto"/>
            <w:hideMark/>
          </w:tcPr>
          <w:p w14:paraId="775B95A6" w14:textId="77777777"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15</w:t>
            </w:r>
          </w:p>
        </w:tc>
        <w:tc>
          <w:tcPr>
            <w:tcW w:w="560" w:type="dxa"/>
            <w:tcBorders>
              <w:top w:val="nil"/>
              <w:left w:val="nil"/>
              <w:bottom w:val="single" w:sz="8" w:space="0" w:color="auto"/>
              <w:right w:val="single" w:sz="4" w:space="0" w:color="auto"/>
            </w:tcBorders>
            <w:shd w:val="clear" w:color="auto" w:fill="auto"/>
            <w:hideMark/>
          </w:tcPr>
          <w:p w14:paraId="0F88FE83" w14:textId="77777777"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10</w:t>
            </w:r>
          </w:p>
        </w:tc>
        <w:tc>
          <w:tcPr>
            <w:tcW w:w="508" w:type="dxa"/>
            <w:tcBorders>
              <w:top w:val="nil"/>
              <w:left w:val="nil"/>
              <w:bottom w:val="single" w:sz="8" w:space="0" w:color="auto"/>
              <w:right w:val="single" w:sz="4" w:space="0" w:color="auto"/>
            </w:tcBorders>
            <w:shd w:val="clear" w:color="auto" w:fill="auto"/>
            <w:hideMark/>
          </w:tcPr>
          <w:p w14:paraId="1598AF26" w14:textId="77777777"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9</w:t>
            </w:r>
          </w:p>
        </w:tc>
        <w:tc>
          <w:tcPr>
            <w:tcW w:w="520" w:type="dxa"/>
            <w:tcBorders>
              <w:top w:val="nil"/>
              <w:left w:val="nil"/>
              <w:bottom w:val="single" w:sz="8" w:space="0" w:color="auto"/>
              <w:right w:val="single" w:sz="4" w:space="0" w:color="auto"/>
            </w:tcBorders>
            <w:shd w:val="clear" w:color="auto" w:fill="auto"/>
            <w:hideMark/>
          </w:tcPr>
          <w:p w14:paraId="1D840A31" w14:textId="77777777"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5</w:t>
            </w:r>
          </w:p>
        </w:tc>
        <w:tc>
          <w:tcPr>
            <w:tcW w:w="492" w:type="dxa"/>
            <w:tcBorders>
              <w:top w:val="nil"/>
              <w:left w:val="nil"/>
              <w:bottom w:val="single" w:sz="8" w:space="0" w:color="auto"/>
              <w:right w:val="single" w:sz="4" w:space="0" w:color="auto"/>
            </w:tcBorders>
            <w:shd w:val="clear" w:color="auto" w:fill="auto"/>
            <w:hideMark/>
          </w:tcPr>
          <w:p w14:paraId="6D87B4EB" w14:textId="77777777"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0</w:t>
            </w:r>
          </w:p>
        </w:tc>
        <w:tc>
          <w:tcPr>
            <w:tcW w:w="505" w:type="dxa"/>
            <w:tcBorders>
              <w:top w:val="nil"/>
              <w:left w:val="nil"/>
              <w:bottom w:val="single" w:sz="8" w:space="0" w:color="auto"/>
              <w:right w:val="single" w:sz="4" w:space="0" w:color="auto"/>
            </w:tcBorders>
            <w:shd w:val="clear" w:color="auto" w:fill="auto"/>
            <w:hideMark/>
          </w:tcPr>
          <w:p w14:paraId="0A348147" w14:textId="77777777"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0</w:t>
            </w:r>
          </w:p>
        </w:tc>
        <w:tc>
          <w:tcPr>
            <w:tcW w:w="545" w:type="dxa"/>
            <w:tcBorders>
              <w:top w:val="nil"/>
              <w:left w:val="nil"/>
              <w:bottom w:val="single" w:sz="8" w:space="0" w:color="auto"/>
              <w:right w:val="single" w:sz="4" w:space="0" w:color="auto"/>
            </w:tcBorders>
            <w:shd w:val="clear" w:color="auto" w:fill="auto"/>
            <w:hideMark/>
          </w:tcPr>
          <w:p w14:paraId="1B503578" w14:textId="77777777"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0</w:t>
            </w:r>
          </w:p>
        </w:tc>
        <w:tc>
          <w:tcPr>
            <w:tcW w:w="587" w:type="dxa"/>
            <w:tcBorders>
              <w:top w:val="nil"/>
              <w:left w:val="nil"/>
              <w:bottom w:val="single" w:sz="8" w:space="0" w:color="auto"/>
              <w:right w:val="single" w:sz="4" w:space="0" w:color="auto"/>
            </w:tcBorders>
            <w:shd w:val="clear" w:color="auto" w:fill="auto"/>
            <w:hideMark/>
          </w:tcPr>
          <w:p w14:paraId="6F200AAB" w14:textId="77777777" w:rsidR="001A523D" w:rsidRPr="001A523D" w:rsidRDefault="001A523D" w:rsidP="001A523D">
            <w:pPr>
              <w:spacing w:after="0" w:line="240" w:lineRule="auto"/>
              <w:jc w:val="right"/>
              <w:rPr>
                <w:rFonts w:ascii="Arial" w:eastAsia="Times New Roman" w:hAnsi="Arial" w:cs="Arial"/>
                <w:b/>
                <w:bCs/>
                <w:sz w:val="18"/>
                <w:szCs w:val="18"/>
              </w:rPr>
            </w:pPr>
            <w:r w:rsidRPr="001A523D">
              <w:rPr>
                <w:rFonts w:ascii="Arial" w:eastAsia="Times New Roman" w:hAnsi="Arial" w:cs="Arial"/>
                <w:b/>
                <w:bCs/>
                <w:sz w:val="18"/>
                <w:szCs w:val="18"/>
              </w:rPr>
              <w:t>0</w:t>
            </w:r>
          </w:p>
        </w:tc>
        <w:tc>
          <w:tcPr>
            <w:tcW w:w="531" w:type="dxa"/>
            <w:tcBorders>
              <w:top w:val="nil"/>
              <w:left w:val="nil"/>
              <w:bottom w:val="single" w:sz="8" w:space="0" w:color="auto"/>
              <w:right w:val="single" w:sz="4" w:space="0" w:color="auto"/>
            </w:tcBorders>
            <w:shd w:val="clear" w:color="auto" w:fill="auto"/>
            <w:hideMark/>
          </w:tcPr>
          <w:p w14:paraId="3B46264D" w14:textId="77777777" w:rsidR="001A523D" w:rsidRPr="001A523D" w:rsidRDefault="001A523D" w:rsidP="001A523D">
            <w:pPr>
              <w:spacing w:after="0" w:line="240" w:lineRule="auto"/>
              <w:rPr>
                <w:rFonts w:ascii="Arial" w:eastAsia="Times New Roman" w:hAnsi="Arial" w:cs="Arial"/>
                <w:b/>
                <w:bCs/>
                <w:sz w:val="18"/>
                <w:szCs w:val="18"/>
              </w:rPr>
            </w:pPr>
          </w:p>
        </w:tc>
        <w:tc>
          <w:tcPr>
            <w:tcW w:w="523" w:type="dxa"/>
            <w:tcBorders>
              <w:top w:val="nil"/>
              <w:left w:val="nil"/>
              <w:bottom w:val="single" w:sz="8" w:space="0" w:color="auto"/>
              <w:right w:val="single" w:sz="4" w:space="0" w:color="auto"/>
            </w:tcBorders>
            <w:shd w:val="clear" w:color="auto" w:fill="auto"/>
            <w:hideMark/>
          </w:tcPr>
          <w:p w14:paraId="0D382C45" w14:textId="77777777" w:rsidR="001A523D" w:rsidRPr="001A523D" w:rsidRDefault="001A523D" w:rsidP="001A523D">
            <w:pPr>
              <w:spacing w:after="0" w:line="240" w:lineRule="auto"/>
              <w:rPr>
                <w:rFonts w:ascii="Arial" w:eastAsia="Times New Roman" w:hAnsi="Arial" w:cs="Arial"/>
                <w:b/>
                <w:bCs/>
                <w:sz w:val="18"/>
                <w:szCs w:val="18"/>
              </w:rPr>
            </w:pPr>
          </w:p>
        </w:tc>
        <w:tc>
          <w:tcPr>
            <w:tcW w:w="645" w:type="dxa"/>
            <w:tcBorders>
              <w:top w:val="nil"/>
              <w:left w:val="nil"/>
              <w:bottom w:val="single" w:sz="8" w:space="0" w:color="auto"/>
              <w:right w:val="single" w:sz="4" w:space="0" w:color="auto"/>
            </w:tcBorders>
            <w:shd w:val="clear" w:color="auto" w:fill="auto"/>
            <w:hideMark/>
          </w:tcPr>
          <w:p w14:paraId="3F0713CE" w14:textId="77777777" w:rsidR="001A523D" w:rsidRPr="001A523D" w:rsidRDefault="001A523D" w:rsidP="001A523D">
            <w:pPr>
              <w:spacing w:after="0" w:line="240" w:lineRule="auto"/>
              <w:jc w:val="right"/>
              <w:rPr>
                <w:rFonts w:ascii="Arial" w:eastAsia="Times New Roman" w:hAnsi="Arial" w:cs="Arial"/>
              </w:rPr>
            </w:pPr>
            <w:r w:rsidRPr="001A523D">
              <w:rPr>
                <w:rFonts w:ascii="Arial" w:eastAsia="Times New Roman" w:hAnsi="Arial" w:cs="Arial"/>
              </w:rPr>
              <w:t>4.68</w:t>
            </w:r>
          </w:p>
        </w:tc>
        <w:tc>
          <w:tcPr>
            <w:tcW w:w="645" w:type="dxa"/>
            <w:tcBorders>
              <w:top w:val="nil"/>
              <w:left w:val="nil"/>
              <w:bottom w:val="single" w:sz="8" w:space="0" w:color="auto"/>
              <w:right w:val="single" w:sz="4" w:space="0" w:color="auto"/>
            </w:tcBorders>
            <w:shd w:val="clear" w:color="auto" w:fill="auto"/>
            <w:hideMark/>
          </w:tcPr>
          <w:p w14:paraId="0D8F9D48" w14:textId="77777777" w:rsidR="001A523D" w:rsidRPr="001A523D" w:rsidRDefault="001A523D" w:rsidP="001A523D">
            <w:pPr>
              <w:spacing w:after="0" w:line="240" w:lineRule="auto"/>
              <w:jc w:val="right"/>
              <w:rPr>
                <w:rFonts w:ascii="Arial" w:eastAsia="Times New Roman" w:hAnsi="Arial" w:cs="Arial"/>
              </w:rPr>
            </w:pPr>
            <w:r w:rsidRPr="001A523D">
              <w:rPr>
                <w:rFonts w:ascii="Arial" w:eastAsia="Times New Roman" w:hAnsi="Arial" w:cs="Arial"/>
              </w:rPr>
              <w:t>4.80</w:t>
            </w:r>
          </w:p>
        </w:tc>
        <w:tc>
          <w:tcPr>
            <w:tcW w:w="778" w:type="dxa"/>
            <w:tcBorders>
              <w:top w:val="nil"/>
              <w:left w:val="nil"/>
              <w:bottom w:val="single" w:sz="8" w:space="0" w:color="auto"/>
              <w:right w:val="single" w:sz="8" w:space="0" w:color="auto"/>
            </w:tcBorders>
            <w:shd w:val="clear" w:color="auto" w:fill="auto"/>
            <w:hideMark/>
          </w:tcPr>
          <w:p w14:paraId="599185A8" w14:textId="77777777" w:rsidR="001A523D" w:rsidRPr="001A523D" w:rsidRDefault="001A523D" w:rsidP="001A523D">
            <w:pPr>
              <w:spacing w:after="0" w:line="240" w:lineRule="auto"/>
              <w:jc w:val="right"/>
              <w:rPr>
                <w:rFonts w:ascii="Arial" w:eastAsia="Times New Roman" w:hAnsi="Arial" w:cs="Arial"/>
              </w:rPr>
            </w:pPr>
            <w:r w:rsidRPr="001A523D">
              <w:rPr>
                <w:rFonts w:ascii="Arial" w:eastAsia="Times New Roman" w:hAnsi="Arial" w:cs="Arial"/>
              </w:rPr>
              <w:t>4.74</w:t>
            </w:r>
          </w:p>
        </w:tc>
      </w:tr>
    </w:tbl>
    <w:p w14:paraId="1CC77B7E" w14:textId="77777777" w:rsidR="001A523D" w:rsidRPr="001A523D" w:rsidRDefault="001A523D" w:rsidP="001A523D">
      <w:pPr>
        <w:jc w:val="center"/>
        <w:rPr>
          <w:b/>
          <w:sz w:val="28"/>
          <w:szCs w:val="28"/>
          <w:lang w:val="mk-MK"/>
        </w:rPr>
      </w:pPr>
    </w:p>
    <w:p w14:paraId="2BD95A21" w14:textId="77777777" w:rsidR="00E90FC7" w:rsidRDefault="00E90FC7">
      <w:pPr>
        <w:rPr>
          <w:lang w:val="mk-MK"/>
        </w:rPr>
      </w:pPr>
    </w:p>
    <w:p w14:paraId="4C637729" w14:textId="77777777" w:rsidR="001A523D" w:rsidRDefault="001A523D">
      <w:pPr>
        <w:rPr>
          <w:lang w:val="mk-MK"/>
        </w:rPr>
      </w:pPr>
    </w:p>
    <w:p w14:paraId="1EDF2B33" w14:textId="77777777" w:rsidR="001A523D" w:rsidRDefault="001A523D">
      <w:pPr>
        <w:rPr>
          <w:lang w:val="mk-MK"/>
        </w:rPr>
      </w:pPr>
    </w:p>
    <w:p w14:paraId="72890C0E" w14:textId="77777777" w:rsidR="001A523D" w:rsidRDefault="001A523D">
      <w:pPr>
        <w:rPr>
          <w:lang w:val="mk-MK"/>
        </w:rPr>
      </w:pPr>
    </w:p>
    <w:p w14:paraId="0EA06EB3" w14:textId="77777777" w:rsidR="001A523D" w:rsidRDefault="001A523D">
      <w:pPr>
        <w:rPr>
          <w:lang w:val="mk-MK"/>
        </w:rPr>
      </w:pPr>
    </w:p>
    <w:p w14:paraId="3BC37503" w14:textId="77777777" w:rsidR="001A523D" w:rsidRDefault="001A523D">
      <w:pPr>
        <w:rPr>
          <w:lang w:val="mk-MK"/>
        </w:rPr>
      </w:pPr>
    </w:p>
    <w:p w14:paraId="546CBF77" w14:textId="77777777" w:rsidR="001A523D" w:rsidRPr="001A523D" w:rsidRDefault="001A523D" w:rsidP="001A523D">
      <w:pPr>
        <w:jc w:val="center"/>
        <w:rPr>
          <w:b/>
          <w:sz w:val="28"/>
          <w:szCs w:val="28"/>
          <w:lang w:val="mk-MK"/>
        </w:rPr>
      </w:pPr>
      <w:r>
        <w:rPr>
          <w:b/>
          <w:sz w:val="28"/>
          <w:szCs w:val="28"/>
        </w:rPr>
        <w:t>KLASA V</w:t>
      </w:r>
    </w:p>
    <w:p w14:paraId="6AFA2E17" w14:textId="77777777" w:rsidR="001A523D" w:rsidRPr="001A523D" w:rsidRDefault="001A523D" w:rsidP="001A523D">
      <w:pPr>
        <w:jc w:val="center"/>
        <w:rPr>
          <w:lang w:val="mk-MK"/>
        </w:rPr>
      </w:pPr>
      <w:r>
        <w:rPr>
          <w:noProof/>
          <w:lang w:val="en-GB" w:eastAsia="en-GB"/>
        </w:rPr>
        <w:drawing>
          <wp:inline distT="0" distB="0" distL="0" distR="0" wp14:anchorId="50A48A61" wp14:editId="7774DDC2">
            <wp:extent cx="6005146" cy="3710354"/>
            <wp:effectExtent l="0" t="0" r="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C71DD8" w14:textId="77777777" w:rsidR="00E90FC7" w:rsidRDefault="00E90FC7" w:rsidP="001A523D">
      <w:pPr>
        <w:jc w:val="center"/>
      </w:pPr>
    </w:p>
    <w:p w14:paraId="63D0BA1D" w14:textId="77777777" w:rsidR="00E90FC7" w:rsidRDefault="00E90FC7"/>
    <w:p w14:paraId="5980D1C9" w14:textId="77777777" w:rsidR="00CA3494" w:rsidRDefault="00CA3494"/>
    <w:p w14:paraId="3DFCF166" w14:textId="77777777" w:rsidR="00CA3494" w:rsidRDefault="00CA3494">
      <w:r>
        <w:br w:type="page"/>
      </w:r>
    </w:p>
    <w:p w14:paraId="2BC5A6AE" w14:textId="77777777" w:rsidR="00CA3494" w:rsidRDefault="00CA3494"/>
    <w:p w14:paraId="589825C5" w14:textId="77777777" w:rsidR="001A523D" w:rsidRDefault="001A523D" w:rsidP="001A523D">
      <w:pPr>
        <w:jc w:val="center"/>
        <w:rPr>
          <w:b/>
          <w:sz w:val="28"/>
          <w:szCs w:val="28"/>
          <w:lang w:val="mk-MK"/>
        </w:rPr>
      </w:pPr>
      <w:r>
        <w:rPr>
          <w:b/>
          <w:sz w:val="28"/>
          <w:szCs w:val="28"/>
        </w:rPr>
        <w:t xml:space="preserve">KLASA IV </w:t>
      </w:r>
      <w:proofErr w:type="spellStart"/>
      <w:r>
        <w:rPr>
          <w:b/>
          <w:sz w:val="28"/>
          <w:szCs w:val="28"/>
        </w:rPr>
        <w:t>dhe</w:t>
      </w:r>
      <w:proofErr w:type="spellEnd"/>
      <w:r>
        <w:rPr>
          <w:b/>
          <w:sz w:val="28"/>
          <w:szCs w:val="28"/>
        </w:rPr>
        <w:t xml:space="preserve"> V</w:t>
      </w:r>
    </w:p>
    <w:p w14:paraId="5FEDD81F" w14:textId="77777777" w:rsidR="001A523D" w:rsidRDefault="001A523D" w:rsidP="001A523D">
      <w:pPr>
        <w:jc w:val="center"/>
        <w:rPr>
          <w:b/>
          <w:sz w:val="28"/>
          <w:szCs w:val="28"/>
          <w:lang w:val="mk-MK"/>
        </w:rPr>
      </w:pPr>
      <w:r>
        <w:rPr>
          <w:b/>
          <w:sz w:val="28"/>
          <w:szCs w:val="28"/>
          <w:lang w:val="mk-MK"/>
        </w:rPr>
        <w:t>(SË BASHKU)</w:t>
      </w:r>
    </w:p>
    <w:tbl>
      <w:tblPr>
        <w:tblW w:w="12695" w:type="dxa"/>
        <w:tblInd w:w="98" w:type="dxa"/>
        <w:tblLook w:val="04A0" w:firstRow="1" w:lastRow="0" w:firstColumn="1" w:lastColumn="0" w:noHBand="0" w:noVBand="1"/>
      </w:tblPr>
      <w:tblGrid>
        <w:gridCol w:w="509"/>
        <w:gridCol w:w="1874"/>
        <w:gridCol w:w="617"/>
        <w:gridCol w:w="617"/>
        <w:gridCol w:w="565"/>
        <w:gridCol w:w="601"/>
        <w:gridCol w:w="583"/>
        <w:gridCol w:w="583"/>
        <w:gridCol w:w="492"/>
        <w:gridCol w:w="583"/>
        <w:gridCol w:w="545"/>
        <w:gridCol w:w="551"/>
        <w:gridCol w:w="740"/>
        <w:gridCol w:w="731"/>
        <w:gridCol w:w="589"/>
        <w:gridCol w:w="579"/>
        <w:gridCol w:w="684"/>
        <w:gridCol w:w="684"/>
        <w:gridCol w:w="879"/>
      </w:tblGrid>
      <w:tr w:rsidR="001A523D" w:rsidRPr="001A523D" w14:paraId="4C0BF29C" w14:textId="77777777" w:rsidTr="001A523D">
        <w:trPr>
          <w:trHeight w:val="303"/>
        </w:trPr>
        <w:tc>
          <w:tcPr>
            <w:tcW w:w="5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2890A22" w14:textId="77777777" w:rsidR="001A523D" w:rsidRPr="001A523D" w:rsidRDefault="001A523D" w:rsidP="001A523D">
            <w:pPr>
              <w:spacing w:after="0" w:line="240" w:lineRule="auto"/>
              <w:jc w:val="center"/>
              <w:rPr>
                <w:rFonts w:ascii="Arial" w:eastAsia="Times New Roman" w:hAnsi="Arial" w:cs="Arial"/>
              </w:rPr>
            </w:pPr>
          </w:p>
        </w:tc>
        <w:tc>
          <w:tcPr>
            <w:tcW w:w="1876" w:type="dxa"/>
            <w:tcBorders>
              <w:top w:val="single" w:sz="8" w:space="0" w:color="auto"/>
              <w:left w:val="nil"/>
              <w:bottom w:val="single" w:sz="4" w:space="0" w:color="auto"/>
              <w:right w:val="single" w:sz="4" w:space="0" w:color="auto"/>
            </w:tcBorders>
            <w:shd w:val="clear" w:color="auto" w:fill="auto"/>
            <w:noWrap/>
            <w:vAlign w:val="bottom"/>
            <w:hideMark/>
          </w:tcPr>
          <w:p w14:paraId="1E569145" w14:textId="77777777" w:rsidR="001A523D" w:rsidRPr="001A523D" w:rsidRDefault="001A523D" w:rsidP="001A523D">
            <w:pPr>
              <w:spacing w:after="0" w:line="240" w:lineRule="auto"/>
              <w:rPr>
                <w:rFonts w:ascii="Arial" w:eastAsia="Times New Roman" w:hAnsi="Arial" w:cs="Arial"/>
              </w:rPr>
            </w:pPr>
          </w:p>
        </w:tc>
        <w:tc>
          <w:tcPr>
            <w:tcW w:w="10307" w:type="dxa"/>
            <w:gridSpan w:val="17"/>
            <w:tcBorders>
              <w:top w:val="single" w:sz="8" w:space="0" w:color="auto"/>
              <w:left w:val="nil"/>
              <w:bottom w:val="single" w:sz="4" w:space="0" w:color="auto"/>
              <w:right w:val="single" w:sz="8" w:space="0" w:color="000000"/>
            </w:tcBorders>
            <w:shd w:val="clear" w:color="auto" w:fill="auto"/>
            <w:noWrap/>
            <w:vAlign w:val="bottom"/>
            <w:hideMark/>
          </w:tcPr>
          <w:p w14:paraId="7A0FD283" w14:textId="77777777" w:rsidR="001A523D" w:rsidRPr="001A523D" w:rsidRDefault="001A523D" w:rsidP="001A523D">
            <w:pPr>
              <w:spacing w:after="0" w:line="240" w:lineRule="auto"/>
              <w:jc w:val="center"/>
              <w:rPr>
                <w:rFonts w:ascii="Arial" w:eastAsia="Times New Roman" w:hAnsi="Arial" w:cs="Arial"/>
                <w:b/>
                <w:bCs/>
                <w:sz w:val="24"/>
                <w:szCs w:val="24"/>
              </w:rPr>
            </w:pPr>
            <w:proofErr w:type="spellStart"/>
            <w:r w:rsidRPr="001A523D">
              <w:rPr>
                <w:rFonts w:ascii="Arial" w:eastAsia="Times New Roman" w:hAnsi="Arial" w:cs="Arial"/>
                <w:b/>
                <w:bCs/>
                <w:sz w:val="24"/>
                <w:szCs w:val="24"/>
              </w:rPr>
              <w:t>Arritjet</w:t>
            </w:r>
            <w:proofErr w:type="spellEnd"/>
            <w:r w:rsidRPr="001A523D">
              <w:rPr>
                <w:rFonts w:ascii="Arial" w:eastAsia="Times New Roman" w:hAnsi="Arial" w:cs="Arial"/>
                <w:b/>
                <w:bCs/>
                <w:sz w:val="24"/>
                <w:szCs w:val="24"/>
              </w:rPr>
              <w:t xml:space="preserve"> e </w:t>
            </w:r>
            <w:proofErr w:type="spellStart"/>
            <w:r w:rsidRPr="001A523D">
              <w:rPr>
                <w:rFonts w:ascii="Arial" w:eastAsia="Times New Roman" w:hAnsi="Arial" w:cs="Arial"/>
                <w:b/>
                <w:bCs/>
                <w:sz w:val="24"/>
                <w:szCs w:val="24"/>
              </w:rPr>
              <w:t>nxënësve</w:t>
            </w:r>
            <w:proofErr w:type="spellEnd"/>
            <w:r w:rsidRPr="001A523D">
              <w:rPr>
                <w:rFonts w:ascii="Arial" w:eastAsia="Times New Roman" w:hAnsi="Arial" w:cs="Arial"/>
                <w:b/>
                <w:bCs/>
                <w:sz w:val="24"/>
                <w:szCs w:val="24"/>
              </w:rPr>
              <w:t xml:space="preserve"> </w:t>
            </w:r>
            <w:proofErr w:type="spellStart"/>
            <w:r w:rsidRPr="001A523D">
              <w:rPr>
                <w:rFonts w:ascii="Arial" w:eastAsia="Times New Roman" w:hAnsi="Arial" w:cs="Arial"/>
                <w:b/>
                <w:bCs/>
                <w:sz w:val="24"/>
                <w:szCs w:val="24"/>
              </w:rPr>
              <w:t>në</w:t>
            </w:r>
            <w:proofErr w:type="spellEnd"/>
            <w:r w:rsidRPr="001A523D">
              <w:rPr>
                <w:rFonts w:ascii="Arial" w:eastAsia="Times New Roman" w:hAnsi="Arial" w:cs="Arial"/>
                <w:b/>
                <w:bCs/>
                <w:sz w:val="24"/>
                <w:szCs w:val="24"/>
              </w:rPr>
              <w:t xml:space="preserve"> </w:t>
            </w:r>
            <w:proofErr w:type="spellStart"/>
            <w:r w:rsidRPr="001A523D">
              <w:rPr>
                <w:rFonts w:ascii="Arial" w:eastAsia="Times New Roman" w:hAnsi="Arial" w:cs="Arial"/>
                <w:b/>
                <w:bCs/>
                <w:sz w:val="24"/>
                <w:szCs w:val="24"/>
              </w:rPr>
              <w:t>klasat</w:t>
            </w:r>
            <w:proofErr w:type="spellEnd"/>
            <w:r w:rsidRPr="001A523D">
              <w:rPr>
                <w:rFonts w:ascii="Arial" w:eastAsia="Times New Roman" w:hAnsi="Arial" w:cs="Arial"/>
                <w:b/>
                <w:bCs/>
                <w:sz w:val="24"/>
                <w:szCs w:val="24"/>
              </w:rPr>
              <w:t xml:space="preserve"> IV-V </w:t>
            </w:r>
            <w:proofErr w:type="spellStart"/>
            <w:r w:rsidRPr="001A523D">
              <w:rPr>
                <w:rFonts w:ascii="Arial" w:eastAsia="Times New Roman" w:hAnsi="Arial" w:cs="Arial"/>
                <w:b/>
                <w:bCs/>
                <w:sz w:val="24"/>
                <w:szCs w:val="24"/>
              </w:rPr>
              <w:t>në</w:t>
            </w:r>
            <w:proofErr w:type="spellEnd"/>
            <w:r w:rsidRPr="001A523D">
              <w:rPr>
                <w:rFonts w:ascii="Arial" w:eastAsia="Times New Roman" w:hAnsi="Arial" w:cs="Arial"/>
                <w:b/>
                <w:bCs/>
                <w:sz w:val="24"/>
                <w:szCs w:val="24"/>
              </w:rPr>
              <w:t xml:space="preserve"> fund </w:t>
            </w:r>
            <w:proofErr w:type="spellStart"/>
            <w:r w:rsidRPr="001A523D">
              <w:rPr>
                <w:rFonts w:ascii="Arial" w:eastAsia="Times New Roman" w:hAnsi="Arial" w:cs="Arial"/>
                <w:b/>
                <w:bCs/>
                <w:sz w:val="24"/>
                <w:szCs w:val="24"/>
              </w:rPr>
              <w:t>të</w:t>
            </w:r>
            <w:proofErr w:type="spellEnd"/>
            <w:r w:rsidRPr="001A523D">
              <w:rPr>
                <w:rFonts w:ascii="Arial" w:eastAsia="Times New Roman" w:hAnsi="Arial" w:cs="Arial"/>
                <w:b/>
                <w:bCs/>
                <w:sz w:val="24"/>
                <w:szCs w:val="24"/>
              </w:rPr>
              <w:t xml:space="preserve"> </w:t>
            </w:r>
            <w:proofErr w:type="spellStart"/>
            <w:r w:rsidRPr="001A523D">
              <w:rPr>
                <w:rFonts w:ascii="Arial" w:eastAsia="Times New Roman" w:hAnsi="Arial" w:cs="Arial"/>
                <w:b/>
                <w:bCs/>
                <w:sz w:val="24"/>
                <w:szCs w:val="24"/>
              </w:rPr>
              <w:t>vitit</w:t>
            </w:r>
            <w:proofErr w:type="spellEnd"/>
            <w:r w:rsidRPr="001A523D">
              <w:rPr>
                <w:rFonts w:ascii="Arial" w:eastAsia="Times New Roman" w:hAnsi="Arial" w:cs="Arial"/>
                <w:b/>
                <w:bCs/>
                <w:sz w:val="24"/>
                <w:szCs w:val="24"/>
              </w:rPr>
              <w:t xml:space="preserve"> </w:t>
            </w:r>
            <w:proofErr w:type="spellStart"/>
            <w:r w:rsidRPr="001A523D">
              <w:rPr>
                <w:rFonts w:ascii="Arial" w:eastAsia="Times New Roman" w:hAnsi="Arial" w:cs="Arial"/>
                <w:b/>
                <w:bCs/>
                <w:sz w:val="24"/>
                <w:szCs w:val="24"/>
              </w:rPr>
              <w:t>akademik</w:t>
            </w:r>
            <w:proofErr w:type="spellEnd"/>
            <w:r w:rsidRPr="001A523D">
              <w:rPr>
                <w:rFonts w:ascii="Arial" w:eastAsia="Times New Roman" w:hAnsi="Arial" w:cs="Arial"/>
                <w:b/>
                <w:bCs/>
                <w:sz w:val="24"/>
                <w:szCs w:val="24"/>
              </w:rPr>
              <w:t xml:space="preserve"> 2023/2024</w:t>
            </w:r>
          </w:p>
        </w:tc>
      </w:tr>
      <w:tr w:rsidR="001A523D" w:rsidRPr="001A523D" w14:paraId="079DC4CE" w14:textId="77777777" w:rsidTr="001A523D">
        <w:trPr>
          <w:trHeight w:val="277"/>
        </w:trPr>
        <w:tc>
          <w:tcPr>
            <w:tcW w:w="2386" w:type="dxa"/>
            <w:gridSpan w:val="2"/>
            <w:vMerge w:val="restart"/>
            <w:tcBorders>
              <w:top w:val="single" w:sz="4" w:space="0" w:color="auto"/>
              <w:left w:val="single" w:sz="8" w:space="0" w:color="auto"/>
              <w:bottom w:val="single" w:sz="4" w:space="0" w:color="auto"/>
              <w:right w:val="single" w:sz="4" w:space="0" w:color="auto"/>
            </w:tcBorders>
            <w:shd w:val="clear" w:color="auto" w:fill="auto"/>
            <w:hideMark/>
          </w:tcPr>
          <w:p w14:paraId="016730CE" w14:textId="77777777" w:rsidR="001A523D" w:rsidRPr="001A523D" w:rsidRDefault="001A523D" w:rsidP="001A523D">
            <w:pPr>
              <w:spacing w:after="0" w:line="240" w:lineRule="auto"/>
              <w:jc w:val="center"/>
              <w:rPr>
                <w:rFonts w:ascii="Arial" w:eastAsia="Times New Roman" w:hAnsi="Arial" w:cs="Arial"/>
                <w:sz w:val="24"/>
                <w:szCs w:val="24"/>
              </w:rPr>
            </w:pPr>
            <w:proofErr w:type="spellStart"/>
            <w:r w:rsidRPr="001A523D">
              <w:rPr>
                <w:rFonts w:ascii="Arial" w:eastAsia="Times New Roman" w:hAnsi="Arial" w:cs="Arial"/>
                <w:sz w:val="24"/>
                <w:szCs w:val="24"/>
              </w:rPr>
              <w:t>Lëndët</w:t>
            </w:r>
            <w:proofErr w:type="spellEnd"/>
            <w:r w:rsidRPr="001A523D">
              <w:rPr>
                <w:rFonts w:ascii="Arial" w:eastAsia="Times New Roman" w:hAnsi="Arial" w:cs="Arial"/>
                <w:sz w:val="24"/>
                <w:szCs w:val="24"/>
              </w:rPr>
              <w:t xml:space="preserve"> </w:t>
            </w:r>
            <w:proofErr w:type="spellStart"/>
            <w:r w:rsidRPr="001A523D">
              <w:rPr>
                <w:rFonts w:ascii="Arial" w:eastAsia="Times New Roman" w:hAnsi="Arial" w:cs="Arial"/>
                <w:sz w:val="24"/>
                <w:szCs w:val="24"/>
              </w:rPr>
              <w:t>mësimore</w:t>
            </w:r>
            <w:proofErr w:type="spellEnd"/>
          </w:p>
        </w:tc>
        <w:tc>
          <w:tcPr>
            <w:tcW w:w="10307" w:type="dxa"/>
            <w:gridSpan w:val="17"/>
            <w:tcBorders>
              <w:top w:val="single" w:sz="4" w:space="0" w:color="auto"/>
              <w:left w:val="nil"/>
              <w:bottom w:val="single" w:sz="4" w:space="0" w:color="auto"/>
              <w:right w:val="single" w:sz="8" w:space="0" w:color="000000"/>
            </w:tcBorders>
            <w:shd w:val="clear" w:color="auto" w:fill="auto"/>
            <w:hideMark/>
          </w:tcPr>
          <w:p w14:paraId="6EC7F20D" w14:textId="77777777" w:rsidR="001A523D" w:rsidRPr="001A523D" w:rsidRDefault="001A523D" w:rsidP="001A523D">
            <w:pPr>
              <w:spacing w:after="0" w:line="240" w:lineRule="auto"/>
              <w:jc w:val="center"/>
              <w:rPr>
                <w:rFonts w:ascii="Arial" w:eastAsia="Times New Roman" w:hAnsi="Arial" w:cs="Arial"/>
                <w:b/>
                <w:bCs/>
                <w:sz w:val="24"/>
                <w:szCs w:val="24"/>
              </w:rPr>
            </w:pPr>
            <w:proofErr w:type="spellStart"/>
            <w:r w:rsidRPr="001A523D">
              <w:rPr>
                <w:rFonts w:ascii="Arial" w:eastAsia="Times New Roman" w:hAnsi="Arial" w:cs="Arial"/>
                <w:b/>
                <w:bCs/>
                <w:sz w:val="24"/>
                <w:szCs w:val="24"/>
              </w:rPr>
              <w:t>Paç</w:t>
            </w:r>
            <w:proofErr w:type="spellEnd"/>
            <w:r w:rsidRPr="001A523D">
              <w:rPr>
                <w:rFonts w:ascii="Arial" w:eastAsia="Times New Roman" w:hAnsi="Arial" w:cs="Arial"/>
                <w:b/>
                <w:bCs/>
                <w:sz w:val="24"/>
                <w:szCs w:val="24"/>
              </w:rPr>
              <w:t xml:space="preserve"> fat</w:t>
            </w:r>
          </w:p>
        </w:tc>
      </w:tr>
      <w:tr w:rsidR="001A523D" w:rsidRPr="001A523D" w14:paraId="544EB8C1" w14:textId="77777777" w:rsidTr="001A523D">
        <w:trPr>
          <w:trHeight w:val="291"/>
        </w:trPr>
        <w:tc>
          <w:tcPr>
            <w:tcW w:w="2386" w:type="dxa"/>
            <w:gridSpan w:val="2"/>
            <w:vMerge/>
            <w:tcBorders>
              <w:top w:val="single" w:sz="4" w:space="0" w:color="auto"/>
              <w:left w:val="single" w:sz="8" w:space="0" w:color="auto"/>
              <w:bottom w:val="single" w:sz="4" w:space="0" w:color="auto"/>
              <w:right w:val="single" w:sz="4" w:space="0" w:color="auto"/>
            </w:tcBorders>
            <w:vAlign w:val="center"/>
            <w:hideMark/>
          </w:tcPr>
          <w:p w14:paraId="4A93B707" w14:textId="77777777" w:rsidR="001A523D" w:rsidRPr="001A523D" w:rsidRDefault="001A523D" w:rsidP="001A523D">
            <w:pPr>
              <w:spacing w:after="0" w:line="240" w:lineRule="auto"/>
              <w:rPr>
                <w:rFonts w:ascii="Arial" w:eastAsia="Times New Roman" w:hAnsi="Arial" w:cs="Arial"/>
                <w:sz w:val="24"/>
                <w:szCs w:val="24"/>
              </w:rPr>
            </w:pPr>
          </w:p>
        </w:tc>
        <w:tc>
          <w:tcPr>
            <w:tcW w:w="1145" w:type="dxa"/>
            <w:gridSpan w:val="2"/>
            <w:tcBorders>
              <w:top w:val="single" w:sz="4" w:space="0" w:color="auto"/>
              <w:left w:val="nil"/>
              <w:bottom w:val="single" w:sz="4" w:space="0" w:color="auto"/>
              <w:right w:val="single" w:sz="4" w:space="0" w:color="auto"/>
            </w:tcBorders>
            <w:shd w:val="clear" w:color="auto" w:fill="auto"/>
            <w:hideMark/>
          </w:tcPr>
          <w:p w14:paraId="1FE1571E" w14:textId="77777777"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5</w:t>
            </w:r>
          </w:p>
        </w:tc>
        <w:tc>
          <w:tcPr>
            <w:tcW w:w="1166" w:type="dxa"/>
            <w:gridSpan w:val="2"/>
            <w:tcBorders>
              <w:top w:val="single" w:sz="4" w:space="0" w:color="auto"/>
              <w:left w:val="nil"/>
              <w:bottom w:val="single" w:sz="4" w:space="0" w:color="auto"/>
              <w:right w:val="single" w:sz="4" w:space="0" w:color="auto"/>
            </w:tcBorders>
            <w:shd w:val="clear" w:color="auto" w:fill="auto"/>
            <w:hideMark/>
          </w:tcPr>
          <w:p w14:paraId="22D7EFFE" w14:textId="77777777"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4</w:t>
            </w:r>
          </w:p>
        </w:tc>
        <w:tc>
          <w:tcPr>
            <w:tcW w:w="1166" w:type="dxa"/>
            <w:gridSpan w:val="2"/>
            <w:tcBorders>
              <w:top w:val="single" w:sz="4" w:space="0" w:color="auto"/>
              <w:left w:val="nil"/>
              <w:bottom w:val="single" w:sz="4" w:space="0" w:color="auto"/>
              <w:right w:val="single" w:sz="4" w:space="0" w:color="auto"/>
            </w:tcBorders>
            <w:shd w:val="clear" w:color="auto" w:fill="auto"/>
            <w:hideMark/>
          </w:tcPr>
          <w:p w14:paraId="511EB1CC" w14:textId="77777777"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3</w:t>
            </w:r>
          </w:p>
        </w:tc>
        <w:tc>
          <w:tcPr>
            <w:tcW w:w="1074" w:type="dxa"/>
            <w:gridSpan w:val="2"/>
            <w:tcBorders>
              <w:top w:val="single" w:sz="4" w:space="0" w:color="auto"/>
              <w:left w:val="nil"/>
              <w:bottom w:val="single" w:sz="4" w:space="0" w:color="auto"/>
              <w:right w:val="single" w:sz="4" w:space="0" w:color="auto"/>
            </w:tcBorders>
            <w:shd w:val="clear" w:color="auto" w:fill="auto"/>
            <w:hideMark/>
          </w:tcPr>
          <w:p w14:paraId="2197C6BD" w14:textId="77777777"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2</w:t>
            </w:r>
          </w:p>
        </w:tc>
        <w:tc>
          <w:tcPr>
            <w:tcW w:w="1104" w:type="dxa"/>
            <w:gridSpan w:val="2"/>
            <w:tcBorders>
              <w:top w:val="single" w:sz="4" w:space="0" w:color="auto"/>
              <w:left w:val="nil"/>
              <w:bottom w:val="single" w:sz="4" w:space="0" w:color="auto"/>
              <w:right w:val="single" w:sz="4" w:space="0" w:color="auto"/>
            </w:tcBorders>
            <w:shd w:val="clear" w:color="auto" w:fill="auto"/>
            <w:hideMark/>
          </w:tcPr>
          <w:p w14:paraId="56AFFC27" w14:textId="77777777"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1</w:t>
            </w:r>
          </w:p>
        </w:tc>
        <w:tc>
          <w:tcPr>
            <w:tcW w:w="1309" w:type="dxa"/>
            <w:gridSpan w:val="2"/>
            <w:tcBorders>
              <w:top w:val="single" w:sz="4" w:space="0" w:color="auto"/>
              <w:left w:val="nil"/>
              <w:bottom w:val="single" w:sz="4" w:space="0" w:color="auto"/>
              <w:right w:val="single" w:sz="4" w:space="0" w:color="auto"/>
            </w:tcBorders>
            <w:shd w:val="clear" w:color="auto" w:fill="auto"/>
            <w:hideMark/>
          </w:tcPr>
          <w:p w14:paraId="3869468D"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 xml:space="preserve">E </w:t>
            </w:r>
            <w:proofErr w:type="spellStart"/>
            <w:r w:rsidRPr="001A523D">
              <w:rPr>
                <w:rFonts w:ascii="Arial" w:eastAsia="Times New Roman" w:hAnsi="Arial" w:cs="Arial"/>
                <w:sz w:val="24"/>
                <w:szCs w:val="24"/>
              </w:rPr>
              <w:t>pavlerësuar</w:t>
            </w:r>
            <w:proofErr w:type="spellEnd"/>
          </w:p>
        </w:tc>
        <w:tc>
          <w:tcPr>
            <w:tcW w:w="1168" w:type="dxa"/>
            <w:gridSpan w:val="2"/>
            <w:tcBorders>
              <w:top w:val="single" w:sz="4" w:space="0" w:color="auto"/>
              <w:left w:val="nil"/>
              <w:bottom w:val="single" w:sz="4" w:space="0" w:color="auto"/>
              <w:right w:val="single" w:sz="4" w:space="0" w:color="auto"/>
            </w:tcBorders>
            <w:shd w:val="clear" w:color="auto" w:fill="auto"/>
            <w:hideMark/>
          </w:tcPr>
          <w:p w14:paraId="39C455A8" w14:textId="77777777" w:rsidR="001A523D" w:rsidRPr="001A523D" w:rsidRDefault="001A523D" w:rsidP="001A523D">
            <w:pPr>
              <w:spacing w:after="0" w:line="240" w:lineRule="auto"/>
              <w:rPr>
                <w:rFonts w:ascii="Arial" w:eastAsia="Times New Roman" w:hAnsi="Arial" w:cs="Arial"/>
                <w:sz w:val="24"/>
                <w:szCs w:val="24"/>
              </w:rPr>
            </w:pPr>
            <w:proofErr w:type="spellStart"/>
            <w:r w:rsidRPr="001A523D">
              <w:rPr>
                <w:rFonts w:ascii="Arial" w:eastAsia="Times New Roman" w:hAnsi="Arial" w:cs="Arial"/>
                <w:sz w:val="24"/>
                <w:szCs w:val="24"/>
              </w:rPr>
              <w:t>Gjithçka</w:t>
            </w:r>
            <w:proofErr w:type="spellEnd"/>
          </w:p>
        </w:tc>
        <w:tc>
          <w:tcPr>
            <w:tcW w:w="2175" w:type="dxa"/>
            <w:gridSpan w:val="3"/>
            <w:tcBorders>
              <w:top w:val="single" w:sz="4" w:space="0" w:color="auto"/>
              <w:left w:val="nil"/>
              <w:bottom w:val="single" w:sz="4" w:space="0" w:color="auto"/>
              <w:right w:val="single" w:sz="8" w:space="0" w:color="000000"/>
            </w:tcBorders>
            <w:shd w:val="clear" w:color="auto" w:fill="auto"/>
            <w:hideMark/>
          </w:tcPr>
          <w:p w14:paraId="3C16DDFB" w14:textId="77777777" w:rsidR="001A523D" w:rsidRPr="001A523D" w:rsidRDefault="001A523D" w:rsidP="001A523D">
            <w:pPr>
              <w:spacing w:after="0" w:line="240" w:lineRule="auto"/>
              <w:rPr>
                <w:rFonts w:ascii="Arial" w:eastAsia="Times New Roman" w:hAnsi="Arial" w:cs="Arial"/>
                <w:sz w:val="24"/>
                <w:szCs w:val="24"/>
              </w:rPr>
            </w:pPr>
            <w:proofErr w:type="spellStart"/>
            <w:r w:rsidRPr="001A523D">
              <w:rPr>
                <w:rFonts w:ascii="Arial" w:eastAsia="Times New Roman" w:hAnsi="Arial" w:cs="Arial"/>
                <w:sz w:val="24"/>
                <w:szCs w:val="24"/>
              </w:rPr>
              <w:t>Suksesi</w:t>
            </w:r>
            <w:proofErr w:type="spellEnd"/>
            <w:r w:rsidRPr="001A523D">
              <w:rPr>
                <w:rFonts w:ascii="Arial" w:eastAsia="Times New Roman" w:hAnsi="Arial" w:cs="Arial"/>
                <w:sz w:val="24"/>
                <w:szCs w:val="24"/>
              </w:rPr>
              <w:t xml:space="preserve"> </w:t>
            </w:r>
            <w:proofErr w:type="spellStart"/>
            <w:r w:rsidRPr="001A523D">
              <w:rPr>
                <w:rFonts w:ascii="Arial" w:eastAsia="Times New Roman" w:hAnsi="Arial" w:cs="Arial"/>
                <w:sz w:val="24"/>
                <w:szCs w:val="24"/>
              </w:rPr>
              <w:t>mesatar</w:t>
            </w:r>
            <w:proofErr w:type="spellEnd"/>
          </w:p>
        </w:tc>
      </w:tr>
      <w:tr w:rsidR="001A523D" w:rsidRPr="001A523D" w14:paraId="43FBEDB6" w14:textId="77777777" w:rsidTr="001A523D">
        <w:trPr>
          <w:trHeight w:val="291"/>
        </w:trPr>
        <w:tc>
          <w:tcPr>
            <w:tcW w:w="2386" w:type="dxa"/>
            <w:gridSpan w:val="2"/>
            <w:vMerge/>
            <w:tcBorders>
              <w:top w:val="single" w:sz="4" w:space="0" w:color="auto"/>
              <w:left w:val="single" w:sz="8" w:space="0" w:color="auto"/>
              <w:bottom w:val="single" w:sz="4" w:space="0" w:color="auto"/>
              <w:right w:val="single" w:sz="4" w:space="0" w:color="auto"/>
            </w:tcBorders>
            <w:vAlign w:val="center"/>
            <w:hideMark/>
          </w:tcPr>
          <w:p w14:paraId="6B12A465" w14:textId="77777777" w:rsidR="001A523D" w:rsidRPr="001A523D" w:rsidRDefault="001A523D" w:rsidP="001A523D">
            <w:pPr>
              <w:spacing w:after="0" w:line="240" w:lineRule="auto"/>
              <w:rPr>
                <w:rFonts w:ascii="Arial" w:eastAsia="Times New Roman" w:hAnsi="Arial" w:cs="Arial"/>
                <w:sz w:val="24"/>
                <w:szCs w:val="24"/>
              </w:rPr>
            </w:pPr>
          </w:p>
        </w:tc>
        <w:tc>
          <w:tcPr>
            <w:tcW w:w="583" w:type="dxa"/>
            <w:tcBorders>
              <w:top w:val="nil"/>
              <w:left w:val="nil"/>
              <w:bottom w:val="single" w:sz="4" w:space="0" w:color="auto"/>
              <w:right w:val="single" w:sz="4" w:space="0" w:color="auto"/>
            </w:tcBorders>
            <w:shd w:val="clear" w:color="auto" w:fill="auto"/>
            <w:hideMark/>
          </w:tcPr>
          <w:p w14:paraId="4539A031"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M</w:t>
            </w:r>
          </w:p>
        </w:tc>
        <w:tc>
          <w:tcPr>
            <w:tcW w:w="562" w:type="dxa"/>
            <w:tcBorders>
              <w:top w:val="nil"/>
              <w:left w:val="nil"/>
              <w:bottom w:val="single" w:sz="4" w:space="0" w:color="auto"/>
              <w:right w:val="single" w:sz="4" w:space="0" w:color="auto"/>
            </w:tcBorders>
            <w:shd w:val="clear" w:color="auto" w:fill="auto"/>
            <w:hideMark/>
          </w:tcPr>
          <w:p w14:paraId="4EC3480C"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Z</w:t>
            </w:r>
          </w:p>
        </w:tc>
        <w:tc>
          <w:tcPr>
            <w:tcW w:w="565" w:type="dxa"/>
            <w:tcBorders>
              <w:top w:val="nil"/>
              <w:left w:val="nil"/>
              <w:bottom w:val="single" w:sz="4" w:space="0" w:color="auto"/>
              <w:right w:val="single" w:sz="4" w:space="0" w:color="auto"/>
            </w:tcBorders>
            <w:shd w:val="clear" w:color="auto" w:fill="auto"/>
            <w:hideMark/>
          </w:tcPr>
          <w:p w14:paraId="34AFE2CE"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M</w:t>
            </w:r>
          </w:p>
        </w:tc>
        <w:tc>
          <w:tcPr>
            <w:tcW w:w="601" w:type="dxa"/>
            <w:tcBorders>
              <w:top w:val="nil"/>
              <w:left w:val="nil"/>
              <w:bottom w:val="single" w:sz="4" w:space="0" w:color="auto"/>
              <w:right w:val="single" w:sz="4" w:space="0" w:color="auto"/>
            </w:tcBorders>
            <w:shd w:val="clear" w:color="auto" w:fill="auto"/>
            <w:hideMark/>
          </w:tcPr>
          <w:p w14:paraId="5A9CC8A2"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Z</w:t>
            </w:r>
          </w:p>
        </w:tc>
        <w:tc>
          <w:tcPr>
            <w:tcW w:w="583" w:type="dxa"/>
            <w:tcBorders>
              <w:top w:val="nil"/>
              <w:left w:val="nil"/>
              <w:bottom w:val="single" w:sz="4" w:space="0" w:color="auto"/>
              <w:right w:val="single" w:sz="4" w:space="0" w:color="auto"/>
            </w:tcBorders>
            <w:shd w:val="clear" w:color="auto" w:fill="auto"/>
            <w:hideMark/>
          </w:tcPr>
          <w:p w14:paraId="4BC9D9D9"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M</w:t>
            </w:r>
          </w:p>
        </w:tc>
        <w:tc>
          <w:tcPr>
            <w:tcW w:w="583" w:type="dxa"/>
            <w:tcBorders>
              <w:top w:val="nil"/>
              <w:left w:val="nil"/>
              <w:bottom w:val="single" w:sz="4" w:space="0" w:color="auto"/>
              <w:right w:val="single" w:sz="4" w:space="0" w:color="auto"/>
            </w:tcBorders>
            <w:shd w:val="clear" w:color="auto" w:fill="auto"/>
            <w:hideMark/>
          </w:tcPr>
          <w:p w14:paraId="19B7425C"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Z</w:t>
            </w:r>
          </w:p>
        </w:tc>
        <w:tc>
          <w:tcPr>
            <w:tcW w:w="492" w:type="dxa"/>
            <w:tcBorders>
              <w:top w:val="nil"/>
              <w:left w:val="nil"/>
              <w:bottom w:val="single" w:sz="4" w:space="0" w:color="auto"/>
              <w:right w:val="single" w:sz="4" w:space="0" w:color="auto"/>
            </w:tcBorders>
            <w:shd w:val="clear" w:color="auto" w:fill="auto"/>
            <w:hideMark/>
          </w:tcPr>
          <w:p w14:paraId="267985CF"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M</w:t>
            </w:r>
          </w:p>
        </w:tc>
        <w:tc>
          <w:tcPr>
            <w:tcW w:w="583" w:type="dxa"/>
            <w:tcBorders>
              <w:top w:val="nil"/>
              <w:left w:val="nil"/>
              <w:bottom w:val="single" w:sz="4" w:space="0" w:color="auto"/>
              <w:right w:val="single" w:sz="4" w:space="0" w:color="auto"/>
            </w:tcBorders>
            <w:shd w:val="clear" w:color="auto" w:fill="auto"/>
            <w:hideMark/>
          </w:tcPr>
          <w:p w14:paraId="1F0F2D7E"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Z</w:t>
            </w:r>
          </w:p>
        </w:tc>
        <w:tc>
          <w:tcPr>
            <w:tcW w:w="545" w:type="dxa"/>
            <w:tcBorders>
              <w:top w:val="nil"/>
              <w:left w:val="nil"/>
              <w:bottom w:val="single" w:sz="4" w:space="0" w:color="auto"/>
              <w:right w:val="single" w:sz="4" w:space="0" w:color="auto"/>
            </w:tcBorders>
            <w:shd w:val="clear" w:color="auto" w:fill="auto"/>
            <w:hideMark/>
          </w:tcPr>
          <w:p w14:paraId="245105B4"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M</w:t>
            </w:r>
          </w:p>
        </w:tc>
        <w:tc>
          <w:tcPr>
            <w:tcW w:w="558" w:type="dxa"/>
            <w:tcBorders>
              <w:top w:val="nil"/>
              <w:left w:val="nil"/>
              <w:bottom w:val="single" w:sz="4" w:space="0" w:color="auto"/>
              <w:right w:val="single" w:sz="4" w:space="0" w:color="auto"/>
            </w:tcBorders>
            <w:shd w:val="clear" w:color="auto" w:fill="auto"/>
            <w:hideMark/>
          </w:tcPr>
          <w:p w14:paraId="53549671"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Z</w:t>
            </w:r>
          </w:p>
        </w:tc>
        <w:tc>
          <w:tcPr>
            <w:tcW w:w="633" w:type="dxa"/>
            <w:tcBorders>
              <w:top w:val="nil"/>
              <w:left w:val="nil"/>
              <w:bottom w:val="single" w:sz="4" w:space="0" w:color="auto"/>
              <w:right w:val="single" w:sz="4" w:space="0" w:color="auto"/>
            </w:tcBorders>
            <w:shd w:val="clear" w:color="auto" w:fill="auto"/>
            <w:hideMark/>
          </w:tcPr>
          <w:p w14:paraId="6F1C54E6"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M</w:t>
            </w:r>
          </w:p>
        </w:tc>
        <w:tc>
          <w:tcPr>
            <w:tcW w:w="677" w:type="dxa"/>
            <w:tcBorders>
              <w:top w:val="nil"/>
              <w:left w:val="nil"/>
              <w:bottom w:val="single" w:sz="4" w:space="0" w:color="auto"/>
              <w:right w:val="single" w:sz="4" w:space="0" w:color="auto"/>
            </w:tcBorders>
            <w:shd w:val="clear" w:color="auto" w:fill="auto"/>
            <w:hideMark/>
          </w:tcPr>
          <w:p w14:paraId="2CF1F251"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Z</w:t>
            </w:r>
          </w:p>
        </w:tc>
        <w:tc>
          <w:tcPr>
            <w:tcW w:w="589" w:type="dxa"/>
            <w:tcBorders>
              <w:top w:val="nil"/>
              <w:left w:val="nil"/>
              <w:bottom w:val="single" w:sz="4" w:space="0" w:color="auto"/>
              <w:right w:val="single" w:sz="4" w:space="0" w:color="auto"/>
            </w:tcBorders>
            <w:shd w:val="clear" w:color="auto" w:fill="auto"/>
            <w:hideMark/>
          </w:tcPr>
          <w:p w14:paraId="58E9E384"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M</w:t>
            </w:r>
          </w:p>
        </w:tc>
        <w:tc>
          <w:tcPr>
            <w:tcW w:w="579" w:type="dxa"/>
            <w:tcBorders>
              <w:top w:val="nil"/>
              <w:left w:val="nil"/>
              <w:bottom w:val="single" w:sz="4" w:space="0" w:color="auto"/>
              <w:right w:val="single" w:sz="4" w:space="0" w:color="auto"/>
            </w:tcBorders>
            <w:shd w:val="clear" w:color="auto" w:fill="auto"/>
            <w:hideMark/>
          </w:tcPr>
          <w:p w14:paraId="1FCA33D8"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Z</w:t>
            </w:r>
          </w:p>
        </w:tc>
        <w:tc>
          <w:tcPr>
            <w:tcW w:w="674" w:type="dxa"/>
            <w:tcBorders>
              <w:top w:val="nil"/>
              <w:left w:val="nil"/>
              <w:bottom w:val="single" w:sz="4" w:space="0" w:color="auto"/>
              <w:right w:val="single" w:sz="4" w:space="0" w:color="auto"/>
            </w:tcBorders>
            <w:shd w:val="clear" w:color="auto" w:fill="auto"/>
            <w:hideMark/>
          </w:tcPr>
          <w:p w14:paraId="2B33A6BC"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M</w:t>
            </w:r>
          </w:p>
        </w:tc>
        <w:tc>
          <w:tcPr>
            <w:tcW w:w="623" w:type="dxa"/>
            <w:tcBorders>
              <w:top w:val="nil"/>
              <w:left w:val="nil"/>
              <w:bottom w:val="single" w:sz="4" w:space="0" w:color="auto"/>
              <w:right w:val="single" w:sz="4" w:space="0" w:color="auto"/>
            </w:tcBorders>
            <w:shd w:val="clear" w:color="auto" w:fill="auto"/>
            <w:hideMark/>
          </w:tcPr>
          <w:p w14:paraId="779035C9"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Z</w:t>
            </w:r>
          </w:p>
        </w:tc>
        <w:tc>
          <w:tcPr>
            <w:tcW w:w="879" w:type="dxa"/>
            <w:tcBorders>
              <w:top w:val="nil"/>
              <w:left w:val="nil"/>
              <w:bottom w:val="single" w:sz="4" w:space="0" w:color="auto"/>
              <w:right w:val="single" w:sz="8" w:space="0" w:color="auto"/>
            </w:tcBorders>
            <w:shd w:val="clear" w:color="auto" w:fill="auto"/>
            <w:hideMark/>
          </w:tcPr>
          <w:p w14:paraId="726C68C3" w14:textId="77777777" w:rsidR="001A523D" w:rsidRPr="001A523D" w:rsidRDefault="001A523D" w:rsidP="001A523D">
            <w:pPr>
              <w:spacing w:after="0" w:line="240" w:lineRule="auto"/>
              <w:rPr>
                <w:rFonts w:ascii="Arial" w:eastAsia="Times New Roman" w:hAnsi="Arial" w:cs="Arial"/>
                <w:sz w:val="24"/>
                <w:szCs w:val="24"/>
              </w:rPr>
            </w:pPr>
            <w:proofErr w:type="spellStart"/>
            <w:r w:rsidRPr="001A523D">
              <w:rPr>
                <w:rFonts w:ascii="Arial" w:eastAsia="Times New Roman" w:hAnsi="Arial" w:cs="Arial"/>
                <w:sz w:val="24"/>
                <w:szCs w:val="24"/>
              </w:rPr>
              <w:t>në</w:t>
            </w:r>
            <w:proofErr w:type="spellEnd"/>
            <w:r w:rsidRPr="001A523D">
              <w:rPr>
                <w:rFonts w:ascii="Arial" w:eastAsia="Times New Roman" w:hAnsi="Arial" w:cs="Arial"/>
                <w:sz w:val="24"/>
                <w:szCs w:val="24"/>
              </w:rPr>
              <w:t xml:space="preserve"> total</w:t>
            </w:r>
          </w:p>
        </w:tc>
      </w:tr>
      <w:tr w:rsidR="001A523D" w:rsidRPr="001A523D" w14:paraId="144F09DF" w14:textId="77777777" w:rsidTr="001A523D">
        <w:trPr>
          <w:trHeight w:val="306"/>
        </w:trPr>
        <w:tc>
          <w:tcPr>
            <w:tcW w:w="510" w:type="dxa"/>
            <w:vMerge w:val="restart"/>
            <w:tcBorders>
              <w:top w:val="nil"/>
              <w:left w:val="single" w:sz="8" w:space="0" w:color="auto"/>
              <w:bottom w:val="nil"/>
              <w:right w:val="single" w:sz="4" w:space="0" w:color="auto"/>
            </w:tcBorders>
            <w:shd w:val="clear" w:color="auto" w:fill="auto"/>
            <w:textDirection w:val="btLr"/>
            <w:vAlign w:val="center"/>
            <w:hideMark/>
          </w:tcPr>
          <w:p w14:paraId="32DB361C" w14:textId="77777777" w:rsidR="001A523D" w:rsidRPr="001A523D" w:rsidRDefault="001A523D" w:rsidP="001A523D">
            <w:pPr>
              <w:spacing w:after="0" w:line="240" w:lineRule="auto"/>
              <w:jc w:val="center"/>
              <w:rPr>
                <w:rFonts w:ascii="Arial" w:eastAsia="Times New Roman" w:hAnsi="Arial" w:cs="Arial"/>
                <w:sz w:val="24"/>
                <w:szCs w:val="24"/>
              </w:rPr>
            </w:pPr>
            <w:proofErr w:type="spellStart"/>
            <w:r w:rsidRPr="001A523D">
              <w:rPr>
                <w:rFonts w:ascii="Arial" w:eastAsia="Times New Roman" w:hAnsi="Arial" w:cs="Arial"/>
                <w:sz w:val="24"/>
                <w:szCs w:val="24"/>
              </w:rPr>
              <w:t>Lëndët</w:t>
            </w:r>
            <w:proofErr w:type="spellEnd"/>
            <w:r w:rsidRPr="001A523D">
              <w:rPr>
                <w:rFonts w:ascii="Arial" w:eastAsia="Times New Roman" w:hAnsi="Arial" w:cs="Arial"/>
                <w:sz w:val="24"/>
                <w:szCs w:val="24"/>
              </w:rPr>
              <w:t xml:space="preserve"> e </w:t>
            </w:r>
            <w:proofErr w:type="spellStart"/>
            <w:r w:rsidRPr="001A523D">
              <w:rPr>
                <w:rFonts w:ascii="Arial" w:eastAsia="Times New Roman" w:hAnsi="Arial" w:cs="Arial"/>
                <w:sz w:val="24"/>
                <w:szCs w:val="24"/>
              </w:rPr>
              <w:t>detyrueshme</w:t>
            </w:r>
            <w:proofErr w:type="spellEnd"/>
          </w:p>
        </w:tc>
        <w:tc>
          <w:tcPr>
            <w:tcW w:w="1876" w:type="dxa"/>
            <w:tcBorders>
              <w:top w:val="nil"/>
              <w:left w:val="nil"/>
              <w:bottom w:val="single" w:sz="4" w:space="0" w:color="auto"/>
              <w:right w:val="single" w:sz="4" w:space="0" w:color="auto"/>
            </w:tcBorders>
            <w:shd w:val="clear" w:color="auto" w:fill="auto"/>
            <w:hideMark/>
          </w:tcPr>
          <w:p w14:paraId="1EB7A598" w14:textId="77777777" w:rsidR="001A523D" w:rsidRPr="001A523D" w:rsidRDefault="001A523D" w:rsidP="001A523D">
            <w:pPr>
              <w:spacing w:after="0" w:line="240" w:lineRule="auto"/>
              <w:rPr>
                <w:rFonts w:ascii="Arial" w:eastAsia="Times New Roman" w:hAnsi="Arial" w:cs="Arial"/>
                <w:sz w:val="24"/>
                <w:szCs w:val="24"/>
              </w:rPr>
            </w:pPr>
            <w:proofErr w:type="spellStart"/>
            <w:r w:rsidRPr="001A523D">
              <w:rPr>
                <w:rFonts w:ascii="Arial" w:eastAsia="Times New Roman" w:hAnsi="Arial" w:cs="Arial"/>
                <w:sz w:val="24"/>
                <w:szCs w:val="24"/>
              </w:rPr>
              <w:t>gjuha</w:t>
            </w:r>
            <w:proofErr w:type="spellEnd"/>
            <w:r w:rsidRPr="001A523D">
              <w:rPr>
                <w:rFonts w:ascii="Arial" w:eastAsia="Times New Roman" w:hAnsi="Arial" w:cs="Arial"/>
                <w:sz w:val="24"/>
                <w:szCs w:val="24"/>
              </w:rPr>
              <w:t xml:space="preserve"> </w:t>
            </w:r>
            <w:proofErr w:type="spellStart"/>
            <w:r w:rsidRPr="001A523D">
              <w:rPr>
                <w:rFonts w:ascii="Arial" w:eastAsia="Times New Roman" w:hAnsi="Arial" w:cs="Arial"/>
                <w:sz w:val="24"/>
                <w:szCs w:val="24"/>
              </w:rPr>
              <w:t>maqedonase</w:t>
            </w:r>
            <w:proofErr w:type="spellEnd"/>
          </w:p>
        </w:tc>
        <w:tc>
          <w:tcPr>
            <w:tcW w:w="583" w:type="dxa"/>
            <w:tcBorders>
              <w:top w:val="nil"/>
              <w:left w:val="nil"/>
              <w:bottom w:val="single" w:sz="4" w:space="0" w:color="auto"/>
              <w:right w:val="single" w:sz="4" w:space="0" w:color="auto"/>
            </w:tcBorders>
            <w:shd w:val="clear" w:color="auto" w:fill="auto"/>
            <w:hideMark/>
          </w:tcPr>
          <w:p w14:paraId="06586E65"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562" w:type="dxa"/>
            <w:tcBorders>
              <w:top w:val="nil"/>
              <w:left w:val="nil"/>
              <w:bottom w:val="single" w:sz="4" w:space="0" w:color="auto"/>
              <w:right w:val="single" w:sz="4" w:space="0" w:color="auto"/>
            </w:tcBorders>
            <w:shd w:val="clear" w:color="auto" w:fill="auto"/>
            <w:hideMark/>
          </w:tcPr>
          <w:p w14:paraId="098FD8A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w:t>
            </w:r>
          </w:p>
        </w:tc>
        <w:tc>
          <w:tcPr>
            <w:tcW w:w="565" w:type="dxa"/>
            <w:tcBorders>
              <w:top w:val="nil"/>
              <w:left w:val="nil"/>
              <w:bottom w:val="single" w:sz="4" w:space="0" w:color="auto"/>
              <w:right w:val="single" w:sz="4" w:space="0" w:color="auto"/>
            </w:tcBorders>
            <w:shd w:val="clear" w:color="auto" w:fill="auto"/>
            <w:hideMark/>
          </w:tcPr>
          <w:p w14:paraId="6E7869B1"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20</w:t>
            </w:r>
          </w:p>
        </w:tc>
        <w:tc>
          <w:tcPr>
            <w:tcW w:w="601" w:type="dxa"/>
            <w:tcBorders>
              <w:top w:val="nil"/>
              <w:left w:val="nil"/>
              <w:bottom w:val="single" w:sz="4" w:space="0" w:color="auto"/>
              <w:right w:val="single" w:sz="4" w:space="0" w:color="auto"/>
            </w:tcBorders>
            <w:shd w:val="clear" w:color="auto" w:fill="auto"/>
            <w:hideMark/>
          </w:tcPr>
          <w:p w14:paraId="1C7BAD61"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8</w:t>
            </w:r>
          </w:p>
        </w:tc>
        <w:tc>
          <w:tcPr>
            <w:tcW w:w="583" w:type="dxa"/>
            <w:tcBorders>
              <w:top w:val="nil"/>
              <w:left w:val="nil"/>
              <w:bottom w:val="single" w:sz="4" w:space="0" w:color="auto"/>
              <w:right w:val="single" w:sz="4" w:space="0" w:color="auto"/>
            </w:tcBorders>
            <w:shd w:val="clear" w:color="auto" w:fill="auto"/>
            <w:hideMark/>
          </w:tcPr>
          <w:p w14:paraId="4FB7224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11</w:t>
            </w:r>
          </w:p>
        </w:tc>
        <w:tc>
          <w:tcPr>
            <w:tcW w:w="583" w:type="dxa"/>
            <w:tcBorders>
              <w:top w:val="nil"/>
              <w:left w:val="nil"/>
              <w:bottom w:val="single" w:sz="4" w:space="0" w:color="auto"/>
              <w:right w:val="single" w:sz="4" w:space="0" w:color="auto"/>
            </w:tcBorders>
            <w:shd w:val="clear" w:color="auto" w:fill="auto"/>
            <w:hideMark/>
          </w:tcPr>
          <w:p w14:paraId="3FABC96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w:t>
            </w:r>
          </w:p>
        </w:tc>
        <w:tc>
          <w:tcPr>
            <w:tcW w:w="492" w:type="dxa"/>
            <w:tcBorders>
              <w:top w:val="nil"/>
              <w:left w:val="nil"/>
              <w:bottom w:val="single" w:sz="4" w:space="0" w:color="auto"/>
              <w:right w:val="single" w:sz="4" w:space="0" w:color="auto"/>
            </w:tcBorders>
            <w:shd w:val="clear" w:color="auto" w:fill="auto"/>
            <w:hideMark/>
          </w:tcPr>
          <w:p w14:paraId="3C5B3230"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w:t>
            </w:r>
          </w:p>
        </w:tc>
        <w:tc>
          <w:tcPr>
            <w:tcW w:w="583" w:type="dxa"/>
            <w:tcBorders>
              <w:top w:val="nil"/>
              <w:left w:val="nil"/>
              <w:bottom w:val="single" w:sz="4" w:space="0" w:color="auto"/>
              <w:right w:val="single" w:sz="4" w:space="0" w:color="auto"/>
            </w:tcBorders>
            <w:shd w:val="clear" w:color="auto" w:fill="auto"/>
            <w:hideMark/>
          </w:tcPr>
          <w:p w14:paraId="11A1423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w:t>
            </w:r>
          </w:p>
        </w:tc>
        <w:tc>
          <w:tcPr>
            <w:tcW w:w="545" w:type="dxa"/>
            <w:tcBorders>
              <w:top w:val="nil"/>
              <w:left w:val="nil"/>
              <w:bottom w:val="single" w:sz="4" w:space="0" w:color="auto"/>
              <w:right w:val="single" w:sz="4" w:space="0" w:color="auto"/>
            </w:tcBorders>
            <w:shd w:val="clear" w:color="auto" w:fill="auto"/>
            <w:hideMark/>
          </w:tcPr>
          <w:p w14:paraId="7277001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14:paraId="5A4B5BB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14:paraId="1809F138"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14:paraId="5077A93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14:paraId="19A47655"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14:paraId="555C674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14:paraId="54F3FFA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4.24</w:t>
            </w:r>
          </w:p>
        </w:tc>
        <w:tc>
          <w:tcPr>
            <w:tcW w:w="623" w:type="dxa"/>
            <w:tcBorders>
              <w:top w:val="nil"/>
              <w:left w:val="nil"/>
              <w:bottom w:val="single" w:sz="4" w:space="0" w:color="auto"/>
              <w:right w:val="single" w:sz="4" w:space="0" w:color="auto"/>
            </w:tcBorders>
            <w:shd w:val="clear" w:color="auto" w:fill="auto"/>
            <w:hideMark/>
          </w:tcPr>
          <w:p w14:paraId="2FA3FEE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4.53</w:t>
            </w:r>
          </w:p>
        </w:tc>
        <w:tc>
          <w:tcPr>
            <w:tcW w:w="879" w:type="dxa"/>
            <w:tcBorders>
              <w:top w:val="nil"/>
              <w:left w:val="nil"/>
              <w:bottom w:val="single" w:sz="4" w:space="0" w:color="auto"/>
              <w:right w:val="single" w:sz="8" w:space="0" w:color="auto"/>
            </w:tcBorders>
            <w:shd w:val="clear" w:color="auto" w:fill="auto"/>
            <w:hideMark/>
          </w:tcPr>
          <w:p w14:paraId="41772EE6"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4.38</w:t>
            </w:r>
          </w:p>
        </w:tc>
      </w:tr>
      <w:tr w:rsidR="001A523D" w:rsidRPr="001A523D" w14:paraId="41EFEEDA" w14:textId="77777777" w:rsidTr="001A523D">
        <w:trPr>
          <w:trHeight w:val="303"/>
        </w:trPr>
        <w:tc>
          <w:tcPr>
            <w:tcW w:w="510" w:type="dxa"/>
            <w:vMerge/>
            <w:tcBorders>
              <w:top w:val="nil"/>
              <w:left w:val="single" w:sz="8" w:space="0" w:color="auto"/>
              <w:bottom w:val="nil"/>
              <w:right w:val="single" w:sz="4" w:space="0" w:color="auto"/>
            </w:tcBorders>
            <w:vAlign w:val="center"/>
            <w:hideMark/>
          </w:tcPr>
          <w:p w14:paraId="373A5B19" w14:textId="77777777"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14:paraId="54C59291" w14:textId="77777777" w:rsidR="001A523D" w:rsidRPr="001A523D" w:rsidRDefault="001A523D" w:rsidP="001A523D">
            <w:pPr>
              <w:spacing w:after="0" w:line="240" w:lineRule="auto"/>
              <w:rPr>
                <w:rFonts w:ascii="Arial" w:eastAsia="Times New Roman" w:hAnsi="Arial" w:cs="Arial"/>
                <w:sz w:val="24"/>
                <w:szCs w:val="24"/>
              </w:rPr>
            </w:pPr>
            <w:proofErr w:type="spellStart"/>
            <w:r w:rsidRPr="001A523D">
              <w:rPr>
                <w:rFonts w:ascii="Arial" w:eastAsia="Times New Roman" w:hAnsi="Arial" w:cs="Arial"/>
                <w:sz w:val="24"/>
                <w:szCs w:val="24"/>
              </w:rPr>
              <w:t>gjuhe</w:t>
            </w:r>
            <w:proofErr w:type="spellEnd"/>
            <w:r w:rsidRPr="001A523D">
              <w:rPr>
                <w:rFonts w:ascii="Arial" w:eastAsia="Times New Roman" w:hAnsi="Arial" w:cs="Arial"/>
                <w:sz w:val="24"/>
                <w:szCs w:val="24"/>
              </w:rPr>
              <w:t xml:space="preserve"> </w:t>
            </w:r>
            <w:proofErr w:type="spellStart"/>
            <w:r w:rsidRPr="001A523D">
              <w:rPr>
                <w:rFonts w:ascii="Arial" w:eastAsia="Times New Roman" w:hAnsi="Arial" w:cs="Arial"/>
                <w:sz w:val="24"/>
                <w:szCs w:val="24"/>
              </w:rPr>
              <w:t>angleze</w:t>
            </w:r>
            <w:proofErr w:type="spellEnd"/>
          </w:p>
        </w:tc>
        <w:tc>
          <w:tcPr>
            <w:tcW w:w="583" w:type="dxa"/>
            <w:tcBorders>
              <w:top w:val="nil"/>
              <w:left w:val="nil"/>
              <w:bottom w:val="single" w:sz="4" w:space="0" w:color="auto"/>
              <w:right w:val="single" w:sz="4" w:space="0" w:color="auto"/>
            </w:tcBorders>
            <w:shd w:val="clear" w:color="auto" w:fill="auto"/>
            <w:hideMark/>
          </w:tcPr>
          <w:p w14:paraId="3A949F4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50</w:t>
            </w:r>
          </w:p>
        </w:tc>
        <w:tc>
          <w:tcPr>
            <w:tcW w:w="562" w:type="dxa"/>
            <w:tcBorders>
              <w:top w:val="nil"/>
              <w:left w:val="nil"/>
              <w:bottom w:val="single" w:sz="4" w:space="0" w:color="auto"/>
              <w:right w:val="single" w:sz="4" w:space="0" w:color="auto"/>
            </w:tcBorders>
            <w:shd w:val="clear" w:color="auto" w:fill="auto"/>
            <w:hideMark/>
          </w:tcPr>
          <w:p w14:paraId="72AEBE5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52</w:t>
            </w:r>
          </w:p>
        </w:tc>
        <w:tc>
          <w:tcPr>
            <w:tcW w:w="565" w:type="dxa"/>
            <w:tcBorders>
              <w:top w:val="nil"/>
              <w:left w:val="nil"/>
              <w:bottom w:val="single" w:sz="4" w:space="0" w:color="auto"/>
              <w:right w:val="single" w:sz="4" w:space="0" w:color="auto"/>
            </w:tcBorders>
            <w:shd w:val="clear" w:color="auto" w:fill="auto"/>
            <w:hideMark/>
          </w:tcPr>
          <w:p w14:paraId="34C8996C"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9</w:t>
            </w:r>
          </w:p>
        </w:tc>
        <w:tc>
          <w:tcPr>
            <w:tcW w:w="601" w:type="dxa"/>
            <w:tcBorders>
              <w:top w:val="nil"/>
              <w:left w:val="nil"/>
              <w:bottom w:val="single" w:sz="4" w:space="0" w:color="auto"/>
              <w:right w:val="single" w:sz="4" w:space="0" w:color="auto"/>
            </w:tcBorders>
            <w:shd w:val="clear" w:color="auto" w:fill="auto"/>
            <w:hideMark/>
          </w:tcPr>
          <w:p w14:paraId="0EB2964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9</w:t>
            </w:r>
          </w:p>
        </w:tc>
        <w:tc>
          <w:tcPr>
            <w:tcW w:w="583" w:type="dxa"/>
            <w:tcBorders>
              <w:top w:val="nil"/>
              <w:left w:val="nil"/>
              <w:bottom w:val="single" w:sz="4" w:space="0" w:color="auto"/>
              <w:right w:val="single" w:sz="4" w:space="0" w:color="auto"/>
            </w:tcBorders>
            <w:shd w:val="clear" w:color="auto" w:fill="auto"/>
            <w:hideMark/>
          </w:tcPr>
          <w:p w14:paraId="743C1E05"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w:t>
            </w:r>
          </w:p>
        </w:tc>
        <w:tc>
          <w:tcPr>
            <w:tcW w:w="583" w:type="dxa"/>
            <w:tcBorders>
              <w:top w:val="nil"/>
              <w:left w:val="nil"/>
              <w:bottom w:val="single" w:sz="4" w:space="0" w:color="auto"/>
              <w:right w:val="single" w:sz="4" w:space="0" w:color="auto"/>
            </w:tcBorders>
            <w:shd w:val="clear" w:color="auto" w:fill="auto"/>
            <w:hideMark/>
          </w:tcPr>
          <w:p w14:paraId="4158AC2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w:t>
            </w:r>
          </w:p>
        </w:tc>
        <w:tc>
          <w:tcPr>
            <w:tcW w:w="492" w:type="dxa"/>
            <w:tcBorders>
              <w:top w:val="nil"/>
              <w:left w:val="nil"/>
              <w:bottom w:val="single" w:sz="4" w:space="0" w:color="auto"/>
              <w:right w:val="single" w:sz="4" w:space="0" w:color="auto"/>
            </w:tcBorders>
            <w:shd w:val="clear" w:color="auto" w:fill="auto"/>
            <w:hideMark/>
          </w:tcPr>
          <w:p w14:paraId="01D194F6"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14:paraId="604C62B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545" w:type="dxa"/>
            <w:tcBorders>
              <w:top w:val="nil"/>
              <w:left w:val="nil"/>
              <w:bottom w:val="single" w:sz="4" w:space="0" w:color="auto"/>
              <w:right w:val="single" w:sz="4" w:space="0" w:color="auto"/>
            </w:tcBorders>
            <w:shd w:val="clear" w:color="auto" w:fill="auto"/>
            <w:hideMark/>
          </w:tcPr>
          <w:p w14:paraId="6D737C3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14:paraId="02713F3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14:paraId="4D9411B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14:paraId="4477FA9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14:paraId="49D629C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14:paraId="380EBCB2"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14:paraId="2869D1FB"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4.73</w:t>
            </w:r>
          </w:p>
        </w:tc>
        <w:tc>
          <w:tcPr>
            <w:tcW w:w="623" w:type="dxa"/>
            <w:tcBorders>
              <w:top w:val="nil"/>
              <w:left w:val="nil"/>
              <w:bottom w:val="single" w:sz="4" w:space="0" w:color="auto"/>
              <w:right w:val="single" w:sz="4" w:space="0" w:color="auto"/>
            </w:tcBorders>
            <w:shd w:val="clear" w:color="auto" w:fill="auto"/>
            <w:hideMark/>
          </w:tcPr>
          <w:p w14:paraId="7EA95170"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4.75</w:t>
            </w:r>
          </w:p>
        </w:tc>
        <w:tc>
          <w:tcPr>
            <w:tcW w:w="879" w:type="dxa"/>
            <w:tcBorders>
              <w:top w:val="nil"/>
              <w:left w:val="nil"/>
              <w:bottom w:val="single" w:sz="4" w:space="0" w:color="auto"/>
              <w:right w:val="single" w:sz="8" w:space="0" w:color="auto"/>
            </w:tcBorders>
            <w:shd w:val="clear" w:color="auto" w:fill="auto"/>
            <w:hideMark/>
          </w:tcPr>
          <w:p w14:paraId="40A62BED"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4.74</w:t>
            </w:r>
          </w:p>
        </w:tc>
      </w:tr>
      <w:tr w:rsidR="001A523D" w:rsidRPr="001A523D" w14:paraId="5D836958" w14:textId="77777777" w:rsidTr="001A523D">
        <w:trPr>
          <w:trHeight w:val="303"/>
        </w:trPr>
        <w:tc>
          <w:tcPr>
            <w:tcW w:w="510" w:type="dxa"/>
            <w:vMerge/>
            <w:tcBorders>
              <w:top w:val="nil"/>
              <w:left w:val="single" w:sz="8" w:space="0" w:color="auto"/>
              <w:bottom w:val="nil"/>
              <w:right w:val="single" w:sz="4" w:space="0" w:color="auto"/>
            </w:tcBorders>
            <w:vAlign w:val="center"/>
            <w:hideMark/>
          </w:tcPr>
          <w:p w14:paraId="2CAAED2D" w14:textId="77777777"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14:paraId="345991DE" w14:textId="77777777" w:rsidR="001A523D" w:rsidRPr="001A523D" w:rsidRDefault="001A523D" w:rsidP="001A523D">
            <w:pPr>
              <w:spacing w:after="0" w:line="240" w:lineRule="auto"/>
              <w:rPr>
                <w:rFonts w:ascii="Arial" w:eastAsia="Times New Roman" w:hAnsi="Arial" w:cs="Arial"/>
                <w:sz w:val="24"/>
                <w:szCs w:val="24"/>
              </w:rPr>
            </w:pPr>
            <w:proofErr w:type="spellStart"/>
            <w:r w:rsidRPr="001A523D">
              <w:rPr>
                <w:rFonts w:ascii="Arial" w:eastAsia="Times New Roman" w:hAnsi="Arial" w:cs="Arial"/>
                <w:sz w:val="24"/>
                <w:szCs w:val="24"/>
              </w:rPr>
              <w:t>Artistikisht</w:t>
            </w:r>
            <w:proofErr w:type="spellEnd"/>
            <w:r w:rsidRPr="001A523D">
              <w:rPr>
                <w:rFonts w:ascii="Arial" w:eastAsia="Times New Roman" w:hAnsi="Arial" w:cs="Arial"/>
                <w:sz w:val="24"/>
                <w:szCs w:val="24"/>
              </w:rPr>
              <w:t xml:space="preserve"> Fr.</w:t>
            </w:r>
          </w:p>
        </w:tc>
        <w:tc>
          <w:tcPr>
            <w:tcW w:w="583" w:type="dxa"/>
            <w:tcBorders>
              <w:top w:val="nil"/>
              <w:left w:val="nil"/>
              <w:bottom w:val="single" w:sz="4" w:space="0" w:color="auto"/>
              <w:right w:val="single" w:sz="4" w:space="0" w:color="auto"/>
            </w:tcBorders>
            <w:shd w:val="clear" w:color="auto" w:fill="auto"/>
            <w:hideMark/>
          </w:tcPr>
          <w:p w14:paraId="6B3DC62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60</w:t>
            </w:r>
          </w:p>
        </w:tc>
        <w:tc>
          <w:tcPr>
            <w:tcW w:w="562" w:type="dxa"/>
            <w:tcBorders>
              <w:top w:val="nil"/>
              <w:left w:val="nil"/>
              <w:bottom w:val="single" w:sz="4" w:space="0" w:color="auto"/>
              <w:right w:val="single" w:sz="4" w:space="0" w:color="auto"/>
            </w:tcBorders>
            <w:shd w:val="clear" w:color="auto" w:fill="auto"/>
            <w:hideMark/>
          </w:tcPr>
          <w:p w14:paraId="3BE8354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60</w:t>
            </w:r>
          </w:p>
        </w:tc>
        <w:tc>
          <w:tcPr>
            <w:tcW w:w="565" w:type="dxa"/>
            <w:tcBorders>
              <w:top w:val="nil"/>
              <w:left w:val="nil"/>
              <w:bottom w:val="single" w:sz="4" w:space="0" w:color="auto"/>
              <w:right w:val="single" w:sz="4" w:space="0" w:color="auto"/>
            </w:tcBorders>
            <w:shd w:val="clear" w:color="auto" w:fill="auto"/>
            <w:hideMark/>
          </w:tcPr>
          <w:p w14:paraId="56503CDB"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w:t>
            </w:r>
          </w:p>
        </w:tc>
        <w:tc>
          <w:tcPr>
            <w:tcW w:w="601" w:type="dxa"/>
            <w:tcBorders>
              <w:top w:val="nil"/>
              <w:left w:val="nil"/>
              <w:bottom w:val="single" w:sz="4" w:space="0" w:color="auto"/>
              <w:right w:val="single" w:sz="4" w:space="0" w:color="auto"/>
            </w:tcBorders>
            <w:shd w:val="clear" w:color="auto" w:fill="auto"/>
            <w:hideMark/>
          </w:tcPr>
          <w:p w14:paraId="5F3B7E8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w:t>
            </w:r>
          </w:p>
        </w:tc>
        <w:tc>
          <w:tcPr>
            <w:tcW w:w="583" w:type="dxa"/>
            <w:tcBorders>
              <w:top w:val="nil"/>
              <w:left w:val="nil"/>
              <w:bottom w:val="single" w:sz="4" w:space="0" w:color="auto"/>
              <w:right w:val="single" w:sz="4" w:space="0" w:color="auto"/>
            </w:tcBorders>
            <w:shd w:val="clear" w:color="auto" w:fill="auto"/>
            <w:hideMark/>
          </w:tcPr>
          <w:p w14:paraId="08716972"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14:paraId="01E6E59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492" w:type="dxa"/>
            <w:tcBorders>
              <w:top w:val="nil"/>
              <w:left w:val="nil"/>
              <w:bottom w:val="single" w:sz="4" w:space="0" w:color="auto"/>
              <w:right w:val="single" w:sz="4" w:space="0" w:color="auto"/>
            </w:tcBorders>
            <w:shd w:val="clear" w:color="auto" w:fill="auto"/>
            <w:hideMark/>
          </w:tcPr>
          <w:p w14:paraId="120203DC"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14:paraId="725ABF0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nil"/>
              <w:left w:val="nil"/>
              <w:bottom w:val="single" w:sz="4" w:space="0" w:color="auto"/>
              <w:right w:val="single" w:sz="4" w:space="0" w:color="auto"/>
            </w:tcBorders>
            <w:shd w:val="clear" w:color="auto" w:fill="auto"/>
            <w:hideMark/>
          </w:tcPr>
          <w:p w14:paraId="1E5F518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14:paraId="49C8582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14:paraId="25EB9AE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14:paraId="5AA2609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14:paraId="226158E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14:paraId="0B9D598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14:paraId="2E80A3A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4.95</w:t>
            </w:r>
          </w:p>
        </w:tc>
        <w:tc>
          <w:tcPr>
            <w:tcW w:w="623" w:type="dxa"/>
            <w:tcBorders>
              <w:top w:val="nil"/>
              <w:left w:val="nil"/>
              <w:bottom w:val="single" w:sz="4" w:space="0" w:color="auto"/>
              <w:right w:val="single" w:sz="4" w:space="0" w:color="auto"/>
            </w:tcBorders>
            <w:shd w:val="clear" w:color="auto" w:fill="auto"/>
            <w:hideMark/>
          </w:tcPr>
          <w:p w14:paraId="18131111"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4.94</w:t>
            </w:r>
          </w:p>
        </w:tc>
        <w:tc>
          <w:tcPr>
            <w:tcW w:w="879" w:type="dxa"/>
            <w:tcBorders>
              <w:top w:val="nil"/>
              <w:left w:val="nil"/>
              <w:bottom w:val="single" w:sz="4" w:space="0" w:color="auto"/>
              <w:right w:val="single" w:sz="8" w:space="0" w:color="auto"/>
            </w:tcBorders>
            <w:shd w:val="clear" w:color="auto" w:fill="auto"/>
            <w:hideMark/>
          </w:tcPr>
          <w:p w14:paraId="2E827306"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4.94</w:t>
            </w:r>
          </w:p>
        </w:tc>
      </w:tr>
      <w:tr w:rsidR="001A523D" w:rsidRPr="001A523D" w14:paraId="4004887A" w14:textId="77777777" w:rsidTr="001A523D">
        <w:trPr>
          <w:trHeight w:val="303"/>
        </w:trPr>
        <w:tc>
          <w:tcPr>
            <w:tcW w:w="510" w:type="dxa"/>
            <w:vMerge/>
            <w:tcBorders>
              <w:top w:val="nil"/>
              <w:left w:val="single" w:sz="8" w:space="0" w:color="auto"/>
              <w:bottom w:val="nil"/>
              <w:right w:val="single" w:sz="4" w:space="0" w:color="auto"/>
            </w:tcBorders>
            <w:vAlign w:val="center"/>
            <w:hideMark/>
          </w:tcPr>
          <w:p w14:paraId="156D4FB4" w14:textId="77777777"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14:paraId="1D977419" w14:textId="77777777" w:rsidR="001A523D" w:rsidRPr="001A523D" w:rsidRDefault="001A523D" w:rsidP="001A523D">
            <w:pPr>
              <w:spacing w:after="0" w:line="240" w:lineRule="auto"/>
              <w:rPr>
                <w:rFonts w:ascii="Arial" w:eastAsia="Times New Roman" w:hAnsi="Arial" w:cs="Arial"/>
                <w:sz w:val="24"/>
                <w:szCs w:val="24"/>
              </w:rPr>
            </w:pPr>
            <w:proofErr w:type="spellStart"/>
            <w:r w:rsidRPr="001A523D">
              <w:rPr>
                <w:rFonts w:ascii="Arial" w:eastAsia="Times New Roman" w:hAnsi="Arial" w:cs="Arial"/>
                <w:sz w:val="24"/>
                <w:szCs w:val="24"/>
              </w:rPr>
              <w:t>Muzikor</w:t>
            </w:r>
            <w:proofErr w:type="spellEnd"/>
            <w:r w:rsidRPr="001A523D">
              <w:rPr>
                <w:rFonts w:ascii="Arial" w:eastAsia="Times New Roman" w:hAnsi="Arial" w:cs="Arial"/>
                <w:sz w:val="24"/>
                <w:szCs w:val="24"/>
              </w:rPr>
              <w:t xml:space="preserve"> Fr.</w:t>
            </w:r>
          </w:p>
        </w:tc>
        <w:tc>
          <w:tcPr>
            <w:tcW w:w="583" w:type="dxa"/>
            <w:tcBorders>
              <w:top w:val="nil"/>
              <w:left w:val="nil"/>
              <w:bottom w:val="single" w:sz="4" w:space="0" w:color="auto"/>
              <w:right w:val="single" w:sz="4" w:space="0" w:color="auto"/>
            </w:tcBorders>
            <w:shd w:val="clear" w:color="auto" w:fill="auto"/>
            <w:hideMark/>
          </w:tcPr>
          <w:p w14:paraId="564DB66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56</w:t>
            </w:r>
          </w:p>
        </w:tc>
        <w:tc>
          <w:tcPr>
            <w:tcW w:w="562" w:type="dxa"/>
            <w:tcBorders>
              <w:top w:val="nil"/>
              <w:left w:val="nil"/>
              <w:bottom w:val="single" w:sz="4" w:space="0" w:color="auto"/>
              <w:right w:val="single" w:sz="4" w:space="0" w:color="auto"/>
            </w:tcBorders>
            <w:shd w:val="clear" w:color="auto" w:fill="auto"/>
            <w:hideMark/>
          </w:tcPr>
          <w:p w14:paraId="7E5B66A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58</w:t>
            </w:r>
          </w:p>
        </w:tc>
        <w:tc>
          <w:tcPr>
            <w:tcW w:w="565" w:type="dxa"/>
            <w:tcBorders>
              <w:top w:val="nil"/>
              <w:left w:val="nil"/>
              <w:bottom w:val="single" w:sz="4" w:space="0" w:color="auto"/>
              <w:right w:val="single" w:sz="4" w:space="0" w:color="auto"/>
            </w:tcBorders>
            <w:shd w:val="clear" w:color="auto" w:fill="auto"/>
            <w:hideMark/>
          </w:tcPr>
          <w:p w14:paraId="137E21B0"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w:t>
            </w:r>
          </w:p>
        </w:tc>
        <w:tc>
          <w:tcPr>
            <w:tcW w:w="601" w:type="dxa"/>
            <w:tcBorders>
              <w:top w:val="nil"/>
              <w:left w:val="nil"/>
              <w:bottom w:val="single" w:sz="4" w:space="0" w:color="auto"/>
              <w:right w:val="single" w:sz="4" w:space="0" w:color="auto"/>
            </w:tcBorders>
            <w:shd w:val="clear" w:color="auto" w:fill="auto"/>
            <w:hideMark/>
          </w:tcPr>
          <w:p w14:paraId="68DF0AB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w:t>
            </w:r>
          </w:p>
        </w:tc>
        <w:tc>
          <w:tcPr>
            <w:tcW w:w="583" w:type="dxa"/>
            <w:tcBorders>
              <w:top w:val="nil"/>
              <w:left w:val="nil"/>
              <w:bottom w:val="single" w:sz="4" w:space="0" w:color="auto"/>
              <w:right w:val="single" w:sz="4" w:space="0" w:color="auto"/>
            </w:tcBorders>
            <w:shd w:val="clear" w:color="auto" w:fill="auto"/>
            <w:hideMark/>
          </w:tcPr>
          <w:p w14:paraId="4FAB0E02"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w:t>
            </w:r>
          </w:p>
        </w:tc>
        <w:tc>
          <w:tcPr>
            <w:tcW w:w="583" w:type="dxa"/>
            <w:tcBorders>
              <w:top w:val="nil"/>
              <w:left w:val="nil"/>
              <w:bottom w:val="single" w:sz="4" w:space="0" w:color="auto"/>
              <w:right w:val="single" w:sz="4" w:space="0" w:color="auto"/>
            </w:tcBorders>
            <w:shd w:val="clear" w:color="auto" w:fill="auto"/>
            <w:hideMark/>
          </w:tcPr>
          <w:p w14:paraId="70454268"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w:t>
            </w:r>
          </w:p>
        </w:tc>
        <w:tc>
          <w:tcPr>
            <w:tcW w:w="492" w:type="dxa"/>
            <w:tcBorders>
              <w:top w:val="nil"/>
              <w:left w:val="nil"/>
              <w:bottom w:val="single" w:sz="4" w:space="0" w:color="auto"/>
              <w:right w:val="single" w:sz="4" w:space="0" w:color="auto"/>
            </w:tcBorders>
            <w:shd w:val="clear" w:color="auto" w:fill="auto"/>
            <w:hideMark/>
          </w:tcPr>
          <w:p w14:paraId="2C118E43"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14:paraId="388B6B32"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nil"/>
              <w:left w:val="nil"/>
              <w:bottom w:val="single" w:sz="4" w:space="0" w:color="auto"/>
              <w:right w:val="single" w:sz="4" w:space="0" w:color="auto"/>
            </w:tcBorders>
            <w:shd w:val="clear" w:color="auto" w:fill="auto"/>
            <w:hideMark/>
          </w:tcPr>
          <w:p w14:paraId="579C223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14:paraId="1BDAB6DC"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14:paraId="30A5E5F2"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14:paraId="67734E7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14:paraId="4D95944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14:paraId="7E6737D8"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14:paraId="58D64C8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4.84</w:t>
            </w:r>
          </w:p>
        </w:tc>
        <w:tc>
          <w:tcPr>
            <w:tcW w:w="623" w:type="dxa"/>
            <w:tcBorders>
              <w:top w:val="nil"/>
              <w:left w:val="nil"/>
              <w:bottom w:val="single" w:sz="4" w:space="0" w:color="auto"/>
              <w:right w:val="single" w:sz="4" w:space="0" w:color="auto"/>
            </w:tcBorders>
            <w:shd w:val="clear" w:color="auto" w:fill="auto"/>
            <w:hideMark/>
          </w:tcPr>
          <w:p w14:paraId="3043E3C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4.86</w:t>
            </w:r>
          </w:p>
        </w:tc>
        <w:tc>
          <w:tcPr>
            <w:tcW w:w="879" w:type="dxa"/>
            <w:tcBorders>
              <w:top w:val="nil"/>
              <w:left w:val="nil"/>
              <w:bottom w:val="single" w:sz="4" w:space="0" w:color="auto"/>
              <w:right w:val="single" w:sz="8" w:space="0" w:color="auto"/>
            </w:tcBorders>
            <w:shd w:val="clear" w:color="auto" w:fill="auto"/>
            <w:hideMark/>
          </w:tcPr>
          <w:p w14:paraId="37868E0E"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4.85</w:t>
            </w:r>
          </w:p>
        </w:tc>
      </w:tr>
      <w:tr w:rsidR="001A523D" w:rsidRPr="001A523D" w14:paraId="28784D65" w14:textId="77777777" w:rsidTr="001A523D">
        <w:trPr>
          <w:trHeight w:val="303"/>
        </w:trPr>
        <w:tc>
          <w:tcPr>
            <w:tcW w:w="510" w:type="dxa"/>
            <w:vMerge/>
            <w:tcBorders>
              <w:top w:val="nil"/>
              <w:left w:val="single" w:sz="8" w:space="0" w:color="auto"/>
              <w:bottom w:val="nil"/>
              <w:right w:val="single" w:sz="4" w:space="0" w:color="auto"/>
            </w:tcBorders>
            <w:vAlign w:val="center"/>
            <w:hideMark/>
          </w:tcPr>
          <w:p w14:paraId="08F47E8D" w14:textId="77777777"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14:paraId="26A78C9D" w14:textId="77777777" w:rsidR="001A523D" w:rsidRPr="001A523D" w:rsidRDefault="001A523D" w:rsidP="001A523D">
            <w:pPr>
              <w:spacing w:after="0" w:line="240" w:lineRule="auto"/>
              <w:rPr>
                <w:rFonts w:ascii="Arial" w:eastAsia="Times New Roman" w:hAnsi="Arial" w:cs="Arial"/>
                <w:sz w:val="24"/>
                <w:szCs w:val="24"/>
              </w:rPr>
            </w:pPr>
            <w:proofErr w:type="spellStart"/>
            <w:r w:rsidRPr="001A523D">
              <w:rPr>
                <w:rFonts w:ascii="Arial" w:eastAsia="Times New Roman" w:hAnsi="Arial" w:cs="Arial"/>
                <w:sz w:val="24"/>
                <w:szCs w:val="24"/>
              </w:rPr>
              <w:t>Matematika</w:t>
            </w:r>
            <w:proofErr w:type="spellEnd"/>
          </w:p>
        </w:tc>
        <w:tc>
          <w:tcPr>
            <w:tcW w:w="583" w:type="dxa"/>
            <w:tcBorders>
              <w:top w:val="nil"/>
              <w:left w:val="nil"/>
              <w:bottom w:val="single" w:sz="4" w:space="0" w:color="auto"/>
              <w:right w:val="single" w:sz="4" w:space="0" w:color="auto"/>
            </w:tcBorders>
            <w:shd w:val="clear" w:color="auto" w:fill="auto"/>
            <w:hideMark/>
          </w:tcPr>
          <w:p w14:paraId="04CA2F0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26</w:t>
            </w:r>
          </w:p>
        </w:tc>
        <w:tc>
          <w:tcPr>
            <w:tcW w:w="562" w:type="dxa"/>
            <w:tcBorders>
              <w:top w:val="nil"/>
              <w:left w:val="nil"/>
              <w:bottom w:val="single" w:sz="4" w:space="0" w:color="auto"/>
              <w:right w:val="single" w:sz="4" w:space="0" w:color="auto"/>
            </w:tcBorders>
            <w:shd w:val="clear" w:color="auto" w:fill="auto"/>
            <w:hideMark/>
          </w:tcPr>
          <w:p w14:paraId="5B7A66F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42</w:t>
            </w:r>
          </w:p>
        </w:tc>
        <w:tc>
          <w:tcPr>
            <w:tcW w:w="565" w:type="dxa"/>
            <w:tcBorders>
              <w:top w:val="nil"/>
              <w:left w:val="nil"/>
              <w:bottom w:val="single" w:sz="4" w:space="0" w:color="auto"/>
              <w:right w:val="single" w:sz="4" w:space="0" w:color="auto"/>
            </w:tcBorders>
            <w:shd w:val="clear" w:color="auto" w:fill="auto"/>
            <w:hideMark/>
          </w:tcPr>
          <w:p w14:paraId="01CD32FB"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20</w:t>
            </w:r>
          </w:p>
        </w:tc>
        <w:tc>
          <w:tcPr>
            <w:tcW w:w="601" w:type="dxa"/>
            <w:tcBorders>
              <w:top w:val="nil"/>
              <w:left w:val="nil"/>
              <w:bottom w:val="single" w:sz="4" w:space="0" w:color="auto"/>
              <w:right w:val="single" w:sz="4" w:space="0" w:color="auto"/>
            </w:tcBorders>
            <w:shd w:val="clear" w:color="auto" w:fill="auto"/>
            <w:hideMark/>
          </w:tcPr>
          <w:p w14:paraId="3829767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10</w:t>
            </w:r>
          </w:p>
        </w:tc>
        <w:tc>
          <w:tcPr>
            <w:tcW w:w="583" w:type="dxa"/>
            <w:tcBorders>
              <w:top w:val="nil"/>
              <w:left w:val="nil"/>
              <w:bottom w:val="single" w:sz="4" w:space="0" w:color="auto"/>
              <w:right w:val="single" w:sz="4" w:space="0" w:color="auto"/>
            </w:tcBorders>
            <w:shd w:val="clear" w:color="auto" w:fill="auto"/>
            <w:hideMark/>
          </w:tcPr>
          <w:p w14:paraId="29B27E50"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12</w:t>
            </w:r>
          </w:p>
        </w:tc>
        <w:tc>
          <w:tcPr>
            <w:tcW w:w="583" w:type="dxa"/>
            <w:tcBorders>
              <w:top w:val="nil"/>
              <w:left w:val="nil"/>
              <w:bottom w:val="single" w:sz="4" w:space="0" w:color="auto"/>
              <w:right w:val="single" w:sz="4" w:space="0" w:color="auto"/>
            </w:tcBorders>
            <w:shd w:val="clear" w:color="auto" w:fill="auto"/>
            <w:hideMark/>
          </w:tcPr>
          <w:p w14:paraId="3FA48DB1"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492" w:type="dxa"/>
            <w:tcBorders>
              <w:top w:val="nil"/>
              <w:left w:val="nil"/>
              <w:bottom w:val="single" w:sz="4" w:space="0" w:color="auto"/>
              <w:right w:val="single" w:sz="4" w:space="0" w:color="auto"/>
            </w:tcBorders>
            <w:shd w:val="clear" w:color="auto" w:fill="auto"/>
            <w:hideMark/>
          </w:tcPr>
          <w:p w14:paraId="26DC95D8"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w:t>
            </w:r>
          </w:p>
        </w:tc>
        <w:tc>
          <w:tcPr>
            <w:tcW w:w="583" w:type="dxa"/>
            <w:tcBorders>
              <w:top w:val="nil"/>
              <w:left w:val="nil"/>
              <w:bottom w:val="single" w:sz="4" w:space="0" w:color="auto"/>
              <w:right w:val="single" w:sz="4" w:space="0" w:color="auto"/>
            </w:tcBorders>
            <w:shd w:val="clear" w:color="auto" w:fill="auto"/>
            <w:hideMark/>
          </w:tcPr>
          <w:p w14:paraId="776D5170"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545" w:type="dxa"/>
            <w:tcBorders>
              <w:top w:val="nil"/>
              <w:left w:val="nil"/>
              <w:bottom w:val="single" w:sz="4" w:space="0" w:color="auto"/>
              <w:right w:val="single" w:sz="4" w:space="0" w:color="auto"/>
            </w:tcBorders>
            <w:shd w:val="clear" w:color="auto" w:fill="auto"/>
            <w:hideMark/>
          </w:tcPr>
          <w:p w14:paraId="37DA2AF3"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14:paraId="47AE9075"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14:paraId="0EE8ACB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14:paraId="0F371558"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14:paraId="4F3A862B"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14:paraId="1339F81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14:paraId="31F037D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4.06</w:t>
            </w:r>
          </w:p>
        </w:tc>
        <w:tc>
          <w:tcPr>
            <w:tcW w:w="623" w:type="dxa"/>
            <w:tcBorders>
              <w:top w:val="nil"/>
              <w:left w:val="nil"/>
              <w:bottom w:val="single" w:sz="4" w:space="0" w:color="auto"/>
              <w:right w:val="single" w:sz="4" w:space="0" w:color="auto"/>
            </w:tcBorders>
            <w:shd w:val="clear" w:color="auto" w:fill="auto"/>
            <w:hideMark/>
          </w:tcPr>
          <w:p w14:paraId="679C167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4.38</w:t>
            </w:r>
          </w:p>
        </w:tc>
        <w:tc>
          <w:tcPr>
            <w:tcW w:w="879" w:type="dxa"/>
            <w:tcBorders>
              <w:top w:val="nil"/>
              <w:left w:val="nil"/>
              <w:bottom w:val="single" w:sz="4" w:space="0" w:color="auto"/>
              <w:right w:val="single" w:sz="8" w:space="0" w:color="auto"/>
            </w:tcBorders>
            <w:shd w:val="clear" w:color="auto" w:fill="auto"/>
            <w:hideMark/>
          </w:tcPr>
          <w:p w14:paraId="6A17A741"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4.22</w:t>
            </w:r>
          </w:p>
        </w:tc>
      </w:tr>
      <w:tr w:rsidR="001A523D" w:rsidRPr="001A523D" w14:paraId="005871B0" w14:textId="77777777" w:rsidTr="001A523D">
        <w:trPr>
          <w:trHeight w:val="303"/>
        </w:trPr>
        <w:tc>
          <w:tcPr>
            <w:tcW w:w="510" w:type="dxa"/>
            <w:vMerge/>
            <w:tcBorders>
              <w:top w:val="nil"/>
              <w:left w:val="single" w:sz="8" w:space="0" w:color="auto"/>
              <w:bottom w:val="nil"/>
              <w:right w:val="single" w:sz="4" w:space="0" w:color="auto"/>
            </w:tcBorders>
            <w:vAlign w:val="center"/>
            <w:hideMark/>
          </w:tcPr>
          <w:p w14:paraId="2A3DDAEF" w14:textId="77777777"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14:paraId="2204C1FE" w14:textId="77777777" w:rsidR="001A523D" w:rsidRPr="001A523D" w:rsidRDefault="001A523D" w:rsidP="001A523D">
            <w:pPr>
              <w:spacing w:after="0" w:line="240" w:lineRule="auto"/>
              <w:rPr>
                <w:rFonts w:ascii="Arial" w:eastAsia="Times New Roman" w:hAnsi="Arial" w:cs="Arial"/>
                <w:sz w:val="24"/>
                <w:szCs w:val="24"/>
              </w:rPr>
            </w:pPr>
            <w:proofErr w:type="spellStart"/>
            <w:r w:rsidRPr="001A523D">
              <w:rPr>
                <w:rFonts w:ascii="Arial" w:eastAsia="Times New Roman" w:hAnsi="Arial" w:cs="Arial"/>
                <w:sz w:val="24"/>
                <w:szCs w:val="24"/>
              </w:rPr>
              <w:t>Shkenca</w:t>
            </w:r>
            <w:proofErr w:type="spellEnd"/>
            <w:r w:rsidRPr="001A523D">
              <w:rPr>
                <w:rFonts w:ascii="Arial" w:eastAsia="Times New Roman" w:hAnsi="Arial" w:cs="Arial"/>
                <w:sz w:val="24"/>
                <w:szCs w:val="24"/>
              </w:rPr>
              <w:t xml:space="preserve"> </w:t>
            </w:r>
            <w:proofErr w:type="spellStart"/>
            <w:r w:rsidRPr="001A523D">
              <w:rPr>
                <w:rFonts w:ascii="Arial" w:eastAsia="Times New Roman" w:hAnsi="Arial" w:cs="Arial"/>
                <w:sz w:val="24"/>
                <w:szCs w:val="24"/>
              </w:rPr>
              <w:t>natyrore</w:t>
            </w:r>
            <w:proofErr w:type="spellEnd"/>
          </w:p>
        </w:tc>
        <w:tc>
          <w:tcPr>
            <w:tcW w:w="583" w:type="dxa"/>
            <w:tcBorders>
              <w:top w:val="nil"/>
              <w:left w:val="nil"/>
              <w:bottom w:val="single" w:sz="4" w:space="0" w:color="auto"/>
              <w:right w:val="single" w:sz="4" w:space="0" w:color="auto"/>
            </w:tcBorders>
            <w:shd w:val="clear" w:color="auto" w:fill="auto"/>
            <w:hideMark/>
          </w:tcPr>
          <w:p w14:paraId="2B92E57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562" w:type="dxa"/>
            <w:tcBorders>
              <w:top w:val="nil"/>
              <w:left w:val="nil"/>
              <w:bottom w:val="single" w:sz="4" w:space="0" w:color="auto"/>
              <w:right w:val="single" w:sz="4" w:space="0" w:color="auto"/>
            </w:tcBorders>
            <w:shd w:val="clear" w:color="auto" w:fill="auto"/>
            <w:hideMark/>
          </w:tcPr>
          <w:p w14:paraId="3D7A0F46"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w:t>
            </w:r>
          </w:p>
        </w:tc>
        <w:tc>
          <w:tcPr>
            <w:tcW w:w="565" w:type="dxa"/>
            <w:tcBorders>
              <w:top w:val="nil"/>
              <w:left w:val="nil"/>
              <w:bottom w:val="single" w:sz="4" w:space="0" w:color="auto"/>
              <w:right w:val="single" w:sz="4" w:space="0" w:color="auto"/>
            </w:tcBorders>
            <w:shd w:val="clear" w:color="auto" w:fill="auto"/>
            <w:hideMark/>
          </w:tcPr>
          <w:p w14:paraId="0EA8D2B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19</w:t>
            </w:r>
          </w:p>
        </w:tc>
        <w:tc>
          <w:tcPr>
            <w:tcW w:w="601" w:type="dxa"/>
            <w:tcBorders>
              <w:top w:val="nil"/>
              <w:left w:val="nil"/>
              <w:bottom w:val="single" w:sz="4" w:space="0" w:color="auto"/>
              <w:right w:val="single" w:sz="4" w:space="0" w:color="auto"/>
            </w:tcBorders>
            <w:shd w:val="clear" w:color="auto" w:fill="auto"/>
            <w:hideMark/>
          </w:tcPr>
          <w:p w14:paraId="7DA95C1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583" w:type="dxa"/>
            <w:tcBorders>
              <w:top w:val="nil"/>
              <w:left w:val="nil"/>
              <w:bottom w:val="single" w:sz="4" w:space="0" w:color="auto"/>
              <w:right w:val="single" w:sz="4" w:space="0" w:color="auto"/>
            </w:tcBorders>
            <w:shd w:val="clear" w:color="auto" w:fill="auto"/>
            <w:hideMark/>
          </w:tcPr>
          <w:p w14:paraId="65400BB1"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9</w:t>
            </w:r>
          </w:p>
        </w:tc>
        <w:tc>
          <w:tcPr>
            <w:tcW w:w="583" w:type="dxa"/>
            <w:tcBorders>
              <w:top w:val="nil"/>
              <w:left w:val="nil"/>
              <w:bottom w:val="single" w:sz="4" w:space="0" w:color="auto"/>
              <w:right w:val="single" w:sz="4" w:space="0" w:color="auto"/>
            </w:tcBorders>
            <w:shd w:val="clear" w:color="auto" w:fill="auto"/>
            <w:hideMark/>
          </w:tcPr>
          <w:p w14:paraId="650D7E02"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492" w:type="dxa"/>
            <w:tcBorders>
              <w:top w:val="nil"/>
              <w:left w:val="nil"/>
              <w:bottom w:val="single" w:sz="4" w:space="0" w:color="auto"/>
              <w:right w:val="single" w:sz="4" w:space="0" w:color="auto"/>
            </w:tcBorders>
            <w:shd w:val="clear" w:color="auto" w:fill="auto"/>
            <w:hideMark/>
          </w:tcPr>
          <w:p w14:paraId="51A80478"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w:t>
            </w:r>
          </w:p>
        </w:tc>
        <w:tc>
          <w:tcPr>
            <w:tcW w:w="583" w:type="dxa"/>
            <w:tcBorders>
              <w:top w:val="nil"/>
              <w:left w:val="nil"/>
              <w:bottom w:val="single" w:sz="4" w:space="0" w:color="auto"/>
              <w:right w:val="single" w:sz="4" w:space="0" w:color="auto"/>
            </w:tcBorders>
            <w:shd w:val="clear" w:color="auto" w:fill="auto"/>
            <w:hideMark/>
          </w:tcPr>
          <w:p w14:paraId="35C03F18"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w:t>
            </w:r>
          </w:p>
        </w:tc>
        <w:tc>
          <w:tcPr>
            <w:tcW w:w="545" w:type="dxa"/>
            <w:tcBorders>
              <w:top w:val="nil"/>
              <w:left w:val="nil"/>
              <w:bottom w:val="single" w:sz="4" w:space="0" w:color="auto"/>
              <w:right w:val="single" w:sz="4" w:space="0" w:color="auto"/>
            </w:tcBorders>
            <w:shd w:val="clear" w:color="auto" w:fill="auto"/>
            <w:hideMark/>
          </w:tcPr>
          <w:p w14:paraId="2B414AD8"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14:paraId="02E1131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14:paraId="0FA726C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14:paraId="1A87D26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14:paraId="679F7AA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14:paraId="6C324711"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14:paraId="5FDD398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4.17</w:t>
            </w:r>
          </w:p>
        </w:tc>
        <w:tc>
          <w:tcPr>
            <w:tcW w:w="623" w:type="dxa"/>
            <w:tcBorders>
              <w:top w:val="nil"/>
              <w:left w:val="nil"/>
              <w:bottom w:val="single" w:sz="4" w:space="0" w:color="auto"/>
              <w:right w:val="single" w:sz="4" w:space="0" w:color="auto"/>
            </w:tcBorders>
            <w:shd w:val="clear" w:color="auto" w:fill="auto"/>
            <w:hideMark/>
          </w:tcPr>
          <w:p w14:paraId="44F5E975"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4.48</w:t>
            </w:r>
          </w:p>
        </w:tc>
        <w:tc>
          <w:tcPr>
            <w:tcW w:w="879" w:type="dxa"/>
            <w:tcBorders>
              <w:top w:val="nil"/>
              <w:left w:val="nil"/>
              <w:bottom w:val="single" w:sz="4" w:space="0" w:color="auto"/>
              <w:right w:val="single" w:sz="8" w:space="0" w:color="auto"/>
            </w:tcBorders>
            <w:shd w:val="clear" w:color="auto" w:fill="auto"/>
            <w:hideMark/>
          </w:tcPr>
          <w:p w14:paraId="290A046C"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4.33</w:t>
            </w:r>
          </w:p>
        </w:tc>
      </w:tr>
      <w:tr w:rsidR="001A523D" w:rsidRPr="001A523D" w14:paraId="638B1828" w14:textId="77777777" w:rsidTr="001A523D">
        <w:trPr>
          <w:trHeight w:val="303"/>
        </w:trPr>
        <w:tc>
          <w:tcPr>
            <w:tcW w:w="510" w:type="dxa"/>
            <w:vMerge/>
            <w:tcBorders>
              <w:top w:val="nil"/>
              <w:left w:val="single" w:sz="8" w:space="0" w:color="auto"/>
              <w:bottom w:val="nil"/>
              <w:right w:val="single" w:sz="4" w:space="0" w:color="auto"/>
            </w:tcBorders>
            <w:vAlign w:val="center"/>
            <w:hideMark/>
          </w:tcPr>
          <w:p w14:paraId="5C0E273B" w14:textId="77777777"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14:paraId="2603E86A" w14:textId="77777777" w:rsidR="001A523D" w:rsidRPr="001A523D" w:rsidRDefault="001A523D" w:rsidP="001A523D">
            <w:pPr>
              <w:spacing w:after="0" w:line="240" w:lineRule="auto"/>
              <w:rPr>
                <w:rFonts w:ascii="Arial" w:eastAsia="Times New Roman" w:hAnsi="Arial" w:cs="Arial"/>
                <w:sz w:val="24"/>
                <w:szCs w:val="24"/>
              </w:rPr>
            </w:pPr>
            <w:proofErr w:type="spellStart"/>
            <w:r w:rsidRPr="001A523D">
              <w:rPr>
                <w:rFonts w:ascii="Arial" w:eastAsia="Times New Roman" w:hAnsi="Arial" w:cs="Arial"/>
                <w:sz w:val="24"/>
                <w:szCs w:val="24"/>
              </w:rPr>
              <w:t>Shoqëria</w:t>
            </w:r>
            <w:proofErr w:type="spellEnd"/>
          </w:p>
        </w:tc>
        <w:tc>
          <w:tcPr>
            <w:tcW w:w="583" w:type="dxa"/>
            <w:tcBorders>
              <w:top w:val="nil"/>
              <w:left w:val="nil"/>
              <w:bottom w:val="single" w:sz="4" w:space="0" w:color="auto"/>
              <w:right w:val="single" w:sz="4" w:space="0" w:color="auto"/>
            </w:tcBorders>
            <w:shd w:val="clear" w:color="auto" w:fill="auto"/>
            <w:hideMark/>
          </w:tcPr>
          <w:p w14:paraId="7EF7F48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562" w:type="dxa"/>
            <w:tcBorders>
              <w:top w:val="nil"/>
              <w:left w:val="nil"/>
              <w:bottom w:val="single" w:sz="4" w:space="0" w:color="auto"/>
              <w:right w:val="single" w:sz="4" w:space="0" w:color="auto"/>
            </w:tcBorders>
            <w:shd w:val="clear" w:color="auto" w:fill="auto"/>
            <w:hideMark/>
          </w:tcPr>
          <w:p w14:paraId="096D174C"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w:t>
            </w:r>
          </w:p>
        </w:tc>
        <w:tc>
          <w:tcPr>
            <w:tcW w:w="565" w:type="dxa"/>
            <w:tcBorders>
              <w:top w:val="nil"/>
              <w:left w:val="nil"/>
              <w:bottom w:val="single" w:sz="4" w:space="0" w:color="auto"/>
              <w:right w:val="single" w:sz="4" w:space="0" w:color="auto"/>
            </w:tcBorders>
            <w:shd w:val="clear" w:color="auto" w:fill="auto"/>
            <w:hideMark/>
          </w:tcPr>
          <w:p w14:paraId="392364E6"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19</w:t>
            </w:r>
          </w:p>
        </w:tc>
        <w:tc>
          <w:tcPr>
            <w:tcW w:w="601" w:type="dxa"/>
            <w:tcBorders>
              <w:top w:val="nil"/>
              <w:left w:val="nil"/>
              <w:bottom w:val="single" w:sz="4" w:space="0" w:color="auto"/>
              <w:right w:val="single" w:sz="4" w:space="0" w:color="auto"/>
            </w:tcBorders>
            <w:shd w:val="clear" w:color="auto" w:fill="auto"/>
            <w:hideMark/>
          </w:tcPr>
          <w:p w14:paraId="1DE29E6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583" w:type="dxa"/>
            <w:tcBorders>
              <w:top w:val="nil"/>
              <w:left w:val="nil"/>
              <w:bottom w:val="single" w:sz="4" w:space="0" w:color="auto"/>
              <w:right w:val="single" w:sz="4" w:space="0" w:color="auto"/>
            </w:tcBorders>
            <w:shd w:val="clear" w:color="auto" w:fill="auto"/>
            <w:hideMark/>
          </w:tcPr>
          <w:p w14:paraId="19E49165"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9</w:t>
            </w:r>
          </w:p>
        </w:tc>
        <w:tc>
          <w:tcPr>
            <w:tcW w:w="583" w:type="dxa"/>
            <w:tcBorders>
              <w:top w:val="nil"/>
              <w:left w:val="nil"/>
              <w:bottom w:val="single" w:sz="4" w:space="0" w:color="auto"/>
              <w:right w:val="single" w:sz="4" w:space="0" w:color="auto"/>
            </w:tcBorders>
            <w:shd w:val="clear" w:color="auto" w:fill="auto"/>
            <w:hideMark/>
          </w:tcPr>
          <w:p w14:paraId="70AA825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492" w:type="dxa"/>
            <w:tcBorders>
              <w:top w:val="nil"/>
              <w:left w:val="nil"/>
              <w:bottom w:val="single" w:sz="4" w:space="0" w:color="auto"/>
              <w:right w:val="single" w:sz="4" w:space="0" w:color="auto"/>
            </w:tcBorders>
            <w:shd w:val="clear" w:color="auto" w:fill="auto"/>
            <w:hideMark/>
          </w:tcPr>
          <w:p w14:paraId="58573BB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w:t>
            </w:r>
          </w:p>
        </w:tc>
        <w:tc>
          <w:tcPr>
            <w:tcW w:w="583" w:type="dxa"/>
            <w:tcBorders>
              <w:top w:val="nil"/>
              <w:left w:val="nil"/>
              <w:bottom w:val="single" w:sz="4" w:space="0" w:color="auto"/>
              <w:right w:val="single" w:sz="4" w:space="0" w:color="auto"/>
            </w:tcBorders>
            <w:shd w:val="clear" w:color="auto" w:fill="auto"/>
            <w:hideMark/>
          </w:tcPr>
          <w:p w14:paraId="259ABBE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w:t>
            </w:r>
          </w:p>
        </w:tc>
        <w:tc>
          <w:tcPr>
            <w:tcW w:w="545" w:type="dxa"/>
            <w:tcBorders>
              <w:top w:val="nil"/>
              <w:left w:val="nil"/>
              <w:bottom w:val="single" w:sz="4" w:space="0" w:color="auto"/>
              <w:right w:val="single" w:sz="4" w:space="0" w:color="auto"/>
            </w:tcBorders>
            <w:shd w:val="clear" w:color="auto" w:fill="auto"/>
            <w:hideMark/>
          </w:tcPr>
          <w:p w14:paraId="3C27D115"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14:paraId="5E8CDAA2"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14:paraId="5CAC680B"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14:paraId="5D205D1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14:paraId="3DA109B0"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14:paraId="65FD6AD8"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14:paraId="45F8CC5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4.17</w:t>
            </w:r>
          </w:p>
        </w:tc>
        <w:tc>
          <w:tcPr>
            <w:tcW w:w="623" w:type="dxa"/>
            <w:tcBorders>
              <w:top w:val="nil"/>
              <w:left w:val="nil"/>
              <w:bottom w:val="single" w:sz="4" w:space="0" w:color="auto"/>
              <w:right w:val="single" w:sz="4" w:space="0" w:color="auto"/>
            </w:tcBorders>
            <w:shd w:val="clear" w:color="auto" w:fill="auto"/>
            <w:hideMark/>
          </w:tcPr>
          <w:p w14:paraId="74C4FB33"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4.48</w:t>
            </w:r>
          </w:p>
        </w:tc>
        <w:tc>
          <w:tcPr>
            <w:tcW w:w="879" w:type="dxa"/>
            <w:tcBorders>
              <w:top w:val="nil"/>
              <w:left w:val="nil"/>
              <w:bottom w:val="single" w:sz="4" w:space="0" w:color="auto"/>
              <w:right w:val="single" w:sz="8" w:space="0" w:color="auto"/>
            </w:tcBorders>
            <w:shd w:val="clear" w:color="auto" w:fill="auto"/>
            <w:hideMark/>
          </w:tcPr>
          <w:p w14:paraId="43E5D78D"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4.33</w:t>
            </w:r>
          </w:p>
        </w:tc>
      </w:tr>
      <w:tr w:rsidR="001A523D" w:rsidRPr="001A523D" w14:paraId="23DB003B" w14:textId="77777777" w:rsidTr="001A523D">
        <w:trPr>
          <w:trHeight w:val="335"/>
        </w:trPr>
        <w:tc>
          <w:tcPr>
            <w:tcW w:w="510" w:type="dxa"/>
            <w:vMerge/>
            <w:tcBorders>
              <w:top w:val="nil"/>
              <w:left w:val="single" w:sz="8" w:space="0" w:color="auto"/>
              <w:bottom w:val="nil"/>
              <w:right w:val="single" w:sz="4" w:space="0" w:color="auto"/>
            </w:tcBorders>
            <w:vAlign w:val="center"/>
            <w:hideMark/>
          </w:tcPr>
          <w:p w14:paraId="6A2AB1DC" w14:textId="77777777"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14:paraId="02F64461"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FZO</w:t>
            </w:r>
          </w:p>
        </w:tc>
        <w:tc>
          <w:tcPr>
            <w:tcW w:w="583" w:type="dxa"/>
            <w:tcBorders>
              <w:top w:val="nil"/>
              <w:left w:val="nil"/>
              <w:bottom w:val="single" w:sz="4" w:space="0" w:color="auto"/>
              <w:right w:val="single" w:sz="4" w:space="0" w:color="auto"/>
            </w:tcBorders>
            <w:shd w:val="clear" w:color="auto" w:fill="auto"/>
            <w:hideMark/>
          </w:tcPr>
          <w:p w14:paraId="3CA9EF9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62" w:type="dxa"/>
            <w:tcBorders>
              <w:top w:val="nil"/>
              <w:left w:val="nil"/>
              <w:bottom w:val="single" w:sz="4" w:space="0" w:color="auto"/>
              <w:right w:val="single" w:sz="4" w:space="0" w:color="auto"/>
            </w:tcBorders>
            <w:shd w:val="clear" w:color="auto" w:fill="auto"/>
            <w:hideMark/>
          </w:tcPr>
          <w:p w14:paraId="5E595018"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65" w:type="dxa"/>
            <w:tcBorders>
              <w:top w:val="nil"/>
              <w:left w:val="nil"/>
              <w:bottom w:val="single" w:sz="4" w:space="0" w:color="auto"/>
              <w:right w:val="single" w:sz="4" w:space="0" w:color="auto"/>
            </w:tcBorders>
            <w:shd w:val="clear" w:color="auto" w:fill="auto"/>
            <w:hideMark/>
          </w:tcPr>
          <w:p w14:paraId="23628A3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01" w:type="dxa"/>
            <w:tcBorders>
              <w:top w:val="nil"/>
              <w:left w:val="nil"/>
              <w:bottom w:val="single" w:sz="4" w:space="0" w:color="auto"/>
              <w:right w:val="single" w:sz="4" w:space="0" w:color="auto"/>
            </w:tcBorders>
            <w:shd w:val="clear" w:color="auto" w:fill="auto"/>
            <w:hideMark/>
          </w:tcPr>
          <w:p w14:paraId="165CAC6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14:paraId="7C4FD2F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14:paraId="1D5E751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492" w:type="dxa"/>
            <w:tcBorders>
              <w:top w:val="nil"/>
              <w:left w:val="nil"/>
              <w:bottom w:val="single" w:sz="4" w:space="0" w:color="auto"/>
              <w:right w:val="single" w:sz="4" w:space="0" w:color="auto"/>
            </w:tcBorders>
            <w:shd w:val="clear" w:color="auto" w:fill="auto"/>
            <w:hideMark/>
          </w:tcPr>
          <w:p w14:paraId="4BBE3E3B"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14:paraId="5C663F9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nil"/>
              <w:left w:val="nil"/>
              <w:bottom w:val="single" w:sz="4" w:space="0" w:color="auto"/>
              <w:right w:val="single" w:sz="4" w:space="0" w:color="auto"/>
            </w:tcBorders>
            <w:shd w:val="clear" w:color="auto" w:fill="auto"/>
            <w:hideMark/>
          </w:tcPr>
          <w:p w14:paraId="59A25BB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14:paraId="44A68AB3"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14:paraId="4423C67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14:paraId="2B81FAC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14:paraId="347F8B6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14:paraId="1C149F3B"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14:paraId="5E2D4A9C"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5.00</w:t>
            </w:r>
          </w:p>
        </w:tc>
        <w:tc>
          <w:tcPr>
            <w:tcW w:w="623" w:type="dxa"/>
            <w:tcBorders>
              <w:top w:val="nil"/>
              <w:left w:val="nil"/>
              <w:bottom w:val="single" w:sz="4" w:space="0" w:color="auto"/>
              <w:right w:val="single" w:sz="4" w:space="0" w:color="auto"/>
            </w:tcBorders>
            <w:shd w:val="clear" w:color="auto" w:fill="auto"/>
            <w:hideMark/>
          </w:tcPr>
          <w:p w14:paraId="0A943B03"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4.97</w:t>
            </w:r>
          </w:p>
        </w:tc>
        <w:tc>
          <w:tcPr>
            <w:tcW w:w="879" w:type="dxa"/>
            <w:tcBorders>
              <w:top w:val="nil"/>
              <w:left w:val="nil"/>
              <w:bottom w:val="single" w:sz="4" w:space="0" w:color="auto"/>
              <w:right w:val="single" w:sz="8" w:space="0" w:color="auto"/>
            </w:tcBorders>
            <w:shd w:val="clear" w:color="auto" w:fill="auto"/>
            <w:hideMark/>
          </w:tcPr>
          <w:p w14:paraId="73A88AA0"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4.98</w:t>
            </w:r>
          </w:p>
        </w:tc>
      </w:tr>
      <w:tr w:rsidR="001A523D" w:rsidRPr="001A523D" w14:paraId="5D4253A4" w14:textId="77777777" w:rsidTr="001A523D">
        <w:trPr>
          <w:trHeight w:val="379"/>
        </w:trPr>
        <w:tc>
          <w:tcPr>
            <w:tcW w:w="510" w:type="dxa"/>
            <w:vMerge/>
            <w:tcBorders>
              <w:top w:val="nil"/>
              <w:left w:val="single" w:sz="8" w:space="0" w:color="auto"/>
              <w:bottom w:val="nil"/>
              <w:right w:val="single" w:sz="4" w:space="0" w:color="auto"/>
            </w:tcBorders>
            <w:vAlign w:val="center"/>
            <w:hideMark/>
          </w:tcPr>
          <w:p w14:paraId="23A4A4B0" w14:textId="77777777" w:rsidR="001A523D" w:rsidRPr="001A523D" w:rsidRDefault="001A523D" w:rsidP="001A523D">
            <w:pPr>
              <w:spacing w:after="0" w:line="240" w:lineRule="auto"/>
              <w:rPr>
                <w:rFonts w:ascii="Arial" w:eastAsia="Times New Roman" w:hAnsi="Arial" w:cs="Arial"/>
                <w:sz w:val="24"/>
                <w:szCs w:val="24"/>
              </w:rPr>
            </w:pPr>
          </w:p>
        </w:tc>
        <w:tc>
          <w:tcPr>
            <w:tcW w:w="1876" w:type="dxa"/>
            <w:tcBorders>
              <w:top w:val="nil"/>
              <w:left w:val="nil"/>
              <w:bottom w:val="single" w:sz="4" w:space="0" w:color="auto"/>
              <w:right w:val="single" w:sz="4" w:space="0" w:color="auto"/>
            </w:tcBorders>
            <w:shd w:val="clear" w:color="auto" w:fill="auto"/>
            <w:hideMark/>
          </w:tcPr>
          <w:p w14:paraId="7E4EB1D3"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Teknik Fr.</w:t>
            </w:r>
          </w:p>
        </w:tc>
        <w:tc>
          <w:tcPr>
            <w:tcW w:w="583" w:type="dxa"/>
            <w:tcBorders>
              <w:top w:val="nil"/>
              <w:left w:val="nil"/>
              <w:bottom w:val="single" w:sz="4" w:space="0" w:color="auto"/>
              <w:right w:val="single" w:sz="4" w:space="0" w:color="auto"/>
            </w:tcBorders>
            <w:shd w:val="clear" w:color="auto" w:fill="auto"/>
            <w:hideMark/>
          </w:tcPr>
          <w:p w14:paraId="2C08ED3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w:t>
            </w:r>
          </w:p>
        </w:tc>
        <w:tc>
          <w:tcPr>
            <w:tcW w:w="562" w:type="dxa"/>
            <w:tcBorders>
              <w:top w:val="nil"/>
              <w:left w:val="nil"/>
              <w:bottom w:val="single" w:sz="4" w:space="0" w:color="auto"/>
              <w:right w:val="single" w:sz="4" w:space="0" w:color="auto"/>
            </w:tcBorders>
            <w:shd w:val="clear" w:color="auto" w:fill="auto"/>
            <w:hideMark/>
          </w:tcPr>
          <w:p w14:paraId="6D80BFF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w:t>
            </w:r>
          </w:p>
        </w:tc>
        <w:tc>
          <w:tcPr>
            <w:tcW w:w="565" w:type="dxa"/>
            <w:tcBorders>
              <w:top w:val="nil"/>
              <w:left w:val="nil"/>
              <w:bottom w:val="single" w:sz="4" w:space="0" w:color="auto"/>
              <w:right w:val="single" w:sz="4" w:space="0" w:color="auto"/>
            </w:tcBorders>
            <w:shd w:val="clear" w:color="auto" w:fill="auto"/>
            <w:hideMark/>
          </w:tcPr>
          <w:p w14:paraId="7F51BCB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12</w:t>
            </w:r>
          </w:p>
        </w:tc>
        <w:tc>
          <w:tcPr>
            <w:tcW w:w="601" w:type="dxa"/>
            <w:tcBorders>
              <w:top w:val="nil"/>
              <w:left w:val="nil"/>
              <w:bottom w:val="single" w:sz="4" w:space="0" w:color="auto"/>
              <w:right w:val="single" w:sz="4" w:space="0" w:color="auto"/>
            </w:tcBorders>
            <w:shd w:val="clear" w:color="auto" w:fill="auto"/>
            <w:hideMark/>
          </w:tcPr>
          <w:p w14:paraId="7DC1FC6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13</w:t>
            </w:r>
          </w:p>
        </w:tc>
        <w:tc>
          <w:tcPr>
            <w:tcW w:w="583" w:type="dxa"/>
            <w:tcBorders>
              <w:top w:val="nil"/>
              <w:left w:val="nil"/>
              <w:bottom w:val="single" w:sz="4" w:space="0" w:color="auto"/>
              <w:right w:val="single" w:sz="4" w:space="0" w:color="auto"/>
            </w:tcBorders>
            <w:shd w:val="clear" w:color="auto" w:fill="auto"/>
            <w:hideMark/>
          </w:tcPr>
          <w:p w14:paraId="15FD6E6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single" w:sz="4" w:space="0" w:color="auto"/>
              <w:right w:val="single" w:sz="4" w:space="0" w:color="auto"/>
            </w:tcBorders>
            <w:shd w:val="clear" w:color="auto" w:fill="auto"/>
            <w:hideMark/>
          </w:tcPr>
          <w:p w14:paraId="36818E62"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492" w:type="dxa"/>
            <w:tcBorders>
              <w:top w:val="nil"/>
              <w:left w:val="nil"/>
              <w:bottom w:val="single" w:sz="4" w:space="0" w:color="auto"/>
              <w:right w:val="single" w:sz="4" w:space="0" w:color="auto"/>
            </w:tcBorders>
            <w:shd w:val="clear" w:color="auto" w:fill="auto"/>
            <w:hideMark/>
          </w:tcPr>
          <w:p w14:paraId="23401015"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w:t>
            </w:r>
          </w:p>
        </w:tc>
        <w:tc>
          <w:tcPr>
            <w:tcW w:w="583" w:type="dxa"/>
            <w:tcBorders>
              <w:top w:val="nil"/>
              <w:left w:val="nil"/>
              <w:bottom w:val="single" w:sz="4" w:space="0" w:color="auto"/>
              <w:right w:val="single" w:sz="4" w:space="0" w:color="auto"/>
            </w:tcBorders>
            <w:shd w:val="clear" w:color="auto" w:fill="auto"/>
            <w:hideMark/>
          </w:tcPr>
          <w:p w14:paraId="6BB5BE3B"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545" w:type="dxa"/>
            <w:tcBorders>
              <w:top w:val="nil"/>
              <w:left w:val="nil"/>
              <w:bottom w:val="single" w:sz="4" w:space="0" w:color="auto"/>
              <w:right w:val="single" w:sz="4" w:space="0" w:color="auto"/>
            </w:tcBorders>
            <w:shd w:val="clear" w:color="auto" w:fill="auto"/>
            <w:hideMark/>
          </w:tcPr>
          <w:p w14:paraId="364FDE03"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single" w:sz="4" w:space="0" w:color="auto"/>
              <w:right w:val="single" w:sz="4" w:space="0" w:color="auto"/>
            </w:tcBorders>
            <w:shd w:val="clear" w:color="auto" w:fill="auto"/>
            <w:hideMark/>
          </w:tcPr>
          <w:p w14:paraId="3104E73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single" w:sz="4" w:space="0" w:color="auto"/>
              <w:right w:val="single" w:sz="4" w:space="0" w:color="auto"/>
            </w:tcBorders>
            <w:shd w:val="clear" w:color="auto" w:fill="auto"/>
            <w:hideMark/>
          </w:tcPr>
          <w:p w14:paraId="2427FA4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auto" w:fill="auto"/>
            <w:hideMark/>
          </w:tcPr>
          <w:p w14:paraId="2CBA78C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single" w:sz="4" w:space="0" w:color="auto"/>
              <w:right w:val="single" w:sz="4" w:space="0" w:color="auto"/>
            </w:tcBorders>
            <w:shd w:val="clear" w:color="auto" w:fill="auto"/>
            <w:hideMark/>
          </w:tcPr>
          <w:p w14:paraId="08B90A9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63</w:t>
            </w:r>
          </w:p>
        </w:tc>
        <w:tc>
          <w:tcPr>
            <w:tcW w:w="579" w:type="dxa"/>
            <w:tcBorders>
              <w:top w:val="nil"/>
              <w:left w:val="nil"/>
              <w:bottom w:val="single" w:sz="4" w:space="0" w:color="auto"/>
              <w:right w:val="single" w:sz="4" w:space="0" w:color="auto"/>
            </w:tcBorders>
            <w:shd w:val="clear" w:color="auto" w:fill="auto"/>
            <w:hideMark/>
          </w:tcPr>
          <w:p w14:paraId="3DD92771"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64</w:t>
            </w:r>
          </w:p>
        </w:tc>
        <w:tc>
          <w:tcPr>
            <w:tcW w:w="674" w:type="dxa"/>
            <w:tcBorders>
              <w:top w:val="nil"/>
              <w:left w:val="nil"/>
              <w:bottom w:val="single" w:sz="4" w:space="0" w:color="auto"/>
              <w:right w:val="single" w:sz="4" w:space="0" w:color="auto"/>
            </w:tcBorders>
            <w:shd w:val="clear" w:color="auto" w:fill="auto"/>
            <w:hideMark/>
          </w:tcPr>
          <w:p w14:paraId="4ECADDE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4.71</w:t>
            </w:r>
          </w:p>
        </w:tc>
        <w:tc>
          <w:tcPr>
            <w:tcW w:w="623" w:type="dxa"/>
            <w:tcBorders>
              <w:top w:val="nil"/>
              <w:left w:val="nil"/>
              <w:bottom w:val="single" w:sz="4" w:space="0" w:color="auto"/>
              <w:right w:val="single" w:sz="4" w:space="0" w:color="auto"/>
            </w:tcBorders>
            <w:shd w:val="clear" w:color="auto" w:fill="auto"/>
            <w:hideMark/>
          </w:tcPr>
          <w:p w14:paraId="57B1096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4.72</w:t>
            </w:r>
          </w:p>
        </w:tc>
        <w:tc>
          <w:tcPr>
            <w:tcW w:w="879" w:type="dxa"/>
            <w:tcBorders>
              <w:top w:val="nil"/>
              <w:left w:val="nil"/>
              <w:bottom w:val="single" w:sz="4" w:space="0" w:color="auto"/>
              <w:right w:val="single" w:sz="8" w:space="0" w:color="auto"/>
            </w:tcBorders>
            <w:shd w:val="clear" w:color="auto" w:fill="auto"/>
            <w:hideMark/>
          </w:tcPr>
          <w:p w14:paraId="3DC22CED"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4.72</w:t>
            </w:r>
          </w:p>
        </w:tc>
      </w:tr>
      <w:tr w:rsidR="001A523D" w:rsidRPr="001A523D" w14:paraId="74FDE81D" w14:textId="77777777" w:rsidTr="001A523D">
        <w:trPr>
          <w:trHeight w:val="571"/>
        </w:trPr>
        <w:tc>
          <w:tcPr>
            <w:tcW w:w="510" w:type="dxa"/>
            <w:vMerge w:val="restart"/>
            <w:tcBorders>
              <w:top w:val="single" w:sz="4" w:space="0" w:color="auto"/>
              <w:left w:val="single" w:sz="8" w:space="0" w:color="auto"/>
              <w:bottom w:val="single" w:sz="4" w:space="0" w:color="000000"/>
              <w:right w:val="single" w:sz="4" w:space="0" w:color="auto"/>
            </w:tcBorders>
            <w:shd w:val="clear" w:color="auto" w:fill="auto"/>
            <w:textDirection w:val="btLr"/>
            <w:vAlign w:val="center"/>
            <w:hideMark/>
          </w:tcPr>
          <w:p w14:paraId="548FA8B9" w14:textId="77777777" w:rsidR="001A523D" w:rsidRPr="001A523D" w:rsidRDefault="001A523D" w:rsidP="001A523D">
            <w:pPr>
              <w:spacing w:after="0" w:line="240" w:lineRule="auto"/>
              <w:jc w:val="center"/>
              <w:rPr>
                <w:rFonts w:ascii="Arial" w:eastAsia="Times New Roman" w:hAnsi="Arial" w:cs="Arial"/>
                <w:sz w:val="24"/>
                <w:szCs w:val="24"/>
              </w:rPr>
            </w:pPr>
            <w:r w:rsidRPr="001A523D">
              <w:rPr>
                <w:rFonts w:ascii="Arial" w:eastAsia="Times New Roman" w:hAnsi="Arial" w:cs="Arial"/>
                <w:sz w:val="24"/>
                <w:szCs w:val="24"/>
              </w:rPr>
              <w:t>p.sh.</w:t>
            </w:r>
          </w:p>
        </w:tc>
        <w:tc>
          <w:tcPr>
            <w:tcW w:w="1876" w:type="dxa"/>
            <w:tcBorders>
              <w:top w:val="nil"/>
              <w:left w:val="nil"/>
              <w:bottom w:val="nil"/>
              <w:right w:val="single" w:sz="4" w:space="0" w:color="auto"/>
            </w:tcBorders>
            <w:shd w:val="clear" w:color="auto" w:fill="auto"/>
            <w:hideMark/>
          </w:tcPr>
          <w:p w14:paraId="26489B7F" w14:textId="77777777" w:rsidR="001A523D" w:rsidRPr="001A523D" w:rsidRDefault="001A523D" w:rsidP="001A523D">
            <w:pPr>
              <w:spacing w:after="0" w:line="240" w:lineRule="auto"/>
              <w:rPr>
                <w:rFonts w:ascii="Arial" w:eastAsia="Times New Roman" w:hAnsi="Arial" w:cs="Arial"/>
                <w:sz w:val="24"/>
                <w:szCs w:val="24"/>
              </w:rPr>
            </w:pPr>
            <w:proofErr w:type="spellStart"/>
            <w:r w:rsidRPr="001A523D">
              <w:rPr>
                <w:rFonts w:ascii="Arial" w:eastAsia="Times New Roman" w:hAnsi="Arial" w:cs="Arial"/>
                <w:sz w:val="24"/>
                <w:szCs w:val="24"/>
              </w:rPr>
              <w:t>Pikturë</w:t>
            </w:r>
            <w:proofErr w:type="spellEnd"/>
            <w:r w:rsidRPr="001A523D">
              <w:rPr>
                <w:rFonts w:ascii="Arial" w:eastAsia="Times New Roman" w:hAnsi="Arial" w:cs="Arial"/>
                <w:sz w:val="24"/>
                <w:szCs w:val="24"/>
              </w:rPr>
              <w:t xml:space="preserve"> </w:t>
            </w:r>
            <w:proofErr w:type="spellStart"/>
            <w:r w:rsidRPr="001A523D">
              <w:rPr>
                <w:rFonts w:ascii="Arial" w:eastAsia="Times New Roman" w:hAnsi="Arial" w:cs="Arial"/>
                <w:sz w:val="24"/>
                <w:szCs w:val="24"/>
              </w:rPr>
              <w:t>dhe</w:t>
            </w:r>
            <w:proofErr w:type="spellEnd"/>
            <w:r w:rsidRPr="001A523D">
              <w:rPr>
                <w:rFonts w:ascii="Arial" w:eastAsia="Times New Roman" w:hAnsi="Arial" w:cs="Arial"/>
                <w:sz w:val="24"/>
                <w:szCs w:val="24"/>
              </w:rPr>
              <w:t xml:space="preserve"> </w:t>
            </w:r>
            <w:proofErr w:type="spellStart"/>
            <w:r w:rsidRPr="001A523D">
              <w:rPr>
                <w:rFonts w:ascii="Arial" w:eastAsia="Times New Roman" w:hAnsi="Arial" w:cs="Arial"/>
                <w:sz w:val="24"/>
                <w:szCs w:val="24"/>
              </w:rPr>
              <w:t>skulpturë</w:t>
            </w:r>
            <w:proofErr w:type="spellEnd"/>
          </w:p>
        </w:tc>
        <w:tc>
          <w:tcPr>
            <w:tcW w:w="583" w:type="dxa"/>
            <w:tcBorders>
              <w:top w:val="nil"/>
              <w:left w:val="nil"/>
              <w:bottom w:val="nil"/>
              <w:right w:val="single" w:sz="4" w:space="0" w:color="auto"/>
            </w:tcBorders>
            <w:shd w:val="clear" w:color="auto" w:fill="auto"/>
            <w:hideMark/>
          </w:tcPr>
          <w:p w14:paraId="4A822C41"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33</w:t>
            </w:r>
          </w:p>
        </w:tc>
        <w:tc>
          <w:tcPr>
            <w:tcW w:w="562" w:type="dxa"/>
            <w:tcBorders>
              <w:top w:val="nil"/>
              <w:left w:val="nil"/>
              <w:bottom w:val="nil"/>
              <w:right w:val="single" w:sz="4" w:space="0" w:color="auto"/>
            </w:tcBorders>
            <w:shd w:val="clear" w:color="auto" w:fill="auto"/>
            <w:hideMark/>
          </w:tcPr>
          <w:p w14:paraId="7EE8A0A3"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34</w:t>
            </w:r>
          </w:p>
        </w:tc>
        <w:tc>
          <w:tcPr>
            <w:tcW w:w="565" w:type="dxa"/>
            <w:tcBorders>
              <w:top w:val="nil"/>
              <w:left w:val="nil"/>
              <w:bottom w:val="nil"/>
              <w:right w:val="single" w:sz="4" w:space="0" w:color="auto"/>
            </w:tcBorders>
            <w:shd w:val="clear" w:color="auto" w:fill="auto"/>
            <w:hideMark/>
          </w:tcPr>
          <w:p w14:paraId="3D67840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01" w:type="dxa"/>
            <w:tcBorders>
              <w:top w:val="nil"/>
              <w:left w:val="nil"/>
              <w:bottom w:val="nil"/>
              <w:right w:val="single" w:sz="4" w:space="0" w:color="auto"/>
            </w:tcBorders>
            <w:shd w:val="clear" w:color="auto" w:fill="auto"/>
            <w:hideMark/>
          </w:tcPr>
          <w:p w14:paraId="4741C3DC"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nil"/>
              <w:right w:val="single" w:sz="4" w:space="0" w:color="auto"/>
            </w:tcBorders>
            <w:shd w:val="clear" w:color="auto" w:fill="auto"/>
            <w:hideMark/>
          </w:tcPr>
          <w:p w14:paraId="4103A04B"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nil"/>
              <w:right w:val="single" w:sz="4" w:space="0" w:color="auto"/>
            </w:tcBorders>
            <w:shd w:val="clear" w:color="auto" w:fill="auto"/>
            <w:hideMark/>
          </w:tcPr>
          <w:p w14:paraId="43294120"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492" w:type="dxa"/>
            <w:tcBorders>
              <w:top w:val="nil"/>
              <w:left w:val="nil"/>
              <w:bottom w:val="nil"/>
              <w:right w:val="single" w:sz="4" w:space="0" w:color="auto"/>
            </w:tcBorders>
            <w:shd w:val="clear" w:color="auto" w:fill="auto"/>
            <w:hideMark/>
          </w:tcPr>
          <w:p w14:paraId="20B44756"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nil"/>
              <w:left w:val="nil"/>
              <w:bottom w:val="nil"/>
              <w:right w:val="single" w:sz="4" w:space="0" w:color="auto"/>
            </w:tcBorders>
            <w:shd w:val="clear" w:color="auto" w:fill="auto"/>
            <w:hideMark/>
          </w:tcPr>
          <w:p w14:paraId="3F21787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nil"/>
              <w:left w:val="nil"/>
              <w:bottom w:val="nil"/>
              <w:right w:val="single" w:sz="4" w:space="0" w:color="auto"/>
            </w:tcBorders>
            <w:shd w:val="clear" w:color="auto" w:fill="auto"/>
            <w:hideMark/>
          </w:tcPr>
          <w:p w14:paraId="02187A3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nil"/>
              <w:left w:val="nil"/>
              <w:bottom w:val="nil"/>
              <w:right w:val="single" w:sz="4" w:space="0" w:color="auto"/>
            </w:tcBorders>
            <w:shd w:val="clear" w:color="auto" w:fill="auto"/>
            <w:hideMark/>
          </w:tcPr>
          <w:p w14:paraId="0014DD1C"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nil"/>
              <w:left w:val="nil"/>
              <w:bottom w:val="nil"/>
              <w:right w:val="single" w:sz="4" w:space="0" w:color="auto"/>
            </w:tcBorders>
            <w:shd w:val="clear" w:color="auto" w:fill="auto"/>
            <w:hideMark/>
          </w:tcPr>
          <w:p w14:paraId="3B7321D6"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nil"/>
              <w:left w:val="nil"/>
              <w:bottom w:val="nil"/>
              <w:right w:val="single" w:sz="4" w:space="0" w:color="auto"/>
            </w:tcBorders>
            <w:shd w:val="clear" w:color="auto" w:fill="auto"/>
            <w:hideMark/>
          </w:tcPr>
          <w:p w14:paraId="4AE5F51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nil"/>
              <w:left w:val="nil"/>
              <w:bottom w:val="nil"/>
              <w:right w:val="single" w:sz="4" w:space="0" w:color="auto"/>
            </w:tcBorders>
            <w:shd w:val="clear" w:color="auto" w:fill="auto"/>
            <w:hideMark/>
          </w:tcPr>
          <w:p w14:paraId="72F840E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33</w:t>
            </w:r>
          </w:p>
        </w:tc>
        <w:tc>
          <w:tcPr>
            <w:tcW w:w="579" w:type="dxa"/>
            <w:tcBorders>
              <w:top w:val="nil"/>
              <w:left w:val="nil"/>
              <w:bottom w:val="nil"/>
              <w:right w:val="single" w:sz="4" w:space="0" w:color="auto"/>
            </w:tcBorders>
            <w:shd w:val="clear" w:color="auto" w:fill="auto"/>
            <w:hideMark/>
          </w:tcPr>
          <w:p w14:paraId="38DEDE0C"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34</w:t>
            </w:r>
          </w:p>
        </w:tc>
        <w:tc>
          <w:tcPr>
            <w:tcW w:w="674" w:type="dxa"/>
            <w:tcBorders>
              <w:top w:val="nil"/>
              <w:left w:val="nil"/>
              <w:bottom w:val="single" w:sz="4" w:space="0" w:color="auto"/>
              <w:right w:val="single" w:sz="4" w:space="0" w:color="auto"/>
            </w:tcBorders>
            <w:shd w:val="clear" w:color="auto" w:fill="auto"/>
            <w:hideMark/>
          </w:tcPr>
          <w:p w14:paraId="58F93D36"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5.00</w:t>
            </w:r>
          </w:p>
        </w:tc>
        <w:tc>
          <w:tcPr>
            <w:tcW w:w="623" w:type="dxa"/>
            <w:tcBorders>
              <w:top w:val="nil"/>
              <w:left w:val="nil"/>
              <w:bottom w:val="single" w:sz="4" w:space="0" w:color="auto"/>
              <w:right w:val="single" w:sz="4" w:space="0" w:color="auto"/>
            </w:tcBorders>
            <w:shd w:val="clear" w:color="auto" w:fill="auto"/>
            <w:hideMark/>
          </w:tcPr>
          <w:p w14:paraId="6CAE2C10"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5.00</w:t>
            </w:r>
          </w:p>
        </w:tc>
        <w:tc>
          <w:tcPr>
            <w:tcW w:w="879" w:type="dxa"/>
            <w:tcBorders>
              <w:top w:val="nil"/>
              <w:left w:val="nil"/>
              <w:bottom w:val="single" w:sz="4" w:space="0" w:color="auto"/>
              <w:right w:val="single" w:sz="8" w:space="0" w:color="auto"/>
            </w:tcBorders>
            <w:shd w:val="clear" w:color="auto" w:fill="auto"/>
            <w:hideMark/>
          </w:tcPr>
          <w:p w14:paraId="70DD4DC8"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5.00</w:t>
            </w:r>
          </w:p>
        </w:tc>
      </w:tr>
      <w:tr w:rsidR="001A523D" w:rsidRPr="001A523D" w14:paraId="29603656" w14:textId="77777777" w:rsidTr="001A523D">
        <w:trPr>
          <w:trHeight w:val="437"/>
        </w:trPr>
        <w:tc>
          <w:tcPr>
            <w:tcW w:w="510" w:type="dxa"/>
            <w:vMerge/>
            <w:tcBorders>
              <w:top w:val="single" w:sz="4" w:space="0" w:color="auto"/>
              <w:left w:val="single" w:sz="8" w:space="0" w:color="auto"/>
              <w:bottom w:val="single" w:sz="4" w:space="0" w:color="000000"/>
              <w:right w:val="single" w:sz="4" w:space="0" w:color="auto"/>
            </w:tcBorders>
            <w:vAlign w:val="center"/>
            <w:hideMark/>
          </w:tcPr>
          <w:p w14:paraId="4BBEA77B" w14:textId="77777777" w:rsidR="001A523D" w:rsidRPr="001A523D" w:rsidRDefault="001A523D" w:rsidP="001A523D">
            <w:pPr>
              <w:spacing w:after="0" w:line="240" w:lineRule="auto"/>
              <w:rPr>
                <w:rFonts w:ascii="Arial" w:eastAsia="Times New Roman" w:hAnsi="Arial" w:cs="Arial"/>
                <w:sz w:val="24"/>
                <w:szCs w:val="24"/>
              </w:rPr>
            </w:pPr>
          </w:p>
        </w:tc>
        <w:tc>
          <w:tcPr>
            <w:tcW w:w="1876" w:type="dxa"/>
            <w:tcBorders>
              <w:top w:val="single" w:sz="4" w:space="0" w:color="auto"/>
              <w:left w:val="nil"/>
              <w:bottom w:val="nil"/>
              <w:right w:val="single" w:sz="4" w:space="0" w:color="auto"/>
            </w:tcBorders>
            <w:shd w:val="clear" w:color="auto" w:fill="auto"/>
            <w:hideMark/>
          </w:tcPr>
          <w:p w14:paraId="6C2BF8C4" w14:textId="77777777" w:rsidR="001A523D" w:rsidRPr="001A523D" w:rsidRDefault="001A523D" w:rsidP="001A523D">
            <w:pPr>
              <w:spacing w:after="0" w:line="240" w:lineRule="auto"/>
              <w:rPr>
                <w:rFonts w:ascii="Arial" w:eastAsia="Times New Roman" w:hAnsi="Arial" w:cs="Arial"/>
                <w:sz w:val="24"/>
                <w:szCs w:val="24"/>
              </w:rPr>
            </w:pPr>
            <w:proofErr w:type="spellStart"/>
            <w:r w:rsidRPr="001A523D">
              <w:rPr>
                <w:rFonts w:ascii="Arial" w:eastAsia="Times New Roman" w:hAnsi="Arial" w:cs="Arial"/>
                <w:sz w:val="24"/>
                <w:szCs w:val="24"/>
              </w:rPr>
              <w:t>Basketboll</w:t>
            </w:r>
            <w:proofErr w:type="spellEnd"/>
          </w:p>
        </w:tc>
        <w:tc>
          <w:tcPr>
            <w:tcW w:w="583" w:type="dxa"/>
            <w:tcBorders>
              <w:top w:val="single" w:sz="4" w:space="0" w:color="auto"/>
              <w:left w:val="nil"/>
              <w:bottom w:val="nil"/>
              <w:right w:val="single" w:sz="4" w:space="0" w:color="auto"/>
            </w:tcBorders>
            <w:shd w:val="clear" w:color="auto" w:fill="auto"/>
            <w:hideMark/>
          </w:tcPr>
          <w:p w14:paraId="6DF3644C"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32</w:t>
            </w:r>
          </w:p>
        </w:tc>
        <w:tc>
          <w:tcPr>
            <w:tcW w:w="562" w:type="dxa"/>
            <w:tcBorders>
              <w:top w:val="single" w:sz="4" w:space="0" w:color="auto"/>
              <w:left w:val="nil"/>
              <w:bottom w:val="nil"/>
              <w:right w:val="single" w:sz="4" w:space="0" w:color="auto"/>
            </w:tcBorders>
            <w:shd w:val="clear" w:color="auto" w:fill="auto"/>
            <w:hideMark/>
          </w:tcPr>
          <w:p w14:paraId="2D5BA36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34</w:t>
            </w:r>
          </w:p>
        </w:tc>
        <w:tc>
          <w:tcPr>
            <w:tcW w:w="565" w:type="dxa"/>
            <w:tcBorders>
              <w:top w:val="single" w:sz="4" w:space="0" w:color="auto"/>
              <w:left w:val="nil"/>
              <w:bottom w:val="nil"/>
              <w:right w:val="single" w:sz="4" w:space="0" w:color="auto"/>
            </w:tcBorders>
            <w:shd w:val="clear" w:color="auto" w:fill="auto"/>
            <w:hideMark/>
          </w:tcPr>
          <w:p w14:paraId="2F999B7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01" w:type="dxa"/>
            <w:tcBorders>
              <w:top w:val="single" w:sz="4" w:space="0" w:color="auto"/>
              <w:left w:val="nil"/>
              <w:bottom w:val="nil"/>
              <w:right w:val="single" w:sz="4" w:space="0" w:color="auto"/>
            </w:tcBorders>
            <w:shd w:val="clear" w:color="auto" w:fill="auto"/>
            <w:hideMark/>
          </w:tcPr>
          <w:p w14:paraId="32EECCCC"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single" w:sz="4" w:space="0" w:color="auto"/>
              <w:left w:val="nil"/>
              <w:bottom w:val="nil"/>
              <w:right w:val="single" w:sz="4" w:space="0" w:color="auto"/>
            </w:tcBorders>
            <w:shd w:val="clear" w:color="auto" w:fill="auto"/>
            <w:hideMark/>
          </w:tcPr>
          <w:p w14:paraId="0E33856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583" w:type="dxa"/>
            <w:tcBorders>
              <w:top w:val="single" w:sz="4" w:space="0" w:color="auto"/>
              <w:left w:val="nil"/>
              <w:bottom w:val="nil"/>
              <w:right w:val="single" w:sz="4" w:space="0" w:color="auto"/>
            </w:tcBorders>
            <w:shd w:val="clear" w:color="auto" w:fill="auto"/>
            <w:hideMark/>
          </w:tcPr>
          <w:p w14:paraId="69918B58"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492" w:type="dxa"/>
            <w:tcBorders>
              <w:top w:val="single" w:sz="4" w:space="0" w:color="auto"/>
              <w:left w:val="nil"/>
              <w:bottom w:val="nil"/>
              <w:right w:val="single" w:sz="4" w:space="0" w:color="auto"/>
            </w:tcBorders>
            <w:shd w:val="clear" w:color="auto" w:fill="auto"/>
            <w:hideMark/>
          </w:tcPr>
          <w:p w14:paraId="0F9BA163"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single" w:sz="4" w:space="0" w:color="auto"/>
              <w:left w:val="nil"/>
              <w:bottom w:val="nil"/>
              <w:right w:val="single" w:sz="4" w:space="0" w:color="auto"/>
            </w:tcBorders>
            <w:shd w:val="clear" w:color="auto" w:fill="auto"/>
            <w:hideMark/>
          </w:tcPr>
          <w:p w14:paraId="608B1473"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single" w:sz="4" w:space="0" w:color="auto"/>
              <w:left w:val="nil"/>
              <w:bottom w:val="nil"/>
              <w:right w:val="single" w:sz="4" w:space="0" w:color="auto"/>
            </w:tcBorders>
            <w:shd w:val="clear" w:color="auto" w:fill="auto"/>
            <w:hideMark/>
          </w:tcPr>
          <w:p w14:paraId="529C768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single" w:sz="4" w:space="0" w:color="auto"/>
              <w:left w:val="nil"/>
              <w:bottom w:val="nil"/>
              <w:right w:val="single" w:sz="4" w:space="0" w:color="auto"/>
            </w:tcBorders>
            <w:shd w:val="clear" w:color="auto" w:fill="auto"/>
            <w:hideMark/>
          </w:tcPr>
          <w:p w14:paraId="577C6226"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single" w:sz="4" w:space="0" w:color="auto"/>
              <w:left w:val="nil"/>
              <w:bottom w:val="nil"/>
              <w:right w:val="single" w:sz="4" w:space="0" w:color="auto"/>
            </w:tcBorders>
            <w:shd w:val="clear" w:color="auto" w:fill="auto"/>
            <w:hideMark/>
          </w:tcPr>
          <w:p w14:paraId="59CE39B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single" w:sz="4" w:space="0" w:color="auto"/>
              <w:left w:val="nil"/>
              <w:bottom w:val="nil"/>
              <w:right w:val="single" w:sz="4" w:space="0" w:color="auto"/>
            </w:tcBorders>
            <w:shd w:val="clear" w:color="auto" w:fill="auto"/>
            <w:hideMark/>
          </w:tcPr>
          <w:p w14:paraId="578959F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single" w:sz="4" w:space="0" w:color="auto"/>
              <w:left w:val="nil"/>
              <w:bottom w:val="nil"/>
              <w:right w:val="single" w:sz="4" w:space="0" w:color="auto"/>
            </w:tcBorders>
            <w:shd w:val="clear" w:color="auto" w:fill="auto"/>
            <w:hideMark/>
          </w:tcPr>
          <w:p w14:paraId="4B4CC71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33</w:t>
            </w:r>
          </w:p>
        </w:tc>
        <w:tc>
          <w:tcPr>
            <w:tcW w:w="579" w:type="dxa"/>
            <w:tcBorders>
              <w:top w:val="single" w:sz="4" w:space="0" w:color="auto"/>
              <w:left w:val="nil"/>
              <w:bottom w:val="nil"/>
              <w:right w:val="single" w:sz="4" w:space="0" w:color="auto"/>
            </w:tcBorders>
            <w:shd w:val="clear" w:color="auto" w:fill="auto"/>
            <w:hideMark/>
          </w:tcPr>
          <w:p w14:paraId="5B7FD62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34</w:t>
            </w:r>
          </w:p>
        </w:tc>
        <w:tc>
          <w:tcPr>
            <w:tcW w:w="674" w:type="dxa"/>
            <w:tcBorders>
              <w:top w:val="nil"/>
              <w:left w:val="nil"/>
              <w:bottom w:val="single" w:sz="4" w:space="0" w:color="auto"/>
              <w:right w:val="single" w:sz="4" w:space="0" w:color="auto"/>
            </w:tcBorders>
            <w:shd w:val="clear" w:color="auto" w:fill="auto"/>
            <w:hideMark/>
          </w:tcPr>
          <w:p w14:paraId="5247E44B"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4.94</w:t>
            </w:r>
          </w:p>
        </w:tc>
        <w:tc>
          <w:tcPr>
            <w:tcW w:w="623" w:type="dxa"/>
            <w:tcBorders>
              <w:top w:val="nil"/>
              <w:left w:val="nil"/>
              <w:bottom w:val="single" w:sz="4" w:space="0" w:color="auto"/>
              <w:right w:val="single" w:sz="4" w:space="0" w:color="auto"/>
            </w:tcBorders>
            <w:shd w:val="clear" w:color="auto" w:fill="auto"/>
            <w:hideMark/>
          </w:tcPr>
          <w:p w14:paraId="2B0E05B0"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5.00</w:t>
            </w:r>
          </w:p>
        </w:tc>
        <w:tc>
          <w:tcPr>
            <w:tcW w:w="879" w:type="dxa"/>
            <w:tcBorders>
              <w:top w:val="nil"/>
              <w:left w:val="nil"/>
              <w:bottom w:val="single" w:sz="4" w:space="0" w:color="auto"/>
              <w:right w:val="single" w:sz="8" w:space="0" w:color="auto"/>
            </w:tcBorders>
            <w:shd w:val="clear" w:color="auto" w:fill="auto"/>
            <w:hideMark/>
          </w:tcPr>
          <w:p w14:paraId="53FCEEC1"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4.97</w:t>
            </w:r>
          </w:p>
        </w:tc>
      </w:tr>
      <w:tr w:rsidR="001A523D" w:rsidRPr="001A523D" w14:paraId="677744B3" w14:textId="77777777" w:rsidTr="001A523D">
        <w:trPr>
          <w:trHeight w:val="641"/>
        </w:trPr>
        <w:tc>
          <w:tcPr>
            <w:tcW w:w="510" w:type="dxa"/>
            <w:vMerge/>
            <w:tcBorders>
              <w:top w:val="single" w:sz="4" w:space="0" w:color="auto"/>
              <w:left w:val="single" w:sz="8" w:space="0" w:color="auto"/>
              <w:bottom w:val="single" w:sz="4" w:space="0" w:color="000000"/>
              <w:right w:val="single" w:sz="4" w:space="0" w:color="auto"/>
            </w:tcBorders>
            <w:vAlign w:val="center"/>
            <w:hideMark/>
          </w:tcPr>
          <w:p w14:paraId="6B113B02" w14:textId="77777777" w:rsidR="001A523D" w:rsidRPr="001A523D" w:rsidRDefault="001A523D" w:rsidP="001A523D">
            <w:pPr>
              <w:spacing w:after="0" w:line="240" w:lineRule="auto"/>
              <w:rPr>
                <w:rFonts w:ascii="Arial" w:eastAsia="Times New Roman" w:hAnsi="Arial" w:cs="Arial"/>
                <w:sz w:val="24"/>
                <w:szCs w:val="24"/>
              </w:rPr>
            </w:pPr>
          </w:p>
        </w:tc>
        <w:tc>
          <w:tcPr>
            <w:tcW w:w="1876" w:type="dxa"/>
            <w:tcBorders>
              <w:top w:val="single" w:sz="4" w:space="0" w:color="auto"/>
              <w:left w:val="nil"/>
              <w:bottom w:val="nil"/>
              <w:right w:val="single" w:sz="4" w:space="0" w:color="auto"/>
            </w:tcBorders>
            <w:shd w:val="clear" w:color="auto" w:fill="auto"/>
            <w:hideMark/>
          </w:tcPr>
          <w:p w14:paraId="0F11BDA8"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 xml:space="preserve">Vallet </w:t>
            </w:r>
            <w:proofErr w:type="spellStart"/>
            <w:r w:rsidRPr="001A523D">
              <w:rPr>
                <w:rFonts w:ascii="Arial" w:eastAsia="Times New Roman" w:hAnsi="Arial" w:cs="Arial"/>
                <w:sz w:val="24"/>
                <w:szCs w:val="24"/>
              </w:rPr>
              <w:t>dhe</w:t>
            </w:r>
            <w:proofErr w:type="spellEnd"/>
            <w:r w:rsidRPr="001A523D">
              <w:rPr>
                <w:rFonts w:ascii="Arial" w:eastAsia="Times New Roman" w:hAnsi="Arial" w:cs="Arial"/>
                <w:sz w:val="24"/>
                <w:szCs w:val="24"/>
              </w:rPr>
              <w:t xml:space="preserve"> </w:t>
            </w:r>
            <w:proofErr w:type="spellStart"/>
            <w:r w:rsidRPr="001A523D">
              <w:rPr>
                <w:rFonts w:ascii="Arial" w:eastAsia="Times New Roman" w:hAnsi="Arial" w:cs="Arial"/>
                <w:sz w:val="24"/>
                <w:szCs w:val="24"/>
              </w:rPr>
              <w:t>vallet</w:t>
            </w:r>
            <w:proofErr w:type="spellEnd"/>
            <w:r w:rsidRPr="001A523D">
              <w:rPr>
                <w:rFonts w:ascii="Arial" w:eastAsia="Times New Roman" w:hAnsi="Arial" w:cs="Arial"/>
                <w:sz w:val="24"/>
                <w:szCs w:val="24"/>
              </w:rPr>
              <w:t xml:space="preserve"> </w:t>
            </w:r>
            <w:proofErr w:type="spellStart"/>
            <w:r w:rsidRPr="001A523D">
              <w:rPr>
                <w:rFonts w:ascii="Arial" w:eastAsia="Times New Roman" w:hAnsi="Arial" w:cs="Arial"/>
                <w:sz w:val="24"/>
                <w:szCs w:val="24"/>
              </w:rPr>
              <w:t>popullore</w:t>
            </w:r>
            <w:proofErr w:type="spellEnd"/>
          </w:p>
        </w:tc>
        <w:tc>
          <w:tcPr>
            <w:tcW w:w="583" w:type="dxa"/>
            <w:tcBorders>
              <w:top w:val="single" w:sz="4" w:space="0" w:color="auto"/>
              <w:left w:val="nil"/>
              <w:bottom w:val="nil"/>
              <w:right w:val="single" w:sz="4" w:space="0" w:color="auto"/>
            </w:tcBorders>
            <w:shd w:val="clear" w:color="auto" w:fill="auto"/>
            <w:hideMark/>
          </w:tcPr>
          <w:p w14:paraId="36A5884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29</w:t>
            </w:r>
          </w:p>
        </w:tc>
        <w:tc>
          <w:tcPr>
            <w:tcW w:w="562" w:type="dxa"/>
            <w:tcBorders>
              <w:top w:val="single" w:sz="4" w:space="0" w:color="auto"/>
              <w:left w:val="nil"/>
              <w:bottom w:val="nil"/>
              <w:right w:val="single" w:sz="4" w:space="0" w:color="auto"/>
            </w:tcBorders>
            <w:shd w:val="clear" w:color="auto" w:fill="auto"/>
            <w:hideMark/>
          </w:tcPr>
          <w:p w14:paraId="076B13F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29</w:t>
            </w:r>
          </w:p>
        </w:tc>
        <w:tc>
          <w:tcPr>
            <w:tcW w:w="565" w:type="dxa"/>
            <w:tcBorders>
              <w:top w:val="single" w:sz="4" w:space="0" w:color="auto"/>
              <w:left w:val="nil"/>
              <w:bottom w:val="nil"/>
              <w:right w:val="single" w:sz="4" w:space="0" w:color="auto"/>
            </w:tcBorders>
            <w:shd w:val="clear" w:color="auto" w:fill="auto"/>
            <w:hideMark/>
          </w:tcPr>
          <w:p w14:paraId="31E9DFB2"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01" w:type="dxa"/>
            <w:tcBorders>
              <w:top w:val="single" w:sz="4" w:space="0" w:color="auto"/>
              <w:left w:val="nil"/>
              <w:bottom w:val="nil"/>
              <w:right w:val="single" w:sz="4" w:space="0" w:color="auto"/>
            </w:tcBorders>
            <w:shd w:val="clear" w:color="auto" w:fill="auto"/>
            <w:hideMark/>
          </w:tcPr>
          <w:p w14:paraId="743777E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single" w:sz="4" w:space="0" w:color="auto"/>
              <w:left w:val="nil"/>
              <w:bottom w:val="nil"/>
              <w:right w:val="single" w:sz="4" w:space="0" w:color="auto"/>
            </w:tcBorders>
            <w:shd w:val="clear" w:color="auto" w:fill="auto"/>
            <w:hideMark/>
          </w:tcPr>
          <w:p w14:paraId="0EFF69E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583" w:type="dxa"/>
            <w:tcBorders>
              <w:top w:val="single" w:sz="4" w:space="0" w:color="auto"/>
              <w:left w:val="nil"/>
              <w:bottom w:val="nil"/>
              <w:right w:val="single" w:sz="4" w:space="0" w:color="auto"/>
            </w:tcBorders>
            <w:shd w:val="clear" w:color="auto" w:fill="auto"/>
            <w:hideMark/>
          </w:tcPr>
          <w:p w14:paraId="778F8BE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w:t>
            </w:r>
          </w:p>
        </w:tc>
        <w:tc>
          <w:tcPr>
            <w:tcW w:w="492" w:type="dxa"/>
            <w:tcBorders>
              <w:top w:val="single" w:sz="4" w:space="0" w:color="auto"/>
              <w:left w:val="nil"/>
              <w:bottom w:val="nil"/>
              <w:right w:val="single" w:sz="4" w:space="0" w:color="auto"/>
            </w:tcBorders>
            <w:shd w:val="clear" w:color="auto" w:fill="auto"/>
            <w:hideMark/>
          </w:tcPr>
          <w:p w14:paraId="58F7F35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single" w:sz="4" w:space="0" w:color="auto"/>
              <w:left w:val="nil"/>
              <w:bottom w:val="nil"/>
              <w:right w:val="single" w:sz="4" w:space="0" w:color="auto"/>
            </w:tcBorders>
            <w:shd w:val="clear" w:color="auto" w:fill="auto"/>
            <w:hideMark/>
          </w:tcPr>
          <w:p w14:paraId="3B3F2E5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single" w:sz="4" w:space="0" w:color="auto"/>
              <w:left w:val="nil"/>
              <w:bottom w:val="nil"/>
              <w:right w:val="single" w:sz="4" w:space="0" w:color="auto"/>
            </w:tcBorders>
            <w:shd w:val="clear" w:color="auto" w:fill="auto"/>
            <w:hideMark/>
          </w:tcPr>
          <w:p w14:paraId="01E1A25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single" w:sz="4" w:space="0" w:color="auto"/>
              <w:left w:val="nil"/>
              <w:bottom w:val="nil"/>
              <w:right w:val="single" w:sz="4" w:space="0" w:color="auto"/>
            </w:tcBorders>
            <w:shd w:val="clear" w:color="auto" w:fill="auto"/>
            <w:hideMark/>
          </w:tcPr>
          <w:p w14:paraId="481E8CB2"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single" w:sz="4" w:space="0" w:color="auto"/>
              <w:left w:val="nil"/>
              <w:bottom w:val="nil"/>
              <w:right w:val="single" w:sz="4" w:space="0" w:color="auto"/>
            </w:tcBorders>
            <w:shd w:val="clear" w:color="auto" w:fill="auto"/>
            <w:hideMark/>
          </w:tcPr>
          <w:p w14:paraId="57086A5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single" w:sz="4" w:space="0" w:color="auto"/>
              <w:left w:val="nil"/>
              <w:bottom w:val="nil"/>
              <w:right w:val="single" w:sz="4" w:space="0" w:color="auto"/>
            </w:tcBorders>
            <w:shd w:val="clear" w:color="auto" w:fill="auto"/>
            <w:hideMark/>
          </w:tcPr>
          <w:p w14:paraId="78E5A9F5"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single" w:sz="4" w:space="0" w:color="auto"/>
              <w:left w:val="nil"/>
              <w:bottom w:val="nil"/>
              <w:right w:val="single" w:sz="4" w:space="0" w:color="auto"/>
            </w:tcBorders>
            <w:shd w:val="clear" w:color="auto" w:fill="auto"/>
            <w:hideMark/>
          </w:tcPr>
          <w:p w14:paraId="1DB607F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579" w:type="dxa"/>
            <w:tcBorders>
              <w:top w:val="single" w:sz="4" w:space="0" w:color="auto"/>
              <w:left w:val="nil"/>
              <w:bottom w:val="nil"/>
              <w:right w:val="single" w:sz="4" w:space="0" w:color="auto"/>
            </w:tcBorders>
            <w:shd w:val="clear" w:color="auto" w:fill="auto"/>
            <w:hideMark/>
          </w:tcPr>
          <w:p w14:paraId="6B5CD1EB"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674" w:type="dxa"/>
            <w:tcBorders>
              <w:top w:val="nil"/>
              <w:left w:val="nil"/>
              <w:bottom w:val="single" w:sz="4" w:space="0" w:color="auto"/>
              <w:right w:val="single" w:sz="4" w:space="0" w:color="auto"/>
            </w:tcBorders>
            <w:shd w:val="clear" w:color="auto" w:fill="auto"/>
            <w:hideMark/>
          </w:tcPr>
          <w:p w14:paraId="62EE04E0"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4.93</w:t>
            </w:r>
          </w:p>
        </w:tc>
        <w:tc>
          <w:tcPr>
            <w:tcW w:w="623" w:type="dxa"/>
            <w:tcBorders>
              <w:top w:val="nil"/>
              <w:left w:val="nil"/>
              <w:bottom w:val="single" w:sz="4" w:space="0" w:color="auto"/>
              <w:right w:val="single" w:sz="4" w:space="0" w:color="auto"/>
            </w:tcBorders>
            <w:shd w:val="clear" w:color="auto" w:fill="auto"/>
            <w:hideMark/>
          </w:tcPr>
          <w:p w14:paraId="603E03C7"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4.93</w:t>
            </w:r>
          </w:p>
        </w:tc>
        <w:tc>
          <w:tcPr>
            <w:tcW w:w="879" w:type="dxa"/>
            <w:tcBorders>
              <w:top w:val="nil"/>
              <w:left w:val="nil"/>
              <w:bottom w:val="single" w:sz="4" w:space="0" w:color="auto"/>
              <w:right w:val="single" w:sz="8" w:space="0" w:color="auto"/>
            </w:tcBorders>
            <w:shd w:val="clear" w:color="auto" w:fill="auto"/>
            <w:hideMark/>
          </w:tcPr>
          <w:p w14:paraId="4623D38B"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4.93</w:t>
            </w:r>
          </w:p>
        </w:tc>
      </w:tr>
      <w:tr w:rsidR="001A523D" w:rsidRPr="001A523D" w14:paraId="753AB678" w14:textId="77777777" w:rsidTr="001A523D">
        <w:trPr>
          <w:trHeight w:val="594"/>
        </w:trPr>
        <w:tc>
          <w:tcPr>
            <w:tcW w:w="510" w:type="dxa"/>
            <w:vMerge/>
            <w:tcBorders>
              <w:top w:val="single" w:sz="4" w:space="0" w:color="auto"/>
              <w:left w:val="single" w:sz="8" w:space="0" w:color="auto"/>
              <w:bottom w:val="single" w:sz="4" w:space="0" w:color="000000"/>
              <w:right w:val="single" w:sz="4" w:space="0" w:color="auto"/>
            </w:tcBorders>
            <w:vAlign w:val="center"/>
            <w:hideMark/>
          </w:tcPr>
          <w:p w14:paraId="6593729F" w14:textId="77777777" w:rsidR="001A523D" w:rsidRPr="001A523D" w:rsidRDefault="001A523D" w:rsidP="001A523D">
            <w:pPr>
              <w:spacing w:after="0" w:line="240" w:lineRule="auto"/>
              <w:rPr>
                <w:rFonts w:ascii="Arial" w:eastAsia="Times New Roman" w:hAnsi="Arial" w:cs="Arial"/>
                <w:sz w:val="24"/>
                <w:szCs w:val="24"/>
              </w:rPr>
            </w:pPr>
          </w:p>
        </w:tc>
        <w:tc>
          <w:tcPr>
            <w:tcW w:w="1876" w:type="dxa"/>
            <w:tcBorders>
              <w:top w:val="single" w:sz="4" w:space="0" w:color="auto"/>
              <w:left w:val="nil"/>
              <w:bottom w:val="nil"/>
              <w:right w:val="single" w:sz="4" w:space="0" w:color="auto"/>
            </w:tcBorders>
            <w:shd w:val="clear" w:color="auto" w:fill="auto"/>
            <w:hideMark/>
          </w:tcPr>
          <w:p w14:paraId="64A137AB" w14:textId="77777777" w:rsidR="001A523D" w:rsidRPr="001A523D" w:rsidRDefault="001A523D" w:rsidP="001A523D">
            <w:pPr>
              <w:spacing w:after="0" w:line="240" w:lineRule="auto"/>
              <w:rPr>
                <w:rFonts w:ascii="Arial" w:eastAsia="Times New Roman" w:hAnsi="Arial" w:cs="Arial"/>
                <w:sz w:val="24"/>
                <w:szCs w:val="24"/>
              </w:rPr>
            </w:pPr>
            <w:r w:rsidRPr="001A523D">
              <w:rPr>
                <w:rFonts w:ascii="Arial" w:eastAsia="Times New Roman" w:hAnsi="Arial" w:cs="Arial"/>
                <w:sz w:val="24"/>
                <w:szCs w:val="24"/>
              </w:rPr>
              <w:t>Origami</w:t>
            </w:r>
          </w:p>
        </w:tc>
        <w:tc>
          <w:tcPr>
            <w:tcW w:w="583" w:type="dxa"/>
            <w:tcBorders>
              <w:top w:val="single" w:sz="4" w:space="0" w:color="auto"/>
              <w:left w:val="nil"/>
              <w:bottom w:val="nil"/>
              <w:right w:val="single" w:sz="4" w:space="0" w:color="auto"/>
            </w:tcBorders>
            <w:shd w:val="clear" w:color="auto" w:fill="auto"/>
            <w:hideMark/>
          </w:tcPr>
          <w:p w14:paraId="17E18945"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24</w:t>
            </w:r>
          </w:p>
        </w:tc>
        <w:tc>
          <w:tcPr>
            <w:tcW w:w="562" w:type="dxa"/>
            <w:tcBorders>
              <w:top w:val="single" w:sz="4" w:space="0" w:color="auto"/>
              <w:left w:val="nil"/>
              <w:bottom w:val="nil"/>
              <w:right w:val="single" w:sz="4" w:space="0" w:color="auto"/>
            </w:tcBorders>
            <w:shd w:val="clear" w:color="auto" w:fill="auto"/>
            <w:hideMark/>
          </w:tcPr>
          <w:p w14:paraId="425BCFF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28</w:t>
            </w:r>
          </w:p>
        </w:tc>
        <w:tc>
          <w:tcPr>
            <w:tcW w:w="565" w:type="dxa"/>
            <w:tcBorders>
              <w:top w:val="single" w:sz="4" w:space="0" w:color="auto"/>
              <w:left w:val="nil"/>
              <w:bottom w:val="nil"/>
              <w:right w:val="single" w:sz="4" w:space="0" w:color="auto"/>
            </w:tcBorders>
            <w:shd w:val="clear" w:color="auto" w:fill="auto"/>
            <w:hideMark/>
          </w:tcPr>
          <w:p w14:paraId="5747186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01" w:type="dxa"/>
            <w:tcBorders>
              <w:top w:val="single" w:sz="4" w:space="0" w:color="auto"/>
              <w:left w:val="nil"/>
              <w:bottom w:val="nil"/>
              <w:right w:val="single" w:sz="4" w:space="0" w:color="auto"/>
            </w:tcBorders>
            <w:shd w:val="clear" w:color="auto" w:fill="auto"/>
            <w:hideMark/>
          </w:tcPr>
          <w:p w14:paraId="5D7F9B5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single" w:sz="4" w:space="0" w:color="auto"/>
              <w:left w:val="nil"/>
              <w:bottom w:val="nil"/>
              <w:right w:val="single" w:sz="4" w:space="0" w:color="auto"/>
            </w:tcBorders>
            <w:shd w:val="clear" w:color="auto" w:fill="auto"/>
            <w:hideMark/>
          </w:tcPr>
          <w:p w14:paraId="0377C28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6</w:t>
            </w:r>
          </w:p>
        </w:tc>
        <w:tc>
          <w:tcPr>
            <w:tcW w:w="583" w:type="dxa"/>
            <w:tcBorders>
              <w:top w:val="single" w:sz="4" w:space="0" w:color="auto"/>
              <w:left w:val="nil"/>
              <w:bottom w:val="nil"/>
              <w:right w:val="single" w:sz="4" w:space="0" w:color="auto"/>
            </w:tcBorders>
            <w:shd w:val="clear" w:color="auto" w:fill="auto"/>
            <w:hideMark/>
          </w:tcPr>
          <w:p w14:paraId="246EB865"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2</w:t>
            </w:r>
          </w:p>
        </w:tc>
        <w:tc>
          <w:tcPr>
            <w:tcW w:w="492" w:type="dxa"/>
            <w:tcBorders>
              <w:top w:val="single" w:sz="4" w:space="0" w:color="auto"/>
              <w:left w:val="nil"/>
              <w:bottom w:val="nil"/>
              <w:right w:val="single" w:sz="4" w:space="0" w:color="auto"/>
            </w:tcBorders>
            <w:shd w:val="clear" w:color="auto" w:fill="auto"/>
            <w:hideMark/>
          </w:tcPr>
          <w:p w14:paraId="46A4BE20"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3" w:type="dxa"/>
            <w:tcBorders>
              <w:top w:val="single" w:sz="4" w:space="0" w:color="auto"/>
              <w:left w:val="nil"/>
              <w:bottom w:val="nil"/>
              <w:right w:val="single" w:sz="4" w:space="0" w:color="auto"/>
            </w:tcBorders>
            <w:shd w:val="clear" w:color="auto" w:fill="auto"/>
            <w:hideMark/>
          </w:tcPr>
          <w:p w14:paraId="391EBDB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45" w:type="dxa"/>
            <w:tcBorders>
              <w:top w:val="single" w:sz="4" w:space="0" w:color="auto"/>
              <w:left w:val="nil"/>
              <w:bottom w:val="nil"/>
              <w:right w:val="single" w:sz="4" w:space="0" w:color="auto"/>
            </w:tcBorders>
            <w:shd w:val="clear" w:color="auto" w:fill="auto"/>
            <w:hideMark/>
          </w:tcPr>
          <w:p w14:paraId="6B622658"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single" w:sz="4" w:space="0" w:color="auto"/>
              <w:left w:val="nil"/>
              <w:bottom w:val="nil"/>
              <w:right w:val="single" w:sz="4" w:space="0" w:color="auto"/>
            </w:tcBorders>
            <w:shd w:val="clear" w:color="auto" w:fill="auto"/>
            <w:hideMark/>
          </w:tcPr>
          <w:p w14:paraId="2F65F5A1"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single" w:sz="4" w:space="0" w:color="auto"/>
              <w:left w:val="nil"/>
              <w:bottom w:val="nil"/>
              <w:right w:val="single" w:sz="4" w:space="0" w:color="auto"/>
            </w:tcBorders>
            <w:shd w:val="clear" w:color="auto" w:fill="auto"/>
            <w:hideMark/>
          </w:tcPr>
          <w:p w14:paraId="758CFE7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single" w:sz="4" w:space="0" w:color="auto"/>
              <w:left w:val="nil"/>
              <w:bottom w:val="nil"/>
              <w:right w:val="single" w:sz="4" w:space="0" w:color="auto"/>
            </w:tcBorders>
            <w:shd w:val="clear" w:color="auto" w:fill="auto"/>
            <w:hideMark/>
          </w:tcPr>
          <w:p w14:paraId="3D0B51C2"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single" w:sz="4" w:space="0" w:color="auto"/>
              <w:left w:val="nil"/>
              <w:bottom w:val="nil"/>
              <w:right w:val="single" w:sz="4" w:space="0" w:color="auto"/>
            </w:tcBorders>
            <w:shd w:val="clear" w:color="auto" w:fill="auto"/>
            <w:hideMark/>
          </w:tcPr>
          <w:p w14:paraId="764C453B"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579" w:type="dxa"/>
            <w:tcBorders>
              <w:top w:val="single" w:sz="4" w:space="0" w:color="auto"/>
              <w:left w:val="nil"/>
              <w:bottom w:val="nil"/>
              <w:right w:val="single" w:sz="4" w:space="0" w:color="auto"/>
            </w:tcBorders>
            <w:shd w:val="clear" w:color="auto" w:fill="auto"/>
            <w:hideMark/>
          </w:tcPr>
          <w:p w14:paraId="6708ECC1"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30</w:t>
            </w:r>
          </w:p>
        </w:tc>
        <w:tc>
          <w:tcPr>
            <w:tcW w:w="674" w:type="dxa"/>
            <w:tcBorders>
              <w:top w:val="nil"/>
              <w:left w:val="nil"/>
              <w:bottom w:val="single" w:sz="4" w:space="0" w:color="auto"/>
              <w:right w:val="single" w:sz="4" w:space="0" w:color="auto"/>
            </w:tcBorders>
            <w:shd w:val="clear" w:color="auto" w:fill="auto"/>
            <w:hideMark/>
          </w:tcPr>
          <w:p w14:paraId="5C6F9FEC"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4.60</w:t>
            </w:r>
          </w:p>
        </w:tc>
        <w:tc>
          <w:tcPr>
            <w:tcW w:w="623" w:type="dxa"/>
            <w:tcBorders>
              <w:top w:val="nil"/>
              <w:left w:val="nil"/>
              <w:bottom w:val="single" w:sz="4" w:space="0" w:color="auto"/>
              <w:right w:val="single" w:sz="4" w:space="0" w:color="auto"/>
            </w:tcBorders>
            <w:shd w:val="clear" w:color="auto" w:fill="auto"/>
            <w:hideMark/>
          </w:tcPr>
          <w:p w14:paraId="41570B95"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4.87</w:t>
            </w:r>
          </w:p>
        </w:tc>
        <w:tc>
          <w:tcPr>
            <w:tcW w:w="879" w:type="dxa"/>
            <w:tcBorders>
              <w:top w:val="nil"/>
              <w:left w:val="nil"/>
              <w:bottom w:val="single" w:sz="4" w:space="0" w:color="auto"/>
              <w:right w:val="single" w:sz="8" w:space="0" w:color="auto"/>
            </w:tcBorders>
            <w:shd w:val="clear" w:color="auto" w:fill="auto"/>
            <w:hideMark/>
          </w:tcPr>
          <w:p w14:paraId="43642DB8"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4.73</w:t>
            </w:r>
          </w:p>
        </w:tc>
      </w:tr>
      <w:tr w:rsidR="001A523D" w:rsidRPr="001A523D" w14:paraId="6863124D" w14:textId="77777777" w:rsidTr="001A523D">
        <w:trPr>
          <w:trHeight w:val="315"/>
        </w:trPr>
        <w:tc>
          <w:tcPr>
            <w:tcW w:w="510" w:type="dxa"/>
            <w:tcBorders>
              <w:top w:val="nil"/>
              <w:left w:val="single" w:sz="8" w:space="0" w:color="auto"/>
              <w:bottom w:val="single" w:sz="4" w:space="0" w:color="auto"/>
              <w:right w:val="single" w:sz="4" w:space="0" w:color="auto"/>
            </w:tcBorders>
            <w:shd w:val="clear" w:color="auto" w:fill="auto"/>
            <w:textDirection w:val="btLr"/>
            <w:hideMark/>
          </w:tcPr>
          <w:p w14:paraId="6877167F" w14:textId="77777777" w:rsidR="001A523D" w:rsidRPr="001A523D" w:rsidRDefault="001A523D" w:rsidP="001A523D">
            <w:pPr>
              <w:spacing w:after="0" w:line="240" w:lineRule="auto"/>
              <w:jc w:val="center"/>
              <w:rPr>
                <w:rFonts w:ascii="Arial" w:eastAsia="Times New Roman" w:hAnsi="Arial" w:cs="Arial"/>
                <w:sz w:val="24"/>
                <w:szCs w:val="24"/>
              </w:rPr>
            </w:pPr>
          </w:p>
        </w:tc>
        <w:tc>
          <w:tcPr>
            <w:tcW w:w="1876" w:type="dxa"/>
            <w:tcBorders>
              <w:top w:val="single" w:sz="4" w:space="0" w:color="auto"/>
              <w:left w:val="single" w:sz="8" w:space="0" w:color="auto"/>
              <w:bottom w:val="single" w:sz="8" w:space="0" w:color="auto"/>
              <w:right w:val="nil"/>
            </w:tcBorders>
            <w:shd w:val="clear" w:color="auto" w:fill="auto"/>
            <w:hideMark/>
          </w:tcPr>
          <w:p w14:paraId="3BA6FE8C" w14:textId="77777777" w:rsidR="001A523D" w:rsidRPr="001A523D" w:rsidRDefault="001A523D" w:rsidP="001A523D">
            <w:pPr>
              <w:spacing w:after="0" w:line="240" w:lineRule="auto"/>
              <w:rPr>
                <w:rFonts w:ascii="Arial" w:eastAsia="Times New Roman" w:hAnsi="Arial" w:cs="Arial"/>
                <w:b/>
                <w:bCs/>
                <w:sz w:val="24"/>
                <w:szCs w:val="24"/>
              </w:rPr>
            </w:pPr>
            <w:proofErr w:type="spellStart"/>
            <w:r w:rsidRPr="001A523D">
              <w:rPr>
                <w:rFonts w:ascii="Arial" w:eastAsia="Times New Roman" w:hAnsi="Arial" w:cs="Arial"/>
                <w:b/>
                <w:bCs/>
                <w:sz w:val="24"/>
                <w:szCs w:val="24"/>
              </w:rPr>
              <w:t>Në</w:t>
            </w:r>
            <w:proofErr w:type="spellEnd"/>
            <w:r w:rsidRPr="001A523D">
              <w:rPr>
                <w:rFonts w:ascii="Arial" w:eastAsia="Times New Roman" w:hAnsi="Arial" w:cs="Arial"/>
                <w:b/>
                <w:bCs/>
                <w:sz w:val="24"/>
                <w:szCs w:val="24"/>
              </w:rPr>
              <w:t xml:space="preserve"> total</w:t>
            </w:r>
          </w:p>
        </w:tc>
        <w:tc>
          <w:tcPr>
            <w:tcW w:w="583" w:type="dxa"/>
            <w:tcBorders>
              <w:top w:val="single" w:sz="4" w:space="0" w:color="auto"/>
              <w:left w:val="nil"/>
              <w:bottom w:val="single" w:sz="8" w:space="0" w:color="auto"/>
              <w:right w:val="single" w:sz="4" w:space="0" w:color="auto"/>
            </w:tcBorders>
            <w:shd w:val="clear" w:color="auto" w:fill="auto"/>
            <w:hideMark/>
          </w:tcPr>
          <w:p w14:paraId="108016BB"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466</w:t>
            </w:r>
          </w:p>
        </w:tc>
        <w:tc>
          <w:tcPr>
            <w:tcW w:w="562" w:type="dxa"/>
            <w:tcBorders>
              <w:top w:val="single" w:sz="4" w:space="0" w:color="auto"/>
              <w:left w:val="nil"/>
              <w:bottom w:val="single" w:sz="8" w:space="0" w:color="auto"/>
              <w:right w:val="single" w:sz="4" w:space="0" w:color="auto"/>
            </w:tcBorders>
            <w:shd w:val="clear" w:color="auto" w:fill="auto"/>
            <w:hideMark/>
          </w:tcPr>
          <w:p w14:paraId="1CF4BD8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532</w:t>
            </w:r>
          </w:p>
        </w:tc>
        <w:tc>
          <w:tcPr>
            <w:tcW w:w="565" w:type="dxa"/>
            <w:tcBorders>
              <w:top w:val="single" w:sz="4" w:space="0" w:color="auto"/>
              <w:left w:val="nil"/>
              <w:bottom w:val="single" w:sz="8" w:space="0" w:color="auto"/>
              <w:right w:val="single" w:sz="4" w:space="0" w:color="auto"/>
            </w:tcBorders>
            <w:shd w:val="clear" w:color="auto" w:fill="auto"/>
            <w:hideMark/>
          </w:tcPr>
          <w:p w14:paraId="7418BE35"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95</w:t>
            </w:r>
          </w:p>
        </w:tc>
        <w:tc>
          <w:tcPr>
            <w:tcW w:w="601" w:type="dxa"/>
            <w:tcBorders>
              <w:top w:val="single" w:sz="4" w:space="0" w:color="auto"/>
              <w:left w:val="nil"/>
              <w:bottom w:val="single" w:sz="8" w:space="0" w:color="auto"/>
              <w:right w:val="single" w:sz="4" w:space="0" w:color="auto"/>
            </w:tcBorders>
            <w:shd w:val="clear" w:color="auto" w:fill="auto"/>
            <w:hideMark/>
          </w:tcPr>
          <w:p w14:paraId="7445FE5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56</w:t>
            </w:r>
          </w:p>
        </w:tc>
        <w:tc>
          <w:tcPr>
            <w:tcW w:w="583" w:type="dxa"/>
            <w:tcBorders>
              <w:top w:val="single" w:sz="4" w:space="0" w:color="auto"/>
              <w:left w:val="nil"/>
              <w:bottom w:val="single" w:sz="8" w:space="0" w:color="auto"/>
              <w:right w:val="single" w:sz="4" w:space="0" w:color="auto"/>
            </w:tcBorders>
            <w:shd w:val="clear" w:color="auto" w:fill="auto"/>
            <w:hideMark/>
          </w:tcPr>
          <w:p w14:paraId="3C3B895A"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53</w:t>
            </w:r>
          </w:p>
        </w:tc>
        <w:tc>
          <w:tcPr>
            <w:tcW w:w="583" w:type="dxa"/>
            <w:tcBorders>
              <w:top w:val="single" w:sz="4" w:space="0" w:color="auto"/>
              <w:left w:val="nil"/>
              <w:bottom w:val="single" w:sz="8" w:space="0" w:color="auto"/>
              <w:right w:val="single" w:sz="4" w:space="0" w:color="auto"/>
            </w:tcBorders>
            <w:shd w:val="clear" w:color="auto" w:fill="auto"/>
            <w:hideMark/>
          </w:tcPr>
          <w:p w14:paraId="5311269F"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33</w:t>
            </w:r>
          </w:p>
        </w:tc>
        <w:tc>
          <w:tcPr>
            <w:tcW w:w="492" w:type="dxa"/>
            <w:tcBorders>
              <w:top w:val="single" w:sz="4" w:space="0" w:color="auto"/>
              <w:left w:val="nil"/>
              <w:bottom w:val="single" w:sz="8" w:space="0" w:color="auto"/>
              <w:right w:val="single" w:sz="4" w:space="0" w:color="auto"/>
            </w:tcBorders>
            <w:shd w:val="clear" w:color="auto" w:fill="auto"/>
            <w:hideMark/>
          </w:tcPr>
          <w:p w14:paraId="5403954D"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16</w:t>
            </w:r>
          </w:p>
        </w:tc>
        <w:tc>
          <w:tcPr>
            <w:tcW w:w="583" w:type="dxa"/>
            <w:tcBorders>
              <w:top w:val="single" w:sz="4" w:space="0" w:color="auto"/>
              <w:left w:val="nil"/>
              <w:bottom w:val="single" w:sz="8" w:space="0" w:color="auto"/>
              <w:right w:val="single" w:sz="4" w:space="0" w:color="auto"/>
            </w:tcBorders>
            <w:shd w:val="clear" w:color="auto" w:fill="auto"/>
            <w:hideMark/>
          </w:tcPr>
          <w:p w14:paraId="28838843"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19</w:t>
            </w:r>
          </w:p>
        </w:tc>
        <w:tc>
          <w:tcPr>
            <w:tcW w:w="545" w:type="dxa"/>
            <w:tcBorders>
              <w:top w:val="single" w:sz="4" w:space="0" w:color="auto"/>
              <w:left w:val="nil"/>
              <w:bottom w:val="single" w:sz="8" w:space="0" w:color="auto"/>
              <w:right w:val="single" w:sz="4" w:space="0" w:color="auto"/>
            </w:tcBorders>
            <w:shd w:val="clear" w:color="auto" w:fill="auto"/>
            <w:hideMark/>
          </w:tcPr>
          <w:p w14:paraId="590F2B4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58" w:type="dxa"/>
            <w:tcBorders>
              <w:top w:val="single" w:sz="4" w:space="0" w:color="auto"/>
              <w:left w:val="nil"/>
              <w:bottom w:val="single" w:sz="8" w:space="0" w:color="auto"/>
              <w:right w:val="single" w:sz="4" w:space="0" w:color="auto"/>
            </w:tcBorders>
            <w:shd w:val="clear" w:color="auto" w:fill="auto"/>
            <w:hideMark/>
          </w:tcPr>
          <w:p w14:paraId="35FC6B28"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33" w:type="dxa"/>
            <w:tcBorders>
              <w:top w:val="single" w:sz="4" w:space="0" w:color="auto"/>
              <w:left w:val="nil"/>
              <w:bottom w:val="single" w:sz="8" w:space="0" w:color="auto"/>
              <w:right w:val="single" w:sz="4" w:space="0" w:color="auto"/>
            </w:tcBorders>
            <w:shd w:val="clear" w:color="auto" w:fill="auto"/>
            <w:hideMark/>
          </w:tcPr>
          <w:p w14:paraId="2FA7BCFE"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7" w:type="dxa"/>
            <w:tcBorders>
              <w:top w:val="single" w:sz="4" w:space="0" w:color="auto"/>
              <w:left w:val="nil"/>
              <w:bottom w:val="single" w:sz="8" w:space="0" w:color="auto"/>
              <w:right w:val="single" w:sz="4" w:space="0" w:color="auto"/>
            </w:tcBorders>
            <w:shd w:val="clear" w:color="auto" w:fill="auto"/>
            <w:hideMark/>
          </w:tcPr>
          <w:p w14:paraId="510A1F7C"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89" w:type="dxa"/>
            <w:tcBorders>
              <w:top w:val="single" w:sz="4" w:space="0" w:color="auto"/>
              <w:left w:val="nil"/>
              <w:bottom w:val="single" w:sz="8" w:space="0" w:color="auto"/>
              <w:right w:val="single" w:sz="4" w:space="0" w:color="auto"/>
            </w:tcBorders>
            <w:shd w:val="clear" w:color="auto" w:fill="auto"/>
            <w:hideMark/>
          </w:tcPr>
          <w:p w14:paraId="0C66AF44"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579" w:type="dxa"/>
            <w:tcBorders>
              <w:top w:val="single" w:sz="4" w:space="0" w:color="auto"/>
              <w:left w:val="nil"/>
              <w:bottom w:val="single" w:sz="8" w:space="0" w:color="auto"/>
              <w:right w:val="single" w:sz="4" w:space="0" w:color="auto"/>
            </w:tcBorders>
            <w:shd w:val="clear" w:color="auto" w:fill="auto"/>
            <w:hideMark/>
          </w:tcPr>
          <w:p w14:paraId="5A5E87A9" w14:textId="77777777" w:rsidR="001A523D" w:rsidRPr="001A523D" w:rsidRDefault="001A523D" w:rsidP="001A523D">
            <w:pPr>
              <w:spacing w:after="0" w:line="240" w:lineRule="auto"/>
              <w:jc w:val="right"/>
              <w:rPr>
                <w:rFonts w:ascii="Arial" w:eastAsia="Times New Roman" w:hAnsi="Arial" w:cs="Arial"/>
                <w:sz w:val="24"/>
                <w:szCs w:val="24"/>
              </w:rPr>
            </w:pPr>
            <w:r w:rsidRPr="001A523D">
              <w:rPr>
                <w:rFonts w:ascii="Arial" w:eastAsia="Times New Roman" w:hAnsi="Arial" w:cs="Arial"/>
                <w:sz w:val="24"/>
                <w:szCs w:val="24"/>
              </w:rPr>
              <w:t>0</w:t>
            </w:r>
          </w:p>
        </w:tc>
        <w:tc>
          <w:tcPr>
            <w:tcW w:w="674" w:type="dxa"/>
            <w:tcBorders>
              <w:top w:val="nil"/>
              <w:left w:val="nil"/>
              <w:bottom w:val="single" w:sz="8" w:space="0" w:color="auto"/>
              <w:right w:val="single" w:sz="4" w:space="0" w:color="auto"/>
            </w:tcBorders>
            <w:shd w:val="clear" w:color="auto" w:fill="auto"/>
            <w:hideMark/>
          </w:tcPr>
          <w:p w14:paraId="778754EE"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4.64</w:t>
            </w:r>
          </w:p>
        </w:tc>
        <w:tc>
          <w:tcPr>
            <w:tcW w:w="623" w:type="dxa"/>
            <w:tcBorders>
              <w:top w:val="nil"/>
              <w:left w:val="nil"/>
              <w:bottom w:val="single" w:sz="8" w:space="0" w:color="auto"/>
              <w:right w:val="single" w:sz="4" w:space="0" w:color="auto"/>
            </w:tcBorders>
            <w:shd w:val="clear" w:color="auto" w:fill="auto"/>
            <w:hideMark/>
          </w:tcPr>
          <w:p w14:paraId="1DD215F0"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4.76</w:t>
            </w:r>
          </w:p>
        </w:tc>
        <w:tc>
          <w:tcPr>
            <w:tcW w:w="879" w:type="dxa"/>
            <w:tcBorders>
              <w:top w:val="nil"/>
              <w:left w:val="nil"/>
              <w:bottom w:val="single" w:sz="8" w:space="0" w:color="auto"/>
              <w:right w:val="single" w:sz="4" w:space="0" w:color="auto"/>
            </w:tcBorders>
            <w:shd w:val="clear" w:color="auto" w:fill="auto"/>
            <w:hideMark/>
          </w:tcPr>
          <w:p w14:paraId="1FA06C2F" w14:textId="77777777" w:rsidR="001A523D" w:rsidRPr="001A523D" w:rsidRDefault="001A523D" w:rsidP="001A523D">
            <w:pPr>
              <w:spacing w:after="0" w:line="240" w:lineRule="auto"/>
              <w:jc w:val="right"/>
              <w:rPr>
                <w:rFonts w:ascii="Arial" w:eastAsia="Times New Roman" w:hAnsi="Arial" w:cs="Arial"/>
                <w:b/>
                <w:bCs/>
                <w:sz w:val="24"/>
                <w:szCs w:val="24"/>
              </w:rPr>
            </w:pPr>
            <w:r w:rsidRPr="001A523D">
              <w:rPr>
                <w:rFonts w:ascii="Arial" w:eastAsia="Times New Roman" w:hAnsi="Arial" w:cs="Arial"/>
                <w:b/>
                <w:bCs/>
                <w:sz w:val="24"/>
                <w:szCs w:val="24"/>
              </w:rPr>
              <w:t>4.68</w:t>
            </w:r>
          </w:p>
        </w:tc>
      </w:tr>
    </w:tbl>
    <w:p w14:paraId="3BC1FBE6" w14:textId="77777777" w:rsidR="00CA3494" w:rsidRDefault="00CA3494" w:rsidP="001A523D">
      <w:pPr>
        <w:jc w:val="center"/>
      </w:pPr>
      <w:r>
        <w:br w:type="page"/>
      </w:r>
    </w:p>
    <w:p w14:paraId="1BE97DEC" w14:textId="77777777" w:rsidR="001A523D" w:rsidRDefault="001A523D" w:rsidP="001A523D">
      <w:pPr>
        <w:jc w:val="center"/>
        <w:rPr>
          <w:b/>
          <w:sz w:val="28"/>
          <w:szCs w:val="28"/>
          <w:lang w:val="mk-MK"/>
        </w:rPr>
      </w:pPr>
      <w:r>
        <w:rPr>
          <w:b/>
          <w:sz w:val="28"/>
          <w:szCs w:val="28"/>
          <w:lang w:val="mk-MK"/>
        </w:rPr>
        <w:lastRenderedPageBreak/>
        <w:t>KLASA E KALIMIT IV &amp; V</w:t>
      </w:r>
    </w:p>
    <w:p w14:paraId="679098A1" w14:textId="77777777" w:rsidR="001A523D" w:rsidRDefault="001A523D" w:rsidP="001A523D">
      <w:pPr>
        <w:jc w:val="center"/>
        <w:rPr>
          <w:b/>
          <w:sz w:val="28"/>
          <w:szCs w:val="28"/>
          <w:lang w:val="mk-MK"/>
        </w:rPr>
      </w:pPr>
      <w:r>
        <w:rPr>
          <w:b/>
          <w:sz w:val="28"/>
          <w:szCs w:val="28"/>
          <w:lang w:val="mk-MK"/>
        </w:rPr>
        <w:t>(SË BASHKU)</w:t>
      </w:r>
    </w:p>
    <w:p w14:paraId="313C46C9" w14:textId="77777777" w:rsidR="001A523D" w:rsidRDefault="001A523D" w:rsidP="001A523D">
      <w:pPr>
        <w:jc w:val="center"/>
        <w:rPr>
          <w:b/>
          <w:sz w:val="28"/>
          <w:szCs w:val="28"/>
          <w:lang w:val="mk-MK"/>
        </w:rPr>
      </w:pPr>
    </w:p>
    <w:p w14:paraId="70744EE1" w14:textId="77777777" w:rsidR="00CA3494" w:rsidRDefault="001A523D" w:rsidP="001A523D">
      <w:pPr>
        <w:jc w:val="center"/>
      </w:pPr>
      <w:r>
        <w:rPr>
          <w:noProof/>
          <w:lang w:val="en-GB" w:eastAsia="en-GB"/>
        </w:rPr>
        <w:drawing>
          <wp:inline distT="0" distB="0" distL="0" distR="0" wp14:anchorId="455FA698" wp14:editId="65297890">
            <wp:extent cx="7007470" cy="4739054"/>
            <wp:effectExtent l="0" t="0" r="3175"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0300FB" w14:textId="77777777" w:rsidR="00CA3494" w:rsidRDefault="00CA3494">
      <w:r>
        <w:br w:type="page"/>
      </w:r>
    </w:p>
    <w:p w14:paraId="43495EBF" w14:textId="12E9C195" w:rsidR="00CA3494" w:rsidRDefault="001A523D" w:rsidP="001A523D">
      <w:pPr>
        <w:jc w:val="center"/>
        <w:rPr>
          <w:b/>
          <w:sz w:val="28"/>
          <w:szCs w:val="28"/>
          <w:lang w:val="mk-MK"/>
        </w:rPr>
      </w:pPr>
      <w:r>
        <w:rPr>
          <w:b/>
          <w:sz w:val="28"/>
          <w:szCs w:val="28"/>
        </w:rPr>
        <w:lastRenderedPageBreak/>
        <w:t>KLASA VI</w:t>
      </w:r>
    </w:p>
    <w:p w14:paraId="70C49CC0" w14:textId="2CB43085" w:rsidR="001A523D" w:rsidRPr="001A523D" w:rsidRDefault="00991562" w:rsidP="001A523D">
      <w:pPr>
        <w:jc w:val="center"/>
        <w:rPr>
          <w:b/>
          <w:sz w:val="28"/>
          <w:szCs w:val="28"/>
          <w:lang w:val="mk-MK"/>
        </w:rPr>
      </w:pPr>
      <w:r>
        <w:rPr>
          <w:b/>
          <w:noProof/>
          <w:sz w:val="28"/>
          <w:szCs w:val="28"/>
        </w:rPr>
        <mc:AlternateContent>
          <mc:Choice Requires="wpc">
            <w:drawing>
              <wp:anchor distT="0" distB="0" distL="114300" distR="114300" simplePos="0" relativeHeight="251663872" behindDoc="0" locked="0" layoutInCell="1" allowOverlap="1" wp14:anchorId="550E7120" wp14:editId="67CAF74E">
                <wp:simplePos x="0" y="0"/>
                <wp:positionH relativeFrom="column">
                  <wp:posOffset>-299720</wp:posOffset>
                </wp:positionH>
                <wp:positionV relativeFrom="paragraph">
                  <wp:posOffset>194945</wp:posOffset>
                </wp:positionV>
                <wp:extent cx="10245090" cy="4930775"/>
                <wp:effectExtent l="0" t="0" r="3810" b="3175"/>
                <wp:wrapNone/>
                <wp:docPr id="15402292"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96585412" name="Group 205"/>
                        <wpg:cNvGrpSpPr>
                          <a:grpSpLocks/>
                        </wpg:cNvGrpSpPr>
                        <wpg:grpSpPr bwMode="auto">
                          <a:xfrm>
                            <a:off x="330200" y="680085"/>
                            <a:ext cx="7980045" cy="3988435"/>
                            <a:chOff x="510" y="1071"/>
                            <a:chExt cx="12567" cy="6281"/>
                          </a:xfrm>
                        </wpg:grpSpPr>
                        <wps:wsp>
                          <wps:cNvPr id="1874733474" name="Line 5"/>
                          <wps:cNvCnPr>
                            <a:cxnSpLocks noChangeShapeType="1"/>
                          </wps:cNvCnPr>
                          <wps:spPr bwMode="auto">
                            <a:xfrm>
                              <a:off x="12399" y="6720"/>
                              <a:ext cx="6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020024984" name="Rectangle 6"/>
                          <wps:cNvSpPr>
                            <a:spLocks noChangeArrowheads="1"/>
                          </wps:cNvSpPr>
                          <wps:spPr bwMode="auto">
                            <a:xfrm>
                              <a:off x="12399" y="6720"/>
                              <a:ext cx="62"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941062" name="Line 7"/>
                          <wps:cNvCnPr>
                            <a:cxnSpLocks noChangeShapeType="1"/>
                          </wps:cNvCnPr>
                          <wps:spPr bwMode="auto">
                            <a:xfrm>
                              <a:off x="12399" y="6730"/>
                              <a:ext cx="5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48897995" name="Rectangle 8"/>
                          <wps:cNvSpPr>
                            <a:spLocks noChangeArrowheads="1"/>
                          </wps:cNvSpPr>
                          <wps:spPr bwMode="auto">
                            <a:xfrm>
                              <a:off x="12399" y="6730"/>
                              <a:ext cx="5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576234" name="Line 9"/>
                          <wps:cNvCnPr>
                            <a:cxnSpLocks noChangeShapeType="1"/>
                          </wps:cNvCnPr>
                          <wps:spPr bwMode="auto">
                            <a:xfrm>
                              <a:off x="12399" y="6740"/>
                              <a:ext cx="4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80512984" name="Rectangle 10"/>
                          <wps:cNvSpPr>
                            <a:spLocks noChangeArrowheads="1"/>
                          </wps:cNvSpPr>
                          <wps:spPr bwMode="auto">
                            <a:xfrm>
                              <a:off x="12399" y="6740"/>
                              <a:ext cx="4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009033" name="Line 11"/>
                          <wps:cNvCnPr>
                            <a:cxnSpLocks noChangeShapeType="1"/>
                          </wps:cNvCnPr>
                          <wps:spPr bwMode="auto">
                            <a:xfrm>
                              <a:off x="12399" y="6750"/>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72920492" name="Rectangle 12"/>
                          <wps:cNvSpPr>
                            <a:spLocks noChangeArrowheads="1"/>
                          </wps:cNvSpPr>
                          <wps:spPr bwMode="auto">
                            <a:xfrm>
                              <a:off x="12399" y="6750"/>
                              <a:ext cx="3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945176" name="Line 13"/>
                          <wps:cNvCnPr>
                            <a:cxnSpLocks noChangeShapeType="1"/>
                          </wps:cNvCnPr>
                          <wps:spPr bwMode="auto">
                            <a:xfrm>
                              <a:off x="12399" y="6760"/>
                              <a:ext cx="2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04370119" name="Rectangle 14"/>
                          <wps:cNvSpPr>
                            <a:spLocks noChangeArrowheads="1"/>
                          </wps:cNvSpPr>
                          <wps:spPr bwMode="auto">
                            <a:xfrm>
                              <a:off x="12399" y="6760"/>
                              <a:ext cx="2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817737" name="Line 15"/>
                          <wps:cNvCnPr>
                            <a:cxnSpLocks noChangeShapeType="1"/>
                          </wps:cNvCnPr>
                          <wps:spPr bwMode="auto">
                            <a:xfrm>
                              <a:off x="12399" y="6771"/>
                              <a:ext cx="1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79578121" name="Rectangle 16"/>
                          <wps:cNvSpPr>
                            <a:spLocks noChangeArrowheads="1"/>
                          </wps:cNvSpPr>
                          <wps:spPr bwMode="auto">
                            <a:xfrm>
                              <a:off x="12399" y="6771"/>
                              <a:ext cx="1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636697" name="Line 17"/>
                          <wps:cNvCnPr>
                            <a:cxnSpLocks noChangeShapeType="1"/>
                          </wps:cNvCnPr>
                          <wps:spPr bwMode="auto">
                            <a:xfrm>
                              <a:off x="7725" y="7291"/>
                              <a:ext cx="6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3180769" name="Rectangle 18"/>
                          <wps:cNvSpPr>
                            <a:spLocks noChangeArrowheads="1"/>
                          </wps:cNvSpPr>
                          <wps:spPr bwMode="auto">
                            <a:xfrm>
                              <a:off x="7725" y="7291"/>
                              <a:ext cx="62"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191407" name="Line 19"/>
                          <wps:cNvCnPr>
                            <a:cxnSpLocks noChangeShapeType="1"/>
                          </wps:cNvCnPr>
                          <wps:spPr bwMode="auto">
                            <a:xfrm>
                              <a:off x="7725" y="7301"/>
                              <a:ext cx="5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6717908" name="Rectangle 20"/>
                          <wps:cNvSpPr>
                            <a:spLocks noChangeArrowheads="1"/>
                          </wps:cNvSpPr>
                          <wps:spPr bwMode="auto">
                            <a:xfrm>
                              <a:off x="7725" y="7301"/>
                              <a:ext cx="5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168034" name="Line 21"/>
                          <wps:cNvCnPr>
                            <a:cxnSpLocks noChangeShapeType="1"/>
                          </wps:cNvCnPr>
                          <wps:spPr bwMode="auto">
                            <a:xfrm>
                              <a:off x="7725" y="7311"/>
                              <a:ext cx="4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34803530" name="Rectangle 22"/>
                          <wps:cNvSpPr>
                            <a:spLocks noChangeArrowheads="1"/>
                          </wps:cNvSpPr>
                          <wps:spPr bwMode="auto">
                            <a:xfrm>
                              <a:off x="7725" y="7311"/>
                              <a:ext cx="4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260274" name="Line 23"/>
                          <wps:cNvCnPr>
                            <a:cxnSpLocks noChangeShapeType="1"/>
                          </wps:cNvCnPr>
                          <wps:spPr bwMode="auto">
                            <a:xfrm>
                              <a:off x="7725" y="7321"/>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690852277" name="Rectangle 24"/>
                          <wps:cNvSpPr>
                            <a:spLocks noChangeArrowheads="1"/>
                          </wps:cNvSpPr>
                          <wps:spPr bwMode="auto">
                            <a:xfrm>
                              <a:off x="7725" y="7321"/>
                              <a:ext cx="3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891976" name="Line 25"/>
                          <wps:cNvCnPr>
                            <a:cxnSpLocks noChangeShapeType="1"/>
                          </wps:cNvCnPr>
                          <wps:spPr bwMode="auto">
                            <a:xfrm>
                              <a:off x="7725" y="7331"/>
                              <a:ext cx="2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06718437" name="Rectangle 26"/>
                          <wps:cNvSpPr>
                            <a:spLocks noChangeArrowheads="1"/>
                          </wps:cNvSpPr>
                          <wps:spPr bwMode="auto">
                            <a:xfrm>
                              <a:off x="7725" y="7331"/>
                              <a:ext cx="2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482980" name="Line 27"/>
                          <wps:cNvCnPr>
                            <a:cxnSpLocks noChangeShapeType="1"/>
                          </wps:cNvCnPr>
                          <wps:spPr bwMode="auto">
                            <a:xfrm>
                              <a:off x="7725" y="7342"/>
                              <a:ext cx="1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75743065" name="Rectangle 28"/>
                          <wps:cNvSpPr>
                            <a:spLocks noChangeArrowheads="1"/>
                          </wps:cNvSpPr>
                          <wps:spPr bwMode="auto">
                            <a:xfrm>
                              <a:off x="7725" y="7342"/>
                              <a:ext cx="1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562002" name="Line 29"/>
                          <wps:cNvCnPr>
                            <a:cxnSpLocks noChangeShapeType="1"/>
                          </wps:cNvCnPr>
                          <wps:spPr bwMode="auto">
                            <a:xfrm>
                              <a:off x="8276" y="7291"/>
                              <a:ext cx="6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018408880" name="Rectangle 30"/>
                          <wps:cNvSpPr>
                            <a:spLocks noChangeArrowheads="1"/>
                          </wps:cNvSpPr>
                          <wps:spPr bwMode="auto">
                            <a:xfrm>
                              <a:off x="8276" y="7291"/>
                              <a:ext cx="62"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543423" name="Line 31"/>
                          <wps:cNvCnPr>
                            <a:cxnSpLocks noChangeShapeType="1"/>
                          </wps:cNvCnPr>
                          <wps:spPr bwMode="auto">
                            <a:xfrm>
                              <a:off x="8276" y="7301"/>
                              <a:ext cx="5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58733098" name="Rectangle 32"/>
                          <wps:cNvSpPr>
                            <a:spLocks noChangeArrowheads="1"/>
                          </wps:cNvSpPr>
                          <wps:spPr bwMode="auto">
                            <a:xfrm>
                              <a:off x="8276" y="7301"/>
                              <a:ext cx="5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234312" name="Line 33"/>
                          <wps:cNvCnPr>
                            <a:cxnSpLocks noChangeShapeType="1"/>
                          </wps:cNvCnPr>
                          <wps:spPr bwMode="auto">
                            <a:xfrm>
                              <a:off x="8276" y="7311"/>
                              <a:ext cx="4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78039135" name="Rectangle 34"/>
                          <wps:cNvSpPr>
                            <a:spLocks noChangeArrowheads="1"/>
                          </wps:cNvSpPr>
                          <wps:spPr bwMode="auto">
                            <a:xfrm>
                              <a:off x="8276" y="7311"/>
                              <a:ext cx="4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037234" name="Line 35"/>
                          <wps:cNvCnPr>
                            <a:cxnSpLocks noChangeShapeType="1"/>
                          </wps:cNvCnPr>
                          <wps:spPr bwMode="auto">
                            <a:xfrm>
                              <a:off x="8276" y="7321"/>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226034" name="Rectangle 36"/>
                          <wps:cNvSpPr>
                            <a:spLocks noChangeArrowheads="1"/>
                          </wps:cNvSpPr>
                          <wps:spPr bwMode="auto">
                            <a:xfrm>
                              <a:off x="8276" y="7321"/>
                              <a:ext cx="3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762502" name="Line 37"/>
                          <wps:cNvCnPr>
                            <a:cxnSpLocks noChangeShapeType="1"/>
                          </wps:cNvCnPr>
                          <wps:spPr bwMode="auto">
                            <a:xfrm>
                              <a:off x="8276" y="7331"/>
                              <a:ext cx="2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97236608" name="Rectangle 38"/>
                          <wps:cNvSpPr>
                            <a:spLocks noChangeArrowheads="1"/>
                          </wps:cNvSpPr>
                          <wps:spPr bwMode="auto">
                            <a:xfrm>
                              <a:off x="8276" y="7331"/>
                              <a:ext cx="2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771273" name="Line 39"/>
                          <wps:cNvCnPr>
                            <a:cxnSpLocks noChangeShapeType="1"/>
                          </wps:cNvCnPr>
                          <wps:spPr bwMode="auto">
                            <a:xfrm>
                              <a:off x="8276" y="7342"/>
                              <a:ext cx="1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191405" name="Rectangle 40"/>
                          <wps:cNvSpPr>
                            <a:spLocks noChangeArrowheads="1"/>
                          </wps:cNvSpPr>
                          <wps:spPr bwMode="auto">
                            <a:xfrm>
                              <a:off x="8276" y="7342"/>
                              <a:ext cx="1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860356" name="Line 41"/>
                          <wps:cNvCnPr>
                            <a:cxnSpLocks noChangeShapeType="1"/>
                          </wps:cNvCnPr>
                          <wps:spPr bwMode="auto">
                            <a:xfrm>
                              <a:off x="8797" y="7291"/>
                              <a:ext cx="6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02332207" name="Rectangle 42"/>
                          <wps:cNvSpPr>
                            <a:spLocks noChangeArrowheads="1"/>
                          </wps:cNvSpPr>
                          <wps:spPr bwMode="auto">
                            <a:xfrm>
                              <a:off x="8797" y="7291"/>
                              <a:ext cx="6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971329" name="Line 43"/>
                          <wps:cNvCnPr>
                            <a:cxnSpLocks noChangeShapeType="1"/>
                          </wps:cNvCnPr>
                          <wps:spPr bwMode="auto">
                            <a:xfrm>
                              <a:off x="8797" y="7301"/>
                              <a:ext cx="5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832407211" name="Rectangle 44"/>
                          <wps:cNvSpPr>
                            <a:spLocks noChangeArrowheads="1"/>
                          </wps:cNvSpPr>
                          <wps:spPr bwMode="auto">
                            <a:xfrm>
                              <a:off x="8797" y="7301"/>
                              <a:ext cx="5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798693" name="Line 45"/>
                          <wps:cNvCnPr>
                            <a:cxnSpLocks noChangeShapeType="1"/>
                          </wps:cNvCnPr>
                          <wps:spPr bwMode="auto">
                            <a:xfrm>
                              <a:off x="8797" y="7311"/>
                              <a:ext cx="4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15009104" name="Rectangle 46"/>
                          <wps:cNvSpPr>
                            <a:spLocks noChangeArrowheads="1"/>
                          </wps:cNvSpPr>
                          <wps:spPr bwMode="auto">
                            <a:xfrm>
                              <a:off x="8797" y="7311"/>
                              <a:ext cx="4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646521" name="Line 47"/>
                          <wps:cNvCnPr>
                            <a:cxnSpLocks noChangeShapeType="1"/>
                          </wps:cNvCnPr>
                          <wps:spPr bwMode="auto">
                            <a:xfrm>
                              <a:off x="8797" y="7321"/>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415668472" name="Rectangle 48"/>
                          <wps:cNvSpPr>
                            <a:spLocks noChangeArrowheads="1"/>
                          </wps:cNvSpPr>
                          <wps:spPr bwMode="auto">
                            <a:xfrm>
                              <a:off x="8797" y="7321"/>
                              <a:ext cx="3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500145" name="Line 49"/>
                          <wps:cNvCnPr>
                            <a:cxnSpLocks noChangeShapeType="1"/>
                          </wps:cNvCnPr>
                          <wps:spPr bwMode="auto">
                            <a:xfrm>
                              <a:off x="8797" y="7331"/>
                              <a:ext cx="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58895179" name="Rectangle 50"/>
                          <wps:cNvSpPr>
                            <a:spLocks noChangeArrowheads="1"/>
                          </wps:cNvSpPr>
                          <wps:spPr bwMode="auto">
                            <a:xfrm>
                              <a:off x="8797" y="7331"/>
                              <a:ext cx="20"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993602" name="Line 51"/>
                          <wps:cNvCnPr>
                            <a:cxnSpLocks noChangeShapeType="1"/>
                          </wps:cNvCnPr>
                          <wps:spPr bwMode="auto">
                            <a:xfrm>
                              <a:off x="8797" y="7342"/>
                              <a:ext cx="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078548545" name="Rectangle 52"/>
                          <wps:cNvSpPr>
                            <a:spLocks noChangeArrowheads="1"/>
                          </wps:cNvSpPr>
                          <wps:spPr bwMode="auto">
                            <a:xfrm>
                              <a:off x="8797" y="7342"/>
                              <a:ext cx="10"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914512" name="Line 53"/>
                          <wps:cNvCnPr>
                            <a:cxnSpLocks noChangeShapeType="1"/>
                          </wps:cNvCnPr>
                          <wps:spPr bwMode="auto">
                            <a:xfrm>
                              <a:off x="9470" y="7291"/>
                              <a:ext cx="62"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20255605" name="Rectangle 54"/>
                          <wps:cNvSpPr>
                            <a:spLocks noChangeArrowheads="1"/>
                          </wps:cNvSpPr>
                          <wps:spPr bwMode="auto">
                            <a:xfrm>
                              <a:off x="9470" y="7291"/>
                              <a:ext cx="62"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077466" name="Line 55"/>
                          <wps:cNvCnPr>
                            <a:cxnSpLocks noChangeShapeType="1"/>
                          </wps:cNvCnPr>
                          <wps:spPr bwMode="auto">
                            <a:xfrm>
                              <a:off x="9470" y="7301"/>
                              <a:ext cx="5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6561927" name="Rectangle 56"/>
                          <wps:cNvSpPr>
                            <a:spLocks noChangeArrowheads="1"/>
                          </wps:cNvSpPr>
                          <wps:spPr bwMode="auto">
                            <a:xfrm>
                              <a:off x="9470" y="7301"/>
                              <a:ext cx="5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474723" name="Line 57"/>
                          <wps:cNvCnPr>
                            <a:cxnSpLocks noChangeShapeType="1"/>
                          </wps:cNvCnPr>
                          <wps:spPr bwMode="auto">
                            <a:xfrm>
                              <a:off x="9470" y="7311"/>
                              <a:ext cx="4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76928445" name="Rectangle 58"/>
                          <wps:cNvSpPr>
                            <a:spLocks noChangeArrowheads="1"/>
                          </wps:cNvSpPr>
                          <wps:spPr bwMode="auto">
                            <a:xfrm>
                              <a:off x="9470" y="7311"/>
                              <a:ext cx="4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57200" name="Line 59"/>
                          <wps:cNvCnPr>
                            <a:cxnSpLocks noChangeShapeType="1"/>
                          </wps:cNvCnPr>
                          <wps:spPr bwMode="auto">
                            <a:xfrm>
                              <a:off x="9470" y="7321"/>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806176581" name="Rectangle 60"/>
                          <wps:cNvSpPr>
                            <a:spLocks noChangeArrowheads="1"/>
                          </wps:cNvSpPr>
                          <wps:spPr bwMode="auto">
                            <a:xfrm>
                              <a:off x="9470" y="7321"/>
                              <a:ext cx="3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606234" name="Line 61"/>
                          <wps:cNvCnPr>
                            <a:cxnSpLocks noChangeShapeType="1"/>
                          </wps:cNvCnPr>
                          <wps:spPr bwMode="auto">
                            <a:xfrm>
                              <a:off x="9470" y="7331"/>
                              <a:ext cx="2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96635249" name="Rectangle 62"/>
                          <wps:cNvSpPr>
                            <a:spLocks noChangeArrowheads="1"/>
                          </wps:cNvSpPr>
                          <wps:spPr bwMode="auto">
                            <a:xfrm>
                              <a:off x="9470" y="7331"/>
                              <a:ext cx="21" cy="11"/>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223733" name="Line 63"/>
                          <wps:cNvCnPr>
                            <a:cxnSpLocks noChangeShapeType="1"/>
                          </wps:cNvCnPr>
                          <wps:spPr bwMode="auto">
                            <a:xfrm>
                              <a:off x="9470" y="7342"/>
                              <a:ext cx="1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1438296" name="Rectangle 64"/>
                          <wps:cNvSpPr>
                            <a:spLocks noChangeArrowheads="1"/>
                          </wps:cNvSpPr>
                          <wps:spPr bwMode="auto">
                            <a:xfrm>
                              <a:off x="9470" y="7342"/>
                              <a:ext cx="11" cy="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61933" name="Rectangle 65"/>
                          <wps:cNvSpPr>
                            <a:spLocks noChangeArrowheads="1"/>
                          </wps:cNvSpPr>
                          <wps:spPr bwMode="auto">
                            <a:xfrm>
                              <a:off x="2847" y="1071"/>
                              <a:ext cx="16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A4CE5" w14:textId="51F35154" w:rsidR="00C96373" w:rsidRDefault="00C96373">
                                <w:r>
                                  <w:rPr>
                                    <w:rFonts w:ascii="Arial" w:hAnsi="Arial" w:cs="Arial"/>
                                    <w:color w:val="000000"/>
                                    <w:sz w:val="20"/>
                                    <w:szCs w:val="20"/>
                                  </w:rPr>
                                  <w:t>М</w:t>
                                </w:r>
                              </w:p>
                            </w:txbxContent>
                          </wps:txbx>
                          <wps:bodyPr rot="0" vert="horz" wrap="none" lIns="0" tIns="0" rIns="0" bIns="0" anchor="t" anchorCtr="0">
                            <a:spAutoFit/>
                          </wps:bodyPr>
                        </wps:wsp>
                        <wps:wsp>
                          <wps:cNvPr id="583232675" name="Rectangle 66"/>
                          <wps:cNvSpPr>
                            <a:spLocks noChangeArrowheads="1"/>
                          </wps:cNvSpPr>
                          <wps:spPr bwMode="auto">
                            <a:xfrm>
                              <a:off x="3398" y="1071"/>
                              <a:ext cx="18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6B871" w14:textId="184232AB" w:rsidR="00C96373" w:rsidRDefault="00C96373">
                                <w:r>
                                  <w:rPr>
                                    <w:rFonts w:ascii="Arial" w:hAnsi="Arial" w:cs="Arial"/>
                                    <w:color w:val="000000"/>
                                    <w:sz w:val="20"/>
                                    <w:szCs w:val="20"/>
                                  </w:rPr>
                                  <w:t>Ж</w:t>
                                </w:r>
                              </w:p>
                            </w:txbxContent>
                          </wps:txbx>
                          <wps:bodyPr rot="0" vert="horz" wrap="none" lIns="0" tIns="0" rIns="0" bIns="0" anchor="t" anchorCtr="0">
                            <a:spAutoFit/>
                          </wps:bodyPr>
                        </wps:wsp>
                        <wps:wsp>
                          <wps:cNvPr id="1821837125" name="Rectangle 67"/>
                          <wps:cNvSpPr>
                            <a:spLocks noChangeArrowheads="1"/>
                          </wps:cNvSpPr>
                          <wps:spPr bwMode="auto">
                            <a:xfrm>
                              <a:off x="4041" y="1071"/>
                              <a:ext cx="16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1B3CD" w14:textId="591C107B" w:rsidR="00C96373" w:rsidRDefault="00C96373">
                                <w:r>
                                  <w:rPr>
                                    <w:rFonts w:ascii="Arial" w:hAnsi="Arial" w:cs="Arial"/>
                                    <w:color w:val="000000"/>
                                    <w:sz w:val="20"/>
                                    <w:szCs w:val="20"/>
                                  </w:rPr>
                                  <w:t>М</w:t>
                                </w:r>
                              </w:p>
                            </w:txbxContent>
                          </wps:txbx>
                          <wps:bodyPr rot="0" vert="horz" wrap="none" lIns="0" tIns="0" rIns="0" bIns="0" anchor="t" anchorCtr="0">
                            <a:spAutoFit/>
                          </wps:bodyPr>
                        </wps:wsp>
                        <wps:wsp>
                          <wps:cNvPr id="2027794355" name="Rectangle 68"/>
                          <wps:cNvSpPr>
                            <a:spLocks noChangeArrowheads="1"/>
                          </wps:cNvSpPr>
                          <wps:spPr bwMode="auto">
                            <a:xfrm>
                              <a:off x="4684" y="1071"/>
                              <a:ext cx="18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5E018" w14:textId="5501D8BC" w:rsidR="00C96373" w:rsidRDefault="00C96373">
                                <w:r>
                                  <w:rPr>
                                    <w:rFonts w:ascii="Arial" w:hAnsi="Arial" w:cs="Arial"/>
                                    <w:color w:val="000000"/>
                                    <w:sz w:val="20"/>
                                    <w:szCs w:val="20"/>
                                  </w:rPr>
                                  <w:t>Ж</w:t>
                                </w:r>
                              </w:p>
                            </w:txbxContent>
                          </wps:txbx>
                          <wps:bodyPr rot="0" vert="horz" wrap="none" lIns="0" tIns="0" rIns="0" bIns="0" anchor="t" anchorCtr="0">
                            <a:spAutoFit/>
                          </wps:bodyPr>
                        </wps:wsp>
                        <wps:wsp>
                          <wps:cNvPr id="1088318663" name="Rectangle 69"/>
                          <wps:cNvSpPr>
                            <a:spLocks noChangeArrowheads="1"/>
                          </wps:cNvSpPr>
                          <wps:spPr bwMode="auto">
                            <a:xfrm>
                              <a:off x="5337" y="1071"/>
                              <a:ext cx="16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25587" w14:textId="416BAF7B" w:rsidR="00C96373" w:rsidRDefault="00C96373">
                                <w:r>
                                  <w:rPr>
                                    <w:rFonts w:ascii="Arial" w:hAnsi="Arial" w:cs="Arial"/>
                                    <w:color w:val="000000"/>
                                    <w:sz w:val="20"/>
                                    <w:szCs w:val="20"/>
                                  </w:rPr>
                                  <w:t>М</w:t>
                                </w:r>
                              </w:p>
                            </w:txbxContent>
                          </wps:txbx>
                          <wps:bodyPr rot="0" vert="horz" wrap="none" lIns="0" tIns="0" rIns="0" bIns="0" anchor="t" anchorCtr="0">
                            <a:spAutoFit/>
                          </wps:bodyPr>
                        </wps:wsp>
                        <wps:wsp>
                          <wps:cNvPr id="772834102" name="Rectangle 70"/>
                          <wps:cNvSpPr>
                            <a:spLocks noChangeArrowheads="1"/>
                          </wps:cNvSpPr>
                          <wps:spPr bwMode="auto">
                            <a:xfrm>
                              <a:off x="5980" y="1071"/>
                              <a:ext cx="18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15871" w14:textId="3684429F" w:rsidR="00C96373" w:rsidRDefault="00C96373">
                                <w:r>
                                  <w:rPr>
                                    <w:rFonts w:ascii="Arial" w:hAnsi="Arial" w:cs="Arial"/>
                                    <w:color w:val="000000"/>
                                    <w:sz w:val="20"/>
                                    <w:szCs w:val="20"/>
                                  </w:rPr>
                                  <w:t>Ж</w:t>
                                </w:r>
                              </w:p>
                            </w:txbxContent>
                          </wps:txbx>
                          <wps:bodyPr rot="0" vert="horz" wrap="none" lIns="0" tIns="0" rIns="0" bIns="0" anchor="t" anchorCtr="0">
                            <a:spAutoFit/>
                          </wps:bodyPr>
                        </wps:wsp>
                        <wps:wsp>
                          <wps:cNvPr id="255607383" name="Rectangle 71"/>
                          <wps:cNvSpPr>
                            <a:spLocks noChangeArrowheads="1"/>
                          </wps:cNvSpPr>
                          <wps:spPr bwMode="auto">
                            <a:xfrm>
                              <a:off x="6633" y="1071"/>
                              <a:ext cx="16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E4255" w14:textId="421ECC31" w:rsidR="00C96373" w:rsidRDefault="00C96373">
                                <w:r>
                                  <w:rPr>
                                    <w:rFonts w:ascii="Arial" w:hAnsi="Arial" w:cs="Arial"/>
                                    <w:color w:val="000000"/>
                                    <w:sz w:val="20"/>
                                    <w:szCs w:val="20"/>
                                  </w:rPr>
                                  <w:t>М</w:t>
                                </w:r>
                              </w:p>
                            </w:txbxContent>
                          </wps:txbx>
                          <wps:bodyPr rot="0" vert="horz" wrap="none" lIns="0" tIns="0" rIns="0" bIns="0" anchor="t" anchorCtr="0">
                            <a:spAutoFit/>
                          </wps:bodyPr>
                        </wps:wsp>
                        <wps:wsp>
                          <wps:cNvPr id="811008353" name="Rectangle 72"/>
                          <wps:cNvSpPr>
                            <a:spLocks noChangeArrowheads="1"/>
                          </wps:cNvSpPr>
                          <wps:spPr bwMode="auto">
                            <a:xfrm>
                              <a:off x="7215" y="1071"/>
                              <a:ext cx="18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A2F98" w14:textId="1477A179" w:rsidR="00C96373" w:rsidRDefault="00C96373">
                                <w:r>
                                  <w:rPr>
                                    <w:rFonts w:ascii="Arial" w:hAnsi="Arial" w:cs="Arial"/>
                                    <w:color w:val="000000"/>
                                    <w:sz w:val="20"/>
                                    <w:szCs w:val="20"/>
                                  </w:rPr>
                                  <w:t>Ж</w:t>
                                </w:r>
                              </w:p>
                            </w:txbxContent>
                          </wps:txbx>
                          <wps:bodyPr rot="0" vert="horz" wrap="none" lIns="0" tIns="0" rIns="0" bIns="0" anchor="t" anchorCtr="0">
                            <a:spAutoFit/>
                          </wps:bodyPr>
                        </wps:wsp>
                        <wps:wsp>
                          <wps:cNvPr id="2017382155" name="Rectangle 73"/>
                          <wps:cNvSpPr>
                            <a:spLocks noChangeArrowheads="1"/>
                          </wps:cNvSpPr>
                          <wps:spPr bwMode="auto">
                            <a:xfrm>
                              <a:off x="7756" y="1071"/>
                              <a:ext cx="16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2AF83" w14:textId="366922F3" w:rsidR="00C96373" w:rsidRDefault="00C96373">
                                <w:r>
                                  <w:rPr>
                                    <w:rFonts w:ascii="Arial" w:hAnsi="Arial" w:cs="Arial"/>
                                    <w:color w:val="000000"/>
                                    <w:sz w:val="20"/>
                                    <w:szCs w:val="20"/>
                                  </w:rPr>
                                  <w:t>М</w:t>
                                </w:r>
                              </w:p>
                            </w:txbxContent>
                          </wps:txbx>
                          <wps:bodyPr rot="0" vert="horz" wrap="none" lIns="0" tIns="0" rIns="0" bIns="0" anchor="t" anchorCtr="0">
                            <a:spAutoFit/>
                          </wps:bodyPr>
                        </wps:wsp>
                        <wps:wsp>
                          <wps:cNvPr id="380314400" name="Rectangle 74"/>
                          <wps:cNvSpPr>
                            <a:spLocks noChangeArrowheads="1"/>
                          </wps:cNvSpPr>
                          <wps:spPr bwMode="auto">
                            <a:xfrm>
                              <a:off x="8307" y="1071"/>
                              <a:ext cx="18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2C2DD" w14:textId="39E0E5AE" w:rsidR="00C96373" w:rsidRDefault="00C96373">
                                <w:r>
                                  <w:rPr>
                                    <w:rFonts w:ascii="Arial" w:hAnsi="Arial" w:cs="Arial"/>
                                    <w:color w:val="000000"/>
                                    <w:sz w:val="20"/>
                                    <w:szCs w:val="20"/>
                                  </w:rPr>
                                  <w:t>Ж</w:t>
                                </w:r>
                              </w:p>
                            </w:txbxContent>
                          </wps:txbx>
                          <wps:bodyPr rot="0" vert="horz" wrap="none" lIns="0" tIns="0" rIns="0" bIns="0" anchor="t" anchorCtr="0">
                            <a:spAutoFit/>
                          </wps:bodyPr>
                        </wps:wsp>
                        <wps:wsp>
                          <wps:cNvPr id="339446368" name="Rectangle 75"/>
                          <wps:cNvSpPr>
                            <a:spLocks noChangeArrowheads="1"/>
                          </wps:cNvSpPr>
                          <wps:spPr bwMode="auto">
                            <a:xfrm>
                              <a:off x="8828" y="1071"/>
                              <a:ext cx="16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60BA4" w14:textId="7C09C8FD" w:rsidR="00C96373" w:rsidRDefault="00C96373">
                                <w:r>
                                  <w:rPr>
                                    <w:rFonts w:ascii="Arial" w:hAnsi="Arial" w:cs="Arial"/>
                                    <w:color w:val="000000"/>
                                    <w:sz w:val="20"/>
                                    <w:szCs w:val="20"/>
                                  </w:rPr>
                                  <w:t>М</w:t>
                                </w:r>
                              </w:p>
                            </w:txbxContent>
                          </wps:txbx>
                          <wps:bodyPr rot="0" vert="horz" wrap="none" lIns="0" tIns="0" rIns="0" bIns="0" anchor="t" anchorCtr="0">
                            <a:spAutoFit/>
                          </wps:bodyPr>
                        </wps:wsp>
                        <wps:wsp>
                          <wps:cNvPr id="1425313999" name="Rectangle 76"/>
                          <wps:cNvSpPr>
                            <a:spLocks noChangeArrowheads="1"/>
                          </wps:cNvSpPr>
                          <wps:spPr bwMode="auto">
                            <a:xfrm>
                              <a:off x="9501" y="1071"/>
                              <a:ext cx="18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D66B9" w14:textId="49A35FE6" w:rsidR="00C96373" w:rsidRDefault="00C96373">
                                <w:r>
                                  <w:rPr>
                                    <w:rFonts w:ascii="Arial" w:hAnsi="Arial" w:cs="Arial"/>
                                    <w:color w:val="000000"/>
                                    <w:sz w:val="20"/>
                                    <w:szCs w:val="20"/>
                                  </w:rPr>
                                  <w:t>Ж</w:t>
                                </w:r>
                              </w:p>
                            </w:txbxContent>
                          </wps:txbx>
                          <wps:bodyPr rot="0" vert="horz" wrap="none" lIns="0" tIns="0" rIns="0" bIns="0" anchor="t" anchorCtr="0">
                            <a:spAutoFit/>
                          </wps:bodyPr>
                        </wps:wsp>
                        <wps:wsp>
                          <wps:cNvPr id="1947871397" name="Rectangle 77"/>
                          <wps:cNvSpPr>
                            <a:spLocks noChangeArrowheads="1"/>
                          </wps:cNvSpPr>
                          <wps:spPr bwMode="auto">
                            <a:xfrm>
                              <a:off x="10103" y="1071"/>
                              <a:ext cx="16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E2303" w14:textId="296C6906" w:rsidR="00C96373" w:rsidRDefault="00C96373">
                                <w:r>
                                  <w:rPr>
                                    <w:rFonts w:ascii="Arial" w:hAnsi="Arial" w:cs="Arial"/>
                                    <w:color w:val="000000"/>
                                    <w:sz w:val="20"/>
                                    <w:szCs w:val="20"/>
                                  </w:rPr>
                                  <w:t>М</w:t>
                                </w:r>
                              </w:p>
                            </w:txbxContent>
                          </wps:txbx>
                          <wps:bodyPr rot="0" vert="horz" wrap="none" lIns="0" tIns="0" rIns="0" bIns="0" anchor="t" anchorCtr="0">
                            <a:spAutoFit/>
                          </wps:bodyPr>
                        </wps:wsp>
                        <wps:wsp>
                          <wps:cNvPr id="1114977988" name="Rectangle 78"/>
                          <wps:cNvSpPr>
                            <a:spLocks noChangeArrowheads="1"/>
                          </wps:cNvSpPr>
                          <wps:spPr bwMode="auto">
                            <a:xfrm>
                              <a:off x="10695" y="1071"/>
                              <a:ext cx="18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4B267" w14:textId="52280931" w:rsidR="00C96373" w:rsidRDefault="00C96373">
                                <w:r>
                                  <w:rPr>
                                    <w:rFonts w:ascii="Arial" w:hAnsi="Arial" w:cs="Arial"/>
                                    <w:color w:val="000000"/>
                                    <w:sz w:val="20"/>
                                    <w:szCs w:val="20"/>
                                  </w:rPr>
                                  <w:t>Ж</w:t>
                                </w:r>
                              </w:p>
                            </w:txbxContent>
                          </wps:txbx>
                          <wps:bodyPr rot="0" vert="horz" wrap="none" lIns="0" tIns="0" rIns="0" bIns="0" anchor="t" anchorCtr="0">
                            <a:spAutoFit/>
                          </wps:bodyPr>
                        </wps:wsp>
                        <wps:wsp>
                          <wps:cNvPr id="1973049256" name="Rectangle 79"/>
                          <wps:cNvSpPr>
                            <a:spLocks noChangeArrowheads="1"/>
                          </wps:cNvSpPr>
                          <wps:spPr bwMode="auto">
                            <a:xfrm>
                              <a:off x="11246" y="1071"/>
                              <a:ext cx="16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EF289" w14:textId="3AB303BC" w:rsidR="00C96373" w:rsidRDefault="00C96373">
                                <w:r>
                                  <w:rPr>
                                    <w:rFonts w:ascii="Arial" w:hAnsi="Arial" w:cs="Arial"/>
                                    <w:color w:val="000000"/>
                                    <w:sz w:val="20"/>
                                    <w:szCs w:val="20"/>
                                  </w:rPr>
                                  <w:t>М</w:t>
                                </w:r>
                              </w:p>
                            </w:txbxContent>
                          </wps:txbx>
                          <wps:bodyPr rot="0" vert="horz" wrap="none" lIns="0" tIns="0" rIns="0" bIns="0" anchor="t" anchorCtr="0">
                            <a:spAutoFit/>
                          </wps:bodyPr>
                        </wps:wsp>
                        <wps:wsp>
                          <wps:cNvPr id="1308577095" name="Rectangle 80"/>
                          <wps:cNvSpPr>
                            <a:spLocks noChangeArrowheads="1"/>
                          </wps:cNvSpPr>
                          <wps:spPr bwMode="auto">
                            <a:xfrm>
                              <a:off x="11879" y="1071"/>
                              <a:ext cx="18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2B4F9" w14:textId="0E557784" w:rsidR="00C96373" w:rsidRDefault="00C96373">
                                <w:r>
                                  <w:rPr>
                                    <w:rFonts w:ascii="Arial" w:hAnsi="Arial" w:cs="Arial"/>
                                    <w:color w:val="000000"/>
                                    <w:sz w:val="20"/>
                                    <w:szCs w:val="20"/>
                                  </w:rPr>
                                  <w:t>Ж</w:t>
                                </w:r>
                              </w:p>
                            </w:txbxContent>
                          </wps:txbx>
                          <wps:bodyPr rot="0" vert="horz" wrap="none" lIns="0" tIns="0" rIns="0" bIns="0" anchor="t" anchorCtr="0">
                            <a:spAutoFit/>
                          </wps:bodyPr>
                        </wps:wsp>
                        <wps:wsp>
                          <wps:cNvPr id="380014108" name="Rectangle 81"/>
                          <wps:cNvSpPr>
                            <a:spLocks noChangeArrowheads="1"/>
                          </wps:cNvSpPr>
                          <wps:spPr bwMode="auto">
                            <a:xfrm>
                              <a:off x="12430" y="1071"/>
                              <a:ext cx="62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9E6D" w14:textId="633C646C" w:rsidR="00C96373" w:rsidRDefault="00C96373">
                                <w:proofErr w:type="spellStart"/>
                                <w:r>
                                  <w:rPr>
                                    <w:rFonts w:ascii="Arial" w:hAnsi="Arial" w:cs="Arial"/>
                                    <w:color w:val="000000"/>
                                    <w:sz w:val="20"/>
                                    <w:szCs w:val="20"/>
                                  </w:rPr>
                                  <w:t>вкупно</w:t>
                                </w:r>
                                <w:proofErr w:type="spellEnd"/>
                              </w:p>
                            </w:txbxContent>
                          </wps:txbx>
                          <wps:bodyPr rot="0" vert="horz" wrap="none" lIns="0" tIns="0" rIns="0" bIns="0" anchor="t" anchorCtr="0">
                            <a:spAutoFit/>
                          </wps:bodyPr>
                        </wps:wsp>
                        <wps:wsp>
                          <wps:cNvPr id="1715086321" name="Rectangle 82"/>
                          <wps:cNvSpPr>
                            <a:spLocks noChangeArrowheads="1"/>
                          </wps:cNvSpPr>
                          <wps:spPr bwMode="auto">
                            <a:xfrm>
                              <a:off x="510" y="1428"/>
                              <a:ext cx="80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DEC10" w14:textId="5340D7E2" w:rsidR="00C96373" w:rsidRDefault="00C96373">
                                <w:proofErr w:type="spellStart"/>
                                <w:r>
                                  <w:rPr>
                                    <w:rFonts w:ascii="Arial" w:hAnsi="Arial" w:cs="Arial"/>
                                    <w:color w:val="000000"/>
                                    <w:sz w:val="20"/>
                                    <w:szCs w:val="20"/>
                                  </w:rPr>
                                  <w:t>Макед</w:t>
                                </w:r>
                                <w:proofErr w:type="spellEnd"/>
                                <w:r>
                                  <w:rPr>
                                    <w:rFonts w:ascii="Arial" w:hAnsi="Arial" w:cs="Arial"/>
                                    <w:color w:val="000000"/>
                                    <w:sz w:val="20"/>
                                    <w:szCs w:val="20"/>
                                  </w:rPr>
                                  <w:t>. ј.</w:t>
                                </w:r>
                              </w:p>
                            </w:txbxContent>
                          </wps:txbx>
                          <wps:bodyPr rot="0" vert="horz" wrap="none" lIns="0" tIns="0" rIns="0" bIns="0" anchor="t" anchorCtr="0">
                            <a:spAutoFit/>
                          </wps:bodyPr>
                        </wps:wsp>
                        <wps:wsp>
                          <wps:cNvPr id="1633437281" name="Rectangle 83"/>
                          <wps:cNvSpPr>
                            <a:spLocks noChangeArrowheads="1"/>
                          </wps:cNvSpPr>
                          <wps:spPr bwMode="auto">
                            <a:xfrm>
                              <a:off x="3102" y="1428"/>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A805D" w14:textId="48BC1ADE" w:rsidR="00C96373" w:rsidRDefault="00C96373">
                                <w:r>
                                  <w:rPr>
                                    <w:rFonts w:ascii="Arial" w:hAnsi="Arial" w:cs="Arial"/>
                                    <w:color w:val="000000"/>
                                    <w:sz w:val="20"/>
                                    <w:szCs w:val="20"/>
                                  </w:rPr>
                                  <w:t>23</w:t>
                                </w:r>
                              </w:p>
                            </w:txbxContent>
                          </wps:txbx>
                          <wps:bodyPr rot="0" vert="horz" wrap="none" lIns="0" tIns="0" rIns="0" bIns="0" anchor="t" anchorCtr="0">
                            <a:spAutoFit/>
                          </wps:bodyPr>
                        </wps:wsp>
                        <wps:wsp>
                          <wps:cNvPr id="1518469984" name="Rectangle 84"/>
                          <wps:cNvSpPr>
                            <a:spLocks noChangeArrowheads="1"/>
                          </wps:cNvSpPr>
                          <wps:spPr bwMode="auto">
                            <a:xfrm>
                              <a:off x="3745" y="1428"/>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FD091" w14:textId="14FDF5D8" w:rsidR="00C96373" w:rsidRDefault="00C96373">
                                <w:r>
                                  <w:rPr>
                                    <w:rFonts w:ascii="Arial" w:hAnsi="Arial" w:cs="Arial"/>
                                    <w:color w:val="000000"/>
                                    <w:sz w:val="20"/>
                                    <w:szCs w:val="20"/>
                                  </w:rPr>
                                  <w:t>24</w:t>
                                </w:r>
                              </w:p>
                            </w:txbxContent>
                          </wps:txbx>
                          <wps:bodyPr rot="0" vert="horz" wrap="none" lIns="0" tIns="0" rIns="0" bIns="0" anchor="t" anchorCtr="0">
                            <a:spAutoFit/>
                          </wps:bodyPr>
                        </wps:wsp>
                        <wps:wsp>
                          <wps:cNvPr id="266290114" name="Rectangle 85"/>
                          <wps:cNvSpPr>
                            <a:spLocks noChangeArrowheads="1"/>
                          </wps:cNvSpPr>
                          <wps:spPr bwMode="auto">
                            <a:xfrm>
                              <a:off x="4501" y="142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41A6" w14:textId="74984404"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1781519013" name="Rectangle 86"/>
                          <wps:cNvSpPr>
                            <a:spLocks noChangeArrowheads="1"/>
                          </wps:cNvSpPr>
                          <wps:spPr bwMode="auto">
                            <a:xfrm>
                              <a:off x="5154" y="142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4BEC2" w14:textId="6F990D83" w:rsidR="00C96373" w:rsidRDefault="00C96373">
                                <w:r>
                                  <w:rPr>
                                    <w:rFonts w:ascii="Arial" w:hAnsi="Arial" w:cs="Arial"/>
                                    <w:color w:val="000000"/>
                                    <w:sz w:val="20"/>
                                    <w:szCs w:val="20"/>
                                  </w:rPr>
                                  <w:t>4</w:t>
                                </w:r>
                              </w:p>
                            </w:txbxContent>
                          </wps:txbx>
                          <wps:bodyPr rot="0" vert="horz" wrap="none" lIns="0" tIns="0" rIns="0" bIns="0" anchor="t" anchorCtr="0">
                            <a:spAutoFit/>
                          </wps:bodyPr>
                        </wps:wsp>
                        <wps:wsp>
                          <wps:cNvPr id="594760558" name="Rectangle 87"/>
                          <wps:cNvSpPr>
                            <a:spLocks noChangeArrowheads="1"/>
                          </wps:cNvSpPr>
                          <wps:spPr bwMode="auto">
                            <a:xfrm>
                              <a:off x="5684" y="1428"/>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3B0C3" w14:textId="37D63F3A" w:rsidR="00C96373" w:rsidRDefault="00C96373">
                                <w:r>
                                  <w:rPr>
                                    <w:rFonts w:ascii="Arial" w:hAnsi="Arial" w:cs="Arial"/>
                                    <w:color w:val="000000"/>
                                    <w:sz w:val="20"/>
                                    <w:szCs w:val="20"/>
                                  </w:rPr>
                                  <w:t>10</w:t>
                                </w:r>
                              </w:p>
                            </w:txbxContent>
                          </wps:txbx>
                          <wps:bodyPr rot="0" vert="horz" wrap="none" lIns="0" tIns="0" rIns="0" bIns="0" anchor="t" anchorCtr="0">
                            <a:spAutoFit/>
                          </wps:bodyPr>
                        </wps:wsp>
                        <wps:wsp>
                          <wps:cNvPr id="567454910" name="Rectangle 88"/>
                          <wps:cNvSpPr>
                            <a:spLocks noChangeArrowheads="1"/>
                          </wps:cNvSpPr>
                          <wps:spPr bwMode="auto">
                            <a:xfrm>
                              <a:off x="6450" y="142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4FD46" w14:textId="23265A6E" w:rsidR="00C96373" w:rsidRDefault="00C96373">
                                <w:r>
                                  <w:rPr>
                                    <w:rFonts w:ascii="Arial" w:hAnsi="Arial" w:cs="Arial"/>
                                    <w:color w:val="000000"/>
                                    <w:sz w:val="20"/>
                                    <w:szCs w:val="20"/>
                                  </w:rPr>
                                  <w:t>6</w:t>
                                </w:r>
                              </w:p>
                            </w:txbxContent>
                          </wps:txbx>
                          <wps:bodyPr rot="0" vert="horz" wrap="none" lIns="0" tIns="0" rIns="0" bIns="0" anchor="t" anchorCtr="0">
                            <a:spAutoFit/>
                          </wps:bodyPr>
                        </wps:wsp>
                        <wps:wsp>
                          <wps:cNvPr id="1475054254" name="Rectangle 89"/>
                          <wps:cNvSpPr>
                            <a:spLocks noChangeArrowheads="1"/>
                          </wps:cNvSpPr>
                          <wps:spPr bwMode="auto">
                            <a:xfrm>
                              <a:off x="7031" y="142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4B00" w14:textId="408E1811"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1655329124" name="Rectangle 90"/>
                          <wps:cNvSpPr>
                            <a:spLocks noChangeArrowheads="1"/>
                          </wps:cNvSpPr>
                          <wps:spPr bwMode="auto">
                            <a:xfrm>
                              <a:off x="7572" y="142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900C" w14:textId="065840AF"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2065501305" name="Rectangle 91"/>
                          <wps:cNvSpPr>
                            <a:spLocks noChangeArrowheads="1"/>
                          </wps:cNvSpPr>
                          <wps:spPr bwMode="auto">
                            <a:xfrm>
                              <a:off x="8123" y="142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2BAFF" w14:textId="0877422D"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626474843" name="Rectangle 92"/>
                          <wps:cNvSpPr>
                            <a:spLocks noChangeArrowheads="1"/>
                          </wps:cNvSpPr>
                          <wps:spPr bwMode="auto">
                            <a:xfrm>
                              <a:off x="8644" y="142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6FBAF" w14:textId="73E1D24F"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506598380" name="Rectangle 93"/>
                          <wps:cNvSpPr>
                            <a:spLocks noChangeArrowheads="1"/>
                          </wps:cNvSpPr>
                          <wps:spPr bwMode="auto">
                            <a:xfrm>
                              <a:off x="9317" y="142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D0C78" w14:textId="19DC8350"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046385100" name="Rectangle 94"/>
                          <wps:cNvSpPr>
                            <a:spLocks noChangeArrowheads="1"/>
                          </wps:cNvSpPr>
                          <wps:spPr bwMode="auto">
                            <a:xfrm>
                              <a:off x="9919" y="142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0A3C" w14:textId="74C20A05"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16741863" name="Rectangle 95"/>
                          <wps:cNvSpPr>
                            <a:spLocks noChangeArrowheads="1"/>
                          </wps:cNvSpPr>
                          <wps:spPr bwMode="auto">
                            <a:xfrm>
                              <a:off x="10399" y="1428"/>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8EBD9" w14:textId="28964DA9"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293636556" name="Rectangle 96"/>
                          <wps:cNvSpPr>
                            <a:spLocks noChangeArrowheads="1"/>
                          </wps:cNvSpPr>
                          <wps:spPr bwMode="auto">
                            <a:xfrm>
                              <a:off x="10950" y="1428"/>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6C0E2" w14:textId="4FA0685F"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712188408" name="Rectangle 97"/>
                          <wps:cNvSpPr>
                            <a:spLocks noChangeArrowheads="1"/>
                          </wps:cNvSpPr>
                          <wps:spPr bwMode="auto">
                            <a:xfrm>
                              <a:off x="11409" y="1428"/>
                              <a:ext cx="3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DD51" w14:textId="77998A91" w:rsidR="00C96373" w:rsidRDefault="00C96373">
                                <w:r>
                                  <w:rPr>
                                    <w:rFonts w:ascii="Arial" w:hAnsi="Arial" w:cs="Arial"/>
                                    <w:color w:val="000000"/>
                                    <w:sz w:val="20"/>
                                    <w:szCs w:val="20"/>
                                  </w:rPr>
                                  <w:t>4.31</w:t>
                                </w:r>
                              </w:p>
                            </w:txbxContent>
                          </wps:txbx>
                          <wps:bodyPr rot="0" vert="horz" wrap="none" lIns="0" tIns="0" rIns="0" bIns="0" anchor="t" anchorCtr="0">
                            <a:spAutoFit/>
                          </wps:bodyPr>
                        </wps:wsp>
                        <wps:wsp>
                          <wps:cNvPr id="1898733123" name="Rectangle 98"/>
                          <wps:cNvSpPr>
                            <a:spLocks noChangeArrowheads="1"/>
                          </wps:cNvSpPr>
                          <wps:spPr bwMode="auto">
                            <a:xfrm>
                              <a:off x="11961" y="1428"/>
                              <a:ext cx="3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BEBFB" w14:textId="376FD4CB" w:rsidR="00C96373" w:rsidRDefault="00C96373">
                                <w:r>
                                  <w:rPr>
                                    <w:rFonts w:ascii="Arial" w:hAnsi="Arial" w:cs="Arial"/>
                                    <w:color w:val="000000"/>
                                    <w:sz w:val="20"/>
                                    <w:szCs w:val="20"/>
                                  </w:rPr>
                                  <w:t>4.39</w:t>
                                </w:r>
                              </w:p>
                            </w:txbxContent>
                          </wps:txbx>
                          <wps:bodyPr rot="0" vert="horz" wrap="none" lIns="0" tIns="0" rIns="0" bIns="0" anchor="t" anchorCtr="0">
                            <a:spAutoFit/>
                          </wps:bodyPr>
                        </wps:wsp>
                        <wps:wsp>
                          <wps:cNvPr id="623771483" name="Rectangle 99"/>
                          <wps:cNvSpPr>
                            <a:spLocks noChangeArrowheads="1"/>
                          </wps:cNvSpPr>
                          <wps:spPr bwMode="auto">
                            <a:xfrm>
                              <a:off x="12685" y="1428"/>
                              <a:ext cx="3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AF441" w14:textId="3F4E48B1" w:rsidR="00C96373" w:rsidRDefault="00C96373">
                                <w:r>
                                  <w:rPr>
                                    <w:rFonts w:ascii="Arial" w:hAnsi="Arial" w:cs="Arial"/>
                                    <w:b/>
                                    <w:bCs/>
                                    <w:color w:val="000000"/>
                                    <w:sz w:val="20"/>
                                    <w:szCs w:val="20"/>
                                  </w:rPr>
                                  <w:t>4.35</w:t>
                                </w:r>
                              </w:p>
                            </w:txbxContent>
                          </wps:txbx>
                          <wps:bodyPr rot="0" vert="horz" wrap="none" lIns="0" tIns="0" rIns="0" bIns="0" anchor="t" anchorCtr="0">
                            <a:spAutoFit/>
                          </wps:bodyPr>
                        </wps:wsp>
                        <wps:wsp>
                          <wps:cNvPr id="1087149096" name="Rectangle 100"/>
                          <wps:cNvSpPr>
                            <a:spLocks noChangeArrowheads="1"/>
                          </wps:cNvSpPr>
                          <wps:spPr bwMode="auto">
                            <a:xfrm>
                              <a:off x="510" y="1744"/>
                              <a:ext cx="113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D04E1" w14:textId="6ACD974E" w:rsidR="00C96373" w:rsidRDefault="00C96373">
                                <w:proofErr w:type="spellStart"/>
                                <w:r>
                                  <w:rPr>
                                    <w:rFonts w:ascii="Arial" w:hAnsi="Arial" w:cs="Arial"/>
                                    <w:color w:val="000000"/>
                                    <w:sz w:val="20"/>
                                    <w:szCs w:val="20"/>
                                  </w:rPr>
                                  <w:t>Математика</w:t>
                                </w:r>
                                <w:proofErr w:type="spellEnd"/>
                              </w:p>
                            </w:txbxContent>
                          </wps:txbx>
                          <wps:bodyPr rot="0" vert="horz" wrap="none" lIns="0" tIns="0" rIns="0" bIns="0" anchor="t" anchorCtr="0">
                            <a:spAutoFit/>
                          </wps:bodyPr>
                        </wps:wsp>
                        <wps:wsp>
                          <wps:cNvPr id="1727642019" name="Rectangle 101"/>
                          <wps:cNvSpPr>
                            <a:spLocks noChangeArrowheads="1"/>
                          </wps:cNvSpPr>
                          <wps:spPr bwMode="auto">
                            <a:xfrm>
                              <a:off x="3102" y="1744"/>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27298" w14:textId="59C57525" w:rsidR="00C96373" w:rsidRDefault="00C96373">
                                <w:r>
                                  <w:rPr>
                                    <w:rFonts w:ascii="Arial" w:hAnsi="Arial" w:cs="Arial"/>
                                    <w:color w:val="000000"/>
                                    <w:sz w:val="20"/>
                                    <w:szCs w:val="20"/>
                                  </w:rPr>
                                  <w:t>25</w:t>
                                </w:r>
                              </w:p>
                            </w:txbxContent>
                          </wps:txbx>
                          <wps:bodyPr rot="0" vert="horz" wrap="none" lIns="0" tIns="0" rIns="0" bIns="0" anchor="t" anchorCtr="0">
                            <a:spAutoFit/>
                          </wps:bodyPr>
                        </wps:wsp>
                        <wps:wsp>
                          <wps:cNvPr id="171231984" name="Rectangle 102"/>
                          <wps:cNvSpPr>
                            <a:spLocks noChangeArrowheads="1"/>
                          </wps:cNvSpPr>
                          <wps:spPr bwMode="auto">
                            <a:xfrm>
                              <a:off x="3745" y="1744"/>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F8A9" w14:textId="70C958F3" w:rsidR="00C96373" w:rsidRDefault="00C96373">
                                <w:r>
                                  <w:rPr>
                                    <w:rFonts w:ascii="Arial" w:hAnsi="Arial" w:cs="Arial"/>
                                    <w:color w:val="000000"/>
                                    <w:sz w:val="20"/>
                                    <w:szCs w:val="20"/>
                                  </w:rPr>
                                  <w:t>23</w:t>
                                </w:r>
                              </w:p>
                            </w:txbxContent>
                          </wps:txbx>
                          <wps:bodyPr rot="0" vert="horz" wrap="none" lIns="0" tIns="0" rIns="0" bIns="0" anchor="t" anchorCtr="0">
                            <a:spAutoFit/>
                          </wps:bodyPr>
                        </wps:wsp>
                        <wps:wsp>
                          <wps:cNvPr id="1816057488" name="Rectangle 103"/>
                          <wps:cNvSpPr>
                            <a:spLocks noChangeArrowheads="1"/>
                          </wps:cNvSpPr>
                          <wps:spPr bwMode="auto">
                            <a:xfrm>
                              <a:off x="4501" y="174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92C00" w14:textId="3142CBD3" w:rsidR="00C96373" w:rsidRDefault="00C96373">
                                <w:r>
                                  <w:rPr>
                                    <w:rFonts w:ascii="Arial" w:hAnsi="Arial" w:cs="Arial"/>
                                    <w:color w:val="000000"/>
                                    <w:sz w:val="20"/>
                                    <w:szCs w:val="20"/>
                                  </w:rPr>
                                  <w:t>5</w:t>
                                </w:r>
                              </w:p>
                            </w:txbxContent>
                          </wps:txbx>
                          <wps:bodyPr rot="0" vert="horz" wrap="none" lIns="0" tIns="0" rIns="0" bIns="0" anchor="t" anchorCtr="0">
                            <a:spAutoFit/>
                          </wps:bodyPr>
                        </wps:wsp>
                        <wps:wsp>
                          <wps:cNvPr id="175668934" name="Rectangle 104"/>
                          <wps:cNvSpPr>
                            <a:spLocks noChangeArrowheads="1"/>
                          </wps:cNvSpPr>
                          <wps:spPr bwMode="auto">
                            <a:xfrm>
                              <a:off x="5154" y="174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B4BF" w14:textId="20F75050" w:rsidR="00C96373" w:rsidRDefault="00C96373">
                                <w:r>
                                  <w:rPr>
                                    <w:rFonts w:ascii="Arial" w:hAnsi="Arial" w:cs="Arial"/>
                                    <w:color w:val="000000"/>
                                    <w:sz w:val="20"/>
                                    <w:szCs w:val="20"/>
                                  </w:rPr>
                                  <w:t>5</w:t>
                                </w:r>
                              </w:p>
                            </w:txbxContent>
                          </wps:txbx>
                          <wps:bodyPr rot="0" vert="horz" wrap="none" lIns="0" tIns="0" rIns="0" bIns="0" anchor="t" anchorCtr="0">
                            <a:spAutoFit/>
                          </wps:bodyPr>
                        </wps:wsp>
                        <wps:wsp>
                          <wps:cNvPr id="831944787" name="Rectangle 105"/>
                          <wps:cNvSpPr>
                            <a:spLocks noChangeArrowheads="1"/>
                          </wps:cNvSpPr>
                          <wps:spPr bwMode="auto">
                            <a:xfrm>
                              <a:off x="5797" y="174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F759C" w14:textId="7960E1D1" w:rsidR="00C96373" w:rsidRDefault="00C96373">
                                <w:r>
                                  <w:rPr>
                                    <w:rFonts w:ascii="Arial" w:hAnsi="Arial" w:cs="Arial"/>
                                    <w:color w:val="000000"/>
                                    <w:sz w:val="20"/>
                                    <w:szCs w:val="20"/>
                                  </w:rPr>
                                  <w:t>5</w:t>
                                </w:r>
                              </w:p>
                            </w:txbxContent>
                          </wps:txbx>
                          <wps:bodyPr rot="0" vert="horz" wrap="none" lIns="0" tIns="0" rIns="0" bIns="0" anchor="t" anchorCtr="0">
                            <a:spAutoFit/>
                          </wps:bodyPr>
                        </wps:wsp>
                        <wps:wsp>
                          <wps:cNvPr id="1199649345" name="Rectangle 106"/>
                          <wps:cNvSpPr>
                            <a:spLocks noChangeArrowheads="1"/>
                          </wps:cNvSpPr>
                          <wps:spPr bwMode="auto">
                            <a:xfrm>
                              <a:off x="6450" y="174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E76B" w14:textId="31C3F242" w:rsidR="00C96373" w:rsidRDefault="00C96373">
                                <w:r>
                                  <w:rPr>
                                    <w:rFonts w:ascii="Arial" w:hAnsi="Arial" w:cs="Arial"/>
                                    <w:color w:val="000000"/>
                                    <w:sz w:val="20"/>
                                    <w:szCs w:val="20"/>
                                  </w:rPr>
                                  <w:t>6</w:t>
                                </w:r>
                              </w:p>
                            </w:txbxContent>
                          </wps:txbx>
                          <wps:bodyPr rot="0" vert="horz" wrap="none" lIns="0" tIns="0" rIns="0" bIns="0" anchor="t" anchorCtr="0">
                            <a:spAutoFit/>
                          </wps:bodyPr>
                        </wps:wsp>
                        <wps:wsp>
                          <wps:cNvPr id="860844122" name="Rectangle 107"/>
                          <wps:cNvSpPr>
                            <a:spLocks noChangeArrowheads="1"/>
                          </wps:cNvSpPr>
                          <wps:spPr bwMode="auto">
                            <a:xfrm>
                              <a:off x="7031" y="174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7C5D2" w14:textId="3E95AE87"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275857336" name="Rectangle 108"/>
                          <wps:cNvSpPr>
                            <a:spLocks noChangeArrowheads="1"/>
                          </wps:cNvSpPr>
                          <wps:spPr bwMode="auto">
                            <a:xfrm>
                              <a:off x="7572" y="174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8D8B0" w14:textId="404259F5"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1166265967" name="Rectangle 109"/>
                          <wps:cNvSpPr>
                            <a:spLocks noChangeArrowheads="1"/>
                          </wps:cNvSpPr>
                          <wps:spPr bwMode="auto">
                            <a:xfrm>
                              <a:off x="8123" y="174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C1CF7" w14:textId="01CB9A92"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307369874" name="Rectangle 110"/>
                          <wps:cNvSpPr>
                            <a:spLocks noChangeArrowheads="1"/>
                          </wps:cNvSpPr>
                          <wps:spPr bwMode="auto">
                            <a:xfrm>
                              <a:off x="8644" y="174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40FAB" w14:textId="624D108A"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858833499" name="Rectangle 111"/>
                          <wps:cNvSpPr>
                            <a:spLocks noChangeArrowheads="1"/>
                          </wps:cNvSpPr>
                          <wps:spPr bwMode="auto">
                            <a:xfrm>
                              <a:off x="9317" y="174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EB946" w14:textId="73FAB62F"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032146867" name="Rectangle 112"/>
                          <wps:cNvSpPr>
                            <a:spLocks noChangeArrowheads="1"/>
                          </wps:cNvSpPr>
                          <wps:spPr bwMode="auto">
                            <a:xfrm>
                              <a:off x="9919" y="174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B073B" w14:textId="56BE5E28"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796996061" name="Rectangle 113"/>
                          <wps:cNvSpPr>
                            <a:spLocks noChangeArrowheads="1"/>
                          </wps:cNvSpPr>
                          <wps:spPr bwMode="auto">
                            <a:xfrm>
                              <a:off x="10399" y="1744"/>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EA4E1" w14:textId="074E0302"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954797603" name="Rectangle 114"/>
                          <wps:cNvSpPr>
                            <a:spLocks noChangeArrowheads="1"/>
                          </wps:cNvSpPr>
                          <wps:spPr bwMode="auto">
                            <a:xfrm>
                              <a:off x="10950" y="1744"/>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DC554" w14:textId="4CED94C7"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833268606" name="Rectangle 115"/>
                          <wps:cNvSpPr>
                            <a:spLocks noChangeArrowheads="1"/>
                          </wps:cNvSpPr>
                          <wps:spPr bwMode="auto">
                            <a:xfrm>
                              <a:off x="11450" y="1764"/>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AE16E" w14:textId="3B6E1082" w:rsidR="00C96373" w:rsidRDefault="00C96373">
                                <w:r>
                                  <w:rPr>
                                    <w:rFonts w:ascii="Times New Roman" w:hAnsi="Times New Roman" w:cs="Times New Roman"/>
                                    <w:color w:val="000000"/>
                                    <w:sz w:val="20"/>
                                    <w:szCs w:val="20"/>
                                  </w:rPr>
                                  <w:t>4.50</w:t>
                                </w:r>
                              </w:p>
                            </w:txbxContent>
                          </wps:txbx>
                          <wps:bodyPr rot="0" vert="horz" wrap="none" lIns="0" tIns="0" rIns="0" bIns="0" anchor="t" anchorCtr="0">
                            <a:spAutoFit/>
                          </wps:bodyPr>
                        </wps:wsp>
                        <wps:wsp>
                          <wps:cNvPr id="1832234358" name="Rectangle 116"/>
                          <wps:cNvSpPr>
                            <a:spLocks noChangeArrowheads="1"/>
                          </wps:cNvSpPr>
                          <wps:spPr bwMode="auto">
                            <a:xfrm>
                              <a:off x="12001" y="1764"/>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52979" w14:textId="6FF4DB1E" w:rsidR="00C96373" w:rsidRDefault="00C96373">
                                <w:r>
                                  <w:rPr>
                                    <w:rFonts w:ascii="Times New Roman" w:hAnsi="Times New Roman" w:cs="Times New Roman"/>
                                    <w:color w:val="000000"/>
                                    <w:sz w:val="20"/>
                                    <w:szCs w:val="20"/>
                                  </w:rPr>
                                  <w:t>4.36</w:t>
                                </w:r>
                              </w:p>
                            </w:txbxContent>
                          </wps:txbx>
                          <wps:bodyPr rot="0" vert="horz" wrap="none" lIns="0" tIns="0" rIns="0" bIns="0" anchor="t" anchorCtr="0">
                            <a:spAutoFit/>
                          </wps:bodyPr>
                        </wps:wsp>
                        <wps:wsp>
                          <wps:cNvPr id="2132537689" name="Rectangle 117"/>
                          <wps:cNvSpPr>
                            <a:spLocks noChangeArrowheads="1"/>
                          </wps:cNvSpPr>
                          <wps:spPr bwMode="auto">
                            <a:xfrm>
                              <a:off x="12726" y="1754"/>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B1EA" w14:textId="574E1C86" w:rsidR="00C96373" w:rsidRDefault="00C96373">
                                <w:r>
                                  <w:rPr>
                                    <w:rFonts w:ascii="Times New Roman" w:hAnsi="Times New Roman" w:cs="Times New Roman"/>
                                    <w:b/>
                                    <w:bCs/>
                                    <w:color w:val="000000"/>
                                    <w:sz w:val="20"/>
                                    <w:szCs w:val="20"/>
                                  </w:rPr>
                                  <w:t>4.43</w:t>
                                </w:r>
                              </w:p>
                            </w:txbxContent>
                          </wps:txbx>
                          <wps:bodyPr rot="0" vert="horz" wrap="none" lIns="0" tIns="0" rIns="0" bIns="0" anchor="t" anchorCtr="0">
                            <a:spAutoFit/>
                          </wps:bodyPr>
                        </wps:wsp>
                        <wps:wsp>
                          <wps:cNvPr id="1156070256" name="Rectangle 118"/>
                          <wps:cNvSpPr>
                            <a:spLocks noChangeArrowheads="1"/>
                          </wps:cNvSpPr>
                          <wps:spPr bwMode="auto">
                            <a:xfrm>
                              <a:off x="510" y="2060"/>
                              <a:ext cx="64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8441" w14:textId="57DD4C52" w:rsidR="00C96373" w:rsidRDefault="00C96373">
                                <w:proofErr w:type="spellStart"/>
                                <w:r>
                                  <w:rPr>
                                    <w:rFonts w:ascii="Arial" w:hAnsi="Arial" w:cs="Arial"/>
                                    <w:color w:val="000000"/>
                                    <w:sz w:val="20"/>
                                    <w:szCs w:val="20"/>
                                  </w:rPr>
                                  <w:t>Англ</w:t>
                                </w:r>
                                <w:proofErr w:type="spellEnd"/>
                                <w:r>
                                  <w:rPr>
                                    <w:rFonts w:ascii="Arial" w:hAnsi="Arial" w:cs="Arial"/>
                                    <w:color w:val="000000"/>
                                    <w:sz w:val="20"/>
                                    <w:szCs w:val="20"/>
                                  </w:rPr>
                                  <w:t>. ј.</w:t>
                                </w:r>
                              </w:p>
                            </w:txbxContent>
                          </wps:txbx>
                          <wps:bodyPr rot="0" vert="horz" wrap="none" lIns="0" tIns="0" rIns="0" bIns="0" anchor="t" anchorCtr="0">
                            <a:spAutoFit/>
                          </wps:bodyPr>
                        </wps:wsp>
                        <wps:wsp>
                          <wps:cNvPr id="1946486678" name="Rectangle 119"/>
                          <wps:cNvSpPr>
                            <a:spLocks noChangeArrowheads="1"/>
                          </wps:cNvSpPr>
                          <wps:spPr bwMode="auto">
                            <a:xfrm>
                              <a:off x="3102" y="2060"/>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6A65A" w14:textId="5FC1BD78" w:rsidR="00C96373" w:rsidRDefault="00C96373">
                                <w:r>
                                  <w:rPr>
                                    <w:rFonts w:ascii="Arial" w:hAnsi="Arial" w:cs="Arial"/>
                                    <w:color w:val="000000"/>
                                    <w:sz w:val="20"/>
                                    <w:szCs w:val="20"/>
                                  </w:rPr>
                                  <w:t>25</w:t>
                                </w:r>
                              </w:p>
                            </w:txbxContent>
                          </wps:txbx>
                          <wps:bodyPr rot="0" vert="horz" wrap="none" lIns="0" tIns="0" rIns="0" bIns="0" anchor="t" anchorCtr="0">
                            <a:spAutoFit/>
                          </wps:bodyPr>
                        </wps:wsp>
                        <wps:wsp>
                          <wps:cNvPr id="952390855" name="Rectangle 120"/>
                          <wps:cNvSpPr>
                            <a:spLocks noChangeArrowheads="1"/>
                          </wps:cNvSpPr>
                          <wps:spPr bwMode="auto">
                            <a:xfrm>
                              <a:off x="3745" y="2060"/>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3FE4" w14:textId="389B9E91" w:rsidR="00C96373" w:rsidRDefault="00C96373">
                                <w:r>
                                  <w:rPr>
                                    <w:rFonts w:ascii="Arial" w:hAnsi="Arial" w:cs="Arial"/>
                                    <w:color w:val="000000"/>
                                    <w:sz w:val="20"/>
                                    <w:szCs w:val="20"/>
                                  </w:rPr>
                                  <w:t>32</w:t>
                                </w:r>
                              </w:p>
                            </w:txbxContent>
                          </wps:txbx>
                          <wps:bodyPr rot="0" vert="horz" wrap="none" lIns="0" tIns="0" rIns="0" bIns="0" anchor="t" anchorCtr="0">
                            <a:spAutoFit/>
                          </wps:bodyPr>
                        </wps:wsp>
                        <wps:wsp>
                          <wps:cNvPr id="820657331" name="Rectangle 121"/>
                          <wps:cNvSpPr>
                            <a:spLocks noChangeArrowheads="1"/>
                          </wps:cNvSpPr>
                          <wps:spPr bwMode="auto">
                            <a:xfrm>
                              <a:off x="4501" y="206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A656D" w14:textId="6B74F602" w:rsidR="00C96373" w:rsidRDefault="00C96373">
                                <w:r>
                                  <w:rPr>
                                    <w:rFonts w:ascii="Arial" w:hAnsi="Arial" w:cs="Arial"/>
                                    <w:color w:val="000000"/>
                                    <w:sz w:val="20"/>
                                    <w:szCs w:val="20"/>
                                  </w:rPr>
                                  <w:t>4</w:t>
                                </w:r>
                              </w:p>
                            </w:txbxContent>
                          </wps:txbx>
                          <wps:bodyPr rot="0" vert="horz" wrap="none" lIns="0" tIns="0" rIns="0" bIns="0" anchor="t" anchorCtr="0">
                            <a:spAutoFit/>
                          </wps:bodyPr>
                        </wps:wsp>
                        <wps:wsp>
                          <wps:cNvPr id="1329653450" name="Rectangle 122"/>
                          <wps:cNvSpPr>
                            <a:spLocks noChangeArrowheads="1"/>
                          </wps:cNvSpPr>
                          <wps:spPr bwMode="auto">
                            <a:xfrm>
                              <a:off x="5154" y="206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84BB3" w14:textId="1E1F3A87"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1637783999" name="Rectangle 123"/>
                          <wps:cNvSpPr>
                            <a:spLocks noChangeArrowheads="1"/>
                          </wps:cNvSpPr>
                          <wps:spPr bwMode="auto">
                            <a:xfrm>
                              <a:off x="5797" y="206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A9921" w14:textId="42C06B15" w:rsidR="00C96373" w:rsidRDefault="00C96373">
                                <w:r>
                                  <w:rPr>
                                    <w:rFonts w:ascii="Arial" w:hAnsi="Arial" w:cs="Arial"/>
                                    <w:color w:val="000000"/>
                                    <w:sz w:val="20"/>
                                    <w:szCs w:val="20"/>
                                  </w:rPr>
                                  <w:t>6</w:t>
                                </w:r>
                              </w:p>
                            </w:txbxContent>
                          </wps:txbx>
                          <wps:bodyPr rot="0" vert="horz" wrap="none" lIns="0" tIns="0" rIns="0" bIns="0" anchor="t" anchorCtr="0">
                            <a:spAutoFit/>
                          </wps:bodyPr>
                        </wps:wsp>
                        <wps:wsp>
                          <wps:cNvPr id="1515741287" name="Rectangle 124"/>
                          <wps:cNvSpPr>
                            <a:spLocks noChangeArrowheads="1"/>
                          </wps:cNvSpPr>
                          <wps:spPr bwMode="auto">
                            <a:xfrm>
                              <a:off x="6450" y="206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318E4" w14:textId="49AA55CB"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002876507" name="Rectangle 125"/>
                          <wps:cNvSpPr>
                            <a:spLocks noChangeArrowheads="1"/>
                          </wps:cNvSpPr>
                          <wps:spPr bwMode="auto">
                            <a:xfrm>
                              <a:off x="7031" y="206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60787" w14:textId="56AFA2EA"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764573255" name="Rectangle 126"/>
                          <wps:cNvSpPr>
                            <a:spLocks noChangeArrowheads="1"/>
                          </wps:cNvSpPr>
                          <wps:spPr bwMode="auto">
                            <a:xfrm>
                              <a:off x="7572" y="206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2C21D" w14:textId="41437659"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1839022756" name="Rectangle 127"/>
                          <wps:cNvSpPr>
                            <a:spLocks noChangeArrowheads="1"/>
                          </wps:cNvSpPr>
                          <wps:spPr bwMode="auto">
                            <a:xfrm>
                              <a:off x="8123" y="206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7CD21" w14:textId="4865557D"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660316640" name="Rectangle 128"/>
                          <wps:cNvSpPr>
                            <a:spLocks noChangeArrowheads="1"/>
                          </wps:cNvSpPr>
                          <wps:spPr bwMode="auto">
                            <a:xfrm>
                              <a:off x="8644" y="206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FA39" w14:textId="264004F4"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119376556" name="Rectangle 129"/>
                          <wps:cNvSpPr>
                            <a:spLocks noChangeArrowheads="1"/>
                          </wps:cNvSpPr>
                          <wps:spPr bwMode="auto">
                            <a:xfrm>
                              <a:off x="9317" y="206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8939" w14:textId="378038AC"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683687693" name="Rectangle 130"/>
                          <wps:cNvSpPr>
                            <a:spLocks noChangeArrowheads="1"/>
                          </wps:cNvSpPr>
                          <wps:spPr bwMode="auto">
                            <a:xfrm>
                              <a:off x="9919" y="206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1FF40" w14:textId="61025061"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399047945" name="Rectangle 131"/>
                          <wps:cNvSpPr>
                            <a:spLocks noChangeArrowheads="1"/>
                          </wps:cNvSpPr>
                          <wps:spPr bwMode="auto">
                            <a:xfrm>
                              <a:off x="10399" y="2060"/>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3B0DB" w14:textId="1CB915D6"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245534937" name="Rectangle 132"/>
                          <wps:cNvSpPr>
                            <a:spLocks noChangeArrowheads="1"/>
                          </wps:cNvSpPr>
                          <wps:spPr bwMode="auto">
                            <a:xfrm>
                              <a:off x="10950" y="2060"/>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7D86A" w14:textId="15B24C9C"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223041139" name="Rectangle 133"/>
                          <wps:cNvSpPr>
                            <a:spLocks noChangeArrowheads="1"/>
                          </wps:cNvSpPr>
                          <wps:spPr bwMode="auto">
                            <a:xfrm>
                              <a:off x="11450" y="2080"/>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C0A" w14:textId="5FD0D6F9" w:rsidR="00C96373" w:rsidRDefault="00C96373">
                                <w:r>
                                  <w:rPr>
                                    <w:rFonts w:ascii="Times New Roman" w:hAnsi="Times New Roman" w:cs="Times New Roman"/>
                                    <w:color w:val="000000"/>
                                    <w:sz w:val="20"/>
                                    <w:szCs w:val="20"/>
                                  </w:rPr>
                                  <w:t>4.47</w:t>
                                </w:r>
                              </w:p>
                            </w:txbxContent>
                          </wps:txbx>
                          <wps:bodyPr rot="0" vert="horz" wrap="none" lIns="0" tIns="0" rIns="0" bIns="0" anchor="t" anchorCtr="0">
                            <a:spAutoFit/>
                          </wps:bodyPr>
                        </wps:wsp>
                        <wps:wsp>
                          <wps:cNvPr id="1725595793" name="Rectangle 134"/>
                          <wps:cNvSpPr>
                            <a:spLocks noChangeArrowheads="1"/>
                          </wps:cNvSpPr>
                          <wps:spPr bwMode="auto">
                            <a:xfrm>
                              <a:off x="12001" y="2080"/>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1B68C" w14:textId="4C3CC50F" w:rsidR="00C96373" w:rsidRDefault="00C96373">
                                <w:r>
                                  <w:rPr>
                                    <w:rFonts w:ascii="Times New Roman" w:hAnsi="Times New Roman" w:cs="Times New Roman"/>
                                    <w:color w:val="000000"/>
                                    <w:sz w:val="20"/>
                                    <w:szCs w:val="20"/>
                                  </w:rPr>
                                  <w:t>4.78</w:t>
                                </w:r>
                              </w:p>
                            </w:txbxContent>
                          </wps:txbx>
                          <wps:bodyPr rot="0" vert="horz" wrap="none" lIns="0" tIns="0" rIns="0" bIns="0" anchor="t" anchorCtr="0">
                            <a:spAutoFit/>
                          </wps:bodyPr>
                        </wps:wsp>
                        <wps:wsp>
                          <wps:cNvPr id="273891730" name="Rectangle 135"/>
                          <wps:cNvSpPr>
                            <a:spLocks noChangeArrowheads="1"/>
                          </wps:cNvSpPr>
                          <wps:spPr bwMode="auto">
                            <a:xfrm>
                              <a:off x="12726" y="2070"/>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7E15" w14:textId="55CE3079" w:rsidR="00C96373" w:rsidRDefault="00C96373">
                                <w:r>
                                  <w:rPr>
                                    <w:rFonts w:ascii="Times New Roman" w:hAnsi="Times New Roman" w:cs="Times New Roman"/>
                                    <w:b/>
                                    <w:bCs/>
                                    <w:color w:val="000000"/>
                                    <w:sz w:val="20"/>
                                    <w:szCs w:val="20"/>
                                  </w:rPr>
                                  <w:t>4.63</w:t>
                                </w:r>
                              </w:p>
                            </w:txbxContent>
                          </wps:txbx>
                          <wps:bodyPr rot="0" vert="horz" wrap="none" lIns="0" tIns="0" rIns="0" bIns="0" anchor="t" anchorCtr="0">
                            <a:spAutoFit/>
                          </wps:bodyPr>
                        </wps:wsp>
                        <wps:wsp>
                          <wps:cNvPr id="1205896243" name="Rectangle 136"/>
                          <wps:cNvSpPr>
                            <a:spLocks noChangeArrowheads="1"/>
                          </wps:cNvSpPr>
                          <wps:spPr bwMode="auto">
                            <a:xfrm>
                              <a:off x="510" y="2376"/>
                              <a:ext cx="134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A2027" w14:textId="23E31EBA" w:rsidR="00C96373" w:rsidRDefault="00C96373">
                                <w:proofErr w:type="spellStart"/>
                                <w:r>
                                  <w:rPr>
                                    <w:rFonts w:ascii="Arial" w:hAnsi="Arial" w:cs="Arial"/>
                                    <w:color w:val="000000"/>
                                    <w:sz w:val="20"/>
                                    <w:szCs w:val="20"/>
                                  </w:rPr>
                                  <w:t>Германски</w:t>
                                </w:r>
                                <w:proofErr w:type="spellEnd"/>
                                <w:r>
                                  <w:rPr>
                                    <w:rFonts w:ascii="Arial" w:hAnsi="Arial" w:cs="Arial"/>
                                    <w:color w:val="000000"/>
                                    <w:sz w:val="20"/>
                                    <w:szCs w:val="20"/>
                                  </w:rPr>
                                  <w:t xml:space="preserve"> </w:t>
                                </w:r>
                                <w:proofErr w:type="spellStart"/>
                                <w:r>
                                  <w:rPr>
                                    <w:rFonts w:ascii="Arial" w:hAnsi="Arial" w:cs="Arial"/>
                                    <w:color w:val="000000"/>
                                    <w:sz w:val="20"/>
                                    <w:szCs w:val="20"/>
                                  </w:rPr>
                                  <w:t>јаз</w:t>
                                </w:r>
                                <w:proofErr w:type="spellEnd"/>
                                <w:r>
                                  <w:rPr>
                                    <w:rFonts w:ascii="Arial" w:hAnsi="Arial" w:cs="Arial"/>
                                    <w:color w:val="000000"/>
                                    <w:sz w:val="20"/>
                                    <w:szCs w:val="20"/>
                                  </w:rPr>
                                  <w:t>.</w:t>
                                </w:r>
                              </w:p>
                            </w:txbxContent>
                          </wps:txbx>
                          <wps:bodyPr rot="0" vert="horz" wrap="none" lIns="0" tIns="0" rIns="0" bIns="0" anchor="t" anchorCtr="0">
                            <a:spAutoFit/>
                          </wps:bodyPr>
                        </wps:wsp>
                        <wps:wsp>
                          <wps:cNvPr id="1995374462" name="Rectangle 137"/>
                          <wps:cNvSpPr>
                            <a:spLocks noChangeArrowheads="1"/>
                          </wps:cNvSpPr>
                          <wps:spPr bwMode="auto">
                            <a:xfrm>
                              <a:off x="3102" y="2376"/>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0FFC" w14:textId="560509C6" w:rsidR="00C96373" w:rsidRDefault="00C96373">
                                <w:r>
                                  <w:rPr>
                                    <w:rFonts w:ascii="Arial" w:hAnsi="Arial" w:cs="Arial"/>
                                    <w:color w:val="000000"/>
                                    <w:sz w:val="20"/>
                                    <w:szCs w:val="20"/>
                                  </w:rPr>
                                  <w:t>24</w:t>
                                </w:r>
                              </w:p>
                            </w:txbxContent>
                          </wps:txbx>
                          <wps:bodyPr rot="0" vert="horz" wrap="none" lIns="0" tIns="0" rIns="0" bIns="0" anchor="t" anchorCtr="0">
                            <a:spAutoFit/>
                          </wps:bodyPr>
                        </wps:wsp>
                        <wps:wsp>
                          <wps:cNvPr id="705221825" name="Rectangle 138"/>
                          <wps:cNvSpPr>
                            <a:spLocks noChangeArrowheads="1"/>
                          </wps:cNvSpPr>
                          <wps:spPr bwMode="auto">
                            <a:xfrm>
                              <a:off x="3745" y="2376"/>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6F3F0" w14:textId="7D775B97" w:rsidR="00C96373" w:rsidRDefault="00C96373">
                                <w:r>
                                  <w:rPr>
                                    <w:rFonts w:ascii="Arial" w:hAnsi="Arial" w:cs="Arial"/>
                                    <w:color w:val="000000"/>
                                    <w:sz w:val="20"/>
                                    <w:szCs w:val="20"/>
                                  </w:rPr>
                                  <w:t>25</w:t>
                                </w:r>
                              </w:p>
                            </w:txbxContent>
                          </wps:txbx>
                          <wps:bodyPr rot="0" vert="horz" wrap="none" lIns="0" tIns="0" rIns="0" bIns="0" anchor="t" anchorCtr="0">
                            <a:spAutoFit/>
                          </wps:bodyPr>
                        </wps:wsp>
                        <wps:wsp>
                          <wps:cNvPr id="402466715" name="Rectangle 139"/>
                          <wps:cNvSpPr>
                            <a:spLocks noChangeArrowheads="1"/>
                          </wps:cNvSpPr>
                          <wps:spPr bwMode="auto">
                            <a:xfrm>
                              <a:off x="4501" y="2376"/>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3915" w14:textId="2836C23D" w:rsidR="00C96373" w:rsidRDefault="00C96373">
                                <w:r>
                                  <w:rPr>
                                    <w:rFonts w:ascii="Arial" w:hAnsi="Arial" w:cs="Arial"/>
                                    <w:color w:val="000000"/>
                                    <w:sz w:val="20"/>
                                    <w:szCs w:val="20"/>
                                  </w:rPr>
                                  <w:t>6</w:t>
                                </w:r>
                              </w:p>
                            </w:txbxContent>
                          </wps:txbx>
                          <wps:bodyPr rot="0" vert="horz" wrap="none" lIns="0" tIns="0" rIns="0" bIns="0" anchor="t" anchorCtr="0">
                            <a:spAutoFit/>
                          </wps:bodyPr>
                        </wps:wsp>
                        <wps:wsp>
                          <wps:cNvPr id="253982413" name="Rectangle 140"/>
                          <wps:cNvSpPr>
                            <a:spLocks noChangeArrowheads="1"/>
                          </wps:cNvSpPr>
                          <wps:spPr bwMode="auto">
                            <a:xfrm>
                              <a:off x="5154" y="2376"/>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DC6E1" w14:textId="7FF89C8F"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1649659833" name="Rectangle 141"/>
                          <wps:cNvSpPr>
                            <a:spLocks noChangeArrowheads="1"/>
                          </wps:cNvSpPr>
                          <wps:spPr bwMode="auto">
                            <a:xfrm>
                              <a:off x="5797" y="2376"/>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6FE7" w14:textId="541F804D" w:rsidR="00C96373" w:rsidRDefault="00C96373">
                                <w:r>
                                  <w:rPr>
                                    <w:rFonts w:ascii="Arial" w:hAnsi="Arial" w:cs="Arial"/>
                                    <w:color w:val="000000"/>
                                    <w:sz w:val="20"/>
                                    <w:szCs w:val="20"/>
                                  </w:rPr>
                                  <w:t>5</w:t>
                                </w:r>
                              </w:p>
                            </w:txbxContent>
                          </wps:txbx>
                          <wps:bodyPr rot="0" vert="horz" wrap="none" lIns="0" tIns="0" rIns="0" bIns="0" anchor="t" anchorCtr="0">
                            <a:spAutoFit/>
                          </wps:bodyPr>
                        </wps:wsp>
                        <wps:wsp>
                          <wps:cNvPr id="914677571" name="Rectangle 142"/>
                          <wps:cNvSpPr>
                            <a:spLocks noChangeArrowheads="1"/>
                          </wps:cNvSpPr>
                          <wps:spPr bwMode="auto">
                            <a:xfrm>
                              <a:off x="6450" y="2376"/>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8DA9E" w14:textId="665371E2" w:rsidR="00C96373" w:rsidRDefault="00C96373">
                                <w:r>
                                  <w:rPr>
                                    <w:rFonts w:ascii="Arial" w:hAnsi="Arial" w:cs="Arial"/>
                                    <w:color w:val="000000"/>
                                    <w:sz w:val="20"/>
                                    <w:szCs w:val="20"/>
                                  </w:rPr>
                                  <w:t>7</w:t>
                                </w:r>
                              </w:p>
                            </w:txbxContent>
                          </wps:txbx>
                          <wps:bodyPr rot="0" vert="horz" wrap="none" lIns="0" tIns="0" rIns="0" bIns="0" anchor="t" anchorCtr="0">
                            <a:spAutoFit/>
                          </wps:bodyPr>
                        </wps:wsp>
                        <wps:wsp>
                          <wps:cNvPr id="209287004" name="Rectangle 143"/>
                          <wps:cNvSpPr>
                            <a:spLocks noChangeArrowheads="1"/>
                          </wps:cNvSpPr>
                          <wps:spPr bwMode="auto">
                            <a:xfrm>
                              <a:off x="7031" y="2376"/>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DDA31" w14:textId="4CA45DAD"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763743858" name="Rectangle 144"/>
                          <wps:cNvSpPr>
                            <a:spLocks noChangeArrowheads="1"/>
                          </wps:cNvSpPr>
                          <wps:spPr bwMode="auto">
                            <a:xfrm>
                              <a:off x="7572" y="2376"/>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DCDB8" w14:textId="5CBE8CE2"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226726972" name="Rectangle 145"/>
                          <wps:cNvSpPr>
                            <a:spLocks noChangeArrowheads="1"/>
                          </wps:cNvSpPr>
                          <wps:spPr bwMode="auto">
                            <a:xfrm>
                              <a:off x="8123" y="2376"/>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0E1E0" w14:textId="2FB9909E"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90253374" name="Rectangle 146"/>
                          <wps:cNvSpPr>
                            <a:spLocks noChangeArrowheads="1"/>
                          </wps:cNvSpPr>
                          <wps:spPr bwMode="auto">
                            <a:xfrm>
                              <a:off x="8644" y="2376"/>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7524" w14:textId="3D627971"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834108696" name="Rectangle 147"/>
                          <wps:cNvSpPr>
                            <a:spLocks noChangeArrowheads="1"/>
                          </wps:cNvSpPr>
                          <wps:spPr bwMode="auto">
                            <a:xfrm>
                              <a:off x="9317" y="2376"/>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51B67" w14:textId="1993B244"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981738804" name="Rectangle 148"/>
                          <wps:cNvSpPr>
                            <a:spLocks noChangeArrowheads="1"/>
                          </wps:cNvSpPr>
                          <wps:spPr bwMode="auto">
                            <a:xfrm>
                              <a:off x="9919" y="2376"/>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7478C" w14:textId="0108D9A8"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134568822" name="Rectangle 149"/>
                          <wps:cNvSpPr>
                            <a:spLocks noChangeArrowheads="1"/>
                          </wps:cNvSpPr>
                          <wps:spPr bwMode="auto">
                            <a:xfrm>
                              <a:off x="10399" y="2376"/>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DCCC0" w14:textId="51889BFB"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391235740" name="Rectangle 150"/>
                          <wps:cNvSpPr>
                            <a:spLocks noChangeArrowheads="1"/>
                          </wps:cNvSpPr>
                          <wps:spPr bwMode="auto">
                            <a:xfrm>
                              <a:off x="10950" y="2376"/>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C176" w14:textId="1561B2E1"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685038555" name="Rectangle 151"/>
                          <wps:cNvSpPr>
                            <a:spLocks noChangeArrowheads="1"/>
                          </wps:cNvSpPr>
                          <wps:spPr bwMode="auto">
                            <a:xfrm>
                              <a:off x="11450" y="2396"/>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AE161" w14:textId="73029530" w:rsidR="00C96373" w:rsidRDefault="00C96373">
                                <w:r>
                                  <w:rPr>
                                    <w:rFonts w:ascii="Times New Roman" w:hAnsi="Times New Roman" w:cs="Times New Roman"/>
                                    <w:color w:val="000000"/>
                                    <w:sz w:val="20"/>
                                    <w:szCs w:val="20"/>
                                  </w:rPr>
                                  <w:t>4.47</w:t>
                                </w:r>
                              </w:p>
                            </w:txbxContent>
                          </wps:txbx>
                          <wps:bodyPr rot="0" vert="horz" wrap="none" lIns="0" tIns="0" rIns="0" bIns="0" anchor="t" anchorCtr="0">
                            <a:spAutoFit/>
                          </wps:bodyPr>
                        </wps:wsp>
                        <wps:wsp>
                          <wps:cNvPr id="1984030049" name="Rectangle 152"/>
                          <wps:cNvSpPr>
                            <a:spLocks noChangeArrowheads="1"/>
                          </wps:cNvSpPr>
                          <wps:spPr bwMode="auto">
                            <a:xfrm>
                              <a:off x="12001" y="2396"/>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A375C" w14:textId="49709A2E" w:rsidR="00C96373" w:rsidRDefault="00C96373">
                                <w:r>
                                  <w:rPr>
                                    <w:rFonts w:ascii="Times New Roman" w:hAnsi="Times New Roman" w:cs="Times New Roman"/>
                                    <w:color w:val="000000"/>
                                    <w:sz w:val="20"/>
                                    <w:szCs w:val="20"/>
                                  </w:rPr>
                                  <w:t>4.39</w:t>
                                </w:r>
                              </w:p>
                            </w:txbxContent>
                          </wps:txbx>
                          <wps:bodyPr rot="0" vert="horz" wrap="none" lIns="0" tIns="0" rIns="0" bIns="0" anchor="t" anchorCtr="0">
                            <a:spAutoFit/>
                          </wps:bodyPr>
                        </wps:wsp>
                        <wps:wsp>
                          <wps:cNvPr id="1865366686" name="Rectangle 153"/>
                          <wps:cNvSpPr>
                            <a:spLocks noChangeArrowheads="1"/>
                          </wps:cNvSpPr>
                          <wps:spPr bwMode="auto">
                            <a:xfrm>
                              <a:off x="12726" y="2386"/>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01142" w14:textId="57E77DD6" w:rsidR="00C96373" w:rsidRDefault="00C96373">
                                <w:r>
                                  <w:rPr>
                                    <w:rFonts w:ascii="Times New Roman" w:hAnsi="Times New Roman" w:cs="Times New Roman"/>
                                    <w:b/>
                                    <w:bCs/>
                                    <w:color w:val="000000"/>
                                    <w:sz w:val="20"/>
                                    <w:szCs w:val="20"/>
                                  </w:rPr>
                                  <w:t>4.43</w:t>
                                </w:r>
                              </w:p>
                            </w:txbxContent>
                          </wps:txbx>
                          <wps:bodyPr rot="0" vert="horz" wrap="none" lIns="0" tIns="0" rIns="0" bIns="0" anchor="t" anchorCtr="0">
                            <a:spAutoFit/>
                          </wps:bodyPr>
                        </wps:wsp>
                        <wps:wsp>
                          <wps:cNvPr id="1722777271" name="Rectangle 154"/>
                          <wps:cNvSpPr>
                            <a:spLocks noChangeArrowheads="1"/>
                          </wps:cNvSpPr>
                          <wps:spPr bwMode="auto">
                            <a:xfrm>
                              <a:off x="510" y="2692"/>
                              <a:ext cx="99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77D58" w14:textId="3D714A3E" w:rsidR="00C96373" w:rsidRDefault="00C96373">
                                <w:proofErr w:type="spellStart"/>
                                <w:r>
                                  <w:rPr>
                                    <w:rFonts w:ascii="Arial" w:hAnsi="Arial" w:cs="Arial"/>
                                    <w:color w:val="000000"/>
                                    <w:sz w:val="20"/>
                                    <w:szCs w:val="20"/>
                                  </w:rPr>
                                  <w:t>Ликовно</w:t>
                                </w:r>
                                <w:proofErr w:type="spellEnd"/>
                                <w:r>
                                  <w:rPr>
                                    <w:rFonts w:ascii="Arial" w:hAnsi="Arial" w:cs="Arial"/>
                                    <w:color w:val="000000"/>
                                    <w:sz w:val="20"/>
                                    <w:szCs w:val="20"/>
                                  </w:rPr>
                                  <w:t xml:space="preserve"> о.</w:t>
                                </w:r>
                              </w:p>
                            </w:txbxContent>
                          </wps:txbx>
                          <wps:bodyPr rot="0" vert="horz" wrap="none" lIns="0" tIns="0" rIns="0" bIns="0" anchor="t" anchorCtr="0">
                            <a:spAutoFit/>
                          </wps:bodyPr>
                        </wps:wsp>
                        <wps:wsp>
                          <wps:cNvPr id="494367753" name="Rectangle 155"/>
                          <wps:cNvSpPr>
                            <a:spLocks noChangeArrowheads="1"/>
                          </wps:cNvSpPr>
                          <wps:spPr bwMode="auto">
                            <a:xfrm>
                              <a:off x="3102" y="2692"/>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D7DB7" w14:textId="5CB334F8" w:rsidR="00C96373" w:rsidRDefault="00C96373">
                                <w:r>
                                  <w:rPr>
                                    <w:rFonts w:ascii="Arial" w:hAnsi="Arial" w:cs="Arial"/>
                                    <w:color w:val="000000"/>
                                    <w:sz w:val="20"/>
                                    <w:szCs w:val="20"/>
                                  </w:rPr>
                                  <w:t>24</w:t>
                                </w:r>
                              </w:p>
                            </w:txbxContent>
                          </wps:txbx>
                          <wps:bodyPr rot="0" vert="horz" wrap="none" lIns="0" tIns="0" rIns="0" bIns="0" anchor="t" anchorCtr="0">
                            <a:spAutoFit/>
                          </wps:bodyPr>
                        </wps:wsp>
                        <wps:wsp>
                          <wps:cNvPr id="1143464218" name="Rectangle 156"/>
                          <wps:cNvSpPr>
                            <a:spLocks noChangeArrowheads="1"/>
                          </wps:cNvSpPr>
                          <wps:spPr bwMode="auto">
                            <a:xfrm>
                              <a:off x="3745" y="2692"/>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A025B" w14:textId="16F97773" w:rsidR="00C96373" w:rsidRDefault="00C96373">
                                <w:r>
                                  <w:rPr>
                                    <w:rFonts w:ascii="Arial" w:hAnsi="Arial" w:cs="Arial"/>
                                    <w:color w:val="000000"/>
                                    <w:sz w:val="20"/>
                                    <w:szCs w:val="20"/>
                                  </w:rPr>
                                  <w:t>33</w:t>
                                </w:r>
                              </w:p>
                            </w:txbxContent>
                          </wps:txbx>
                          <wps:bodyPr rot="0" vert="horz" wrap="none" lIns="0" tIns="0" rIns="0" bIns="0" anchor="t" anchorCtr="0">
                            <a:spAutoFit/>
                          </wps:bodyPr>
                        </wps:wsp>
                        <wps:wsp>
                          <wps:cNvPr id="702453748" name="Rectangle 157"/>
                          <wps:cNvSpPr>
                            <a:spLocks noChangeArrowheads="1"/>
                          </wps:cNvSpPr>
                          <wps:spPr bwMode="auto">
                            <a:xfrm>
                              <a:off x="4388" y="2692"/>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5FA2A" w14:textId="2A7B5E39" w:rsidR="00C96373" w:rsidRDefault="00C96373">
                                <w:r>
                                  <w:rPr>
                                    <w:rFonts w:ascii="Arial" w:hAnsi="Arial" w:cs="Arial"/>
                                    <w:color w:val="000000"/>
                                    <w:sz w:val="20"/>
                                    <w:szCs w:val="20"/>
                                  </w:rPr>
                                  <w:t>10</w:t>
                                </w:r>
                              </w:p>
                            </w:txbxContent>
                          </wps:txbx>
                          <wps:bodyPr rot="0" vert="horz" wrap="none" lIns="0" tIns="0" rIns="0" bIns="0" anchor="t" anchorCtr="0">
                            <a:spAutoFit/>
                          </wps:bodyPr>
                        </wps:wsp>
                        <wps:wsp>
                          <wps:cNvPr id="463511688" name="Rectangle 158"/>
                          <wps:cNvSpPr>
                            <a:spLocks noChangeArrowheads="1"/>
                          </wps:cNvSpPr>
                          <wps:spPr bwMode="auto">
                            <a:xfrm>
                              <a:off x="5154" y="2692"/>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2C17B" w14:textId="0ABD1551" w:rsidR="00C96373" w:rsidRDefault="00C96373">
                                <w:r>
                                  <w:rPr>
                                    <w:rFonts w:ascii="Arial" w:hAnsi="Arial" w:cs="Arial"/>
                                    <w:color w:val="000000"/>
                                    <w:sz w:val="20"/>
                                    <w:szCs w:val="20"/>
                                  </w:rPr>
                                  <w:t>3</w:t>
                                </w:r>
                              </w:p>
                            </w:txbxContent>
                          </wps:txbx>
                          <wps:bodyPr rot="0" vert="horz" wrap="none" lIns="0" tIns="0" rIns="0" bIns="0" anchor="t" anchorCtr="0">
                            <a:spAutoFit/>
                          </wps:bodyPr>
                        </wps:wsp>
                        <wps:wsp>
                          <wps:cNvPr id="2115675706" name="Rectangle 159"/>
                          <wps:cNvSpPr>
                            <a:spLocks noChangeArrowheads="1"/>
                          </wps:cNvSpPr>
                          <wps:spPr bwMode="auto">
                            <a:xfrm>
                              <a:off x="5797" y="2692"/>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83910" w14:textId="450D0F82"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2074799456" name="Rectangle 160"/>
                          <wps:cNvSpPr>
                            <a:spLocks noChangeArrowheads="1"/>
                          </wps:cNvSpPr>
                          <wps:spPr bwMode="auto">
                            <a:xfrm>
                              <a:off x="6450" y="2692"/>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55943" w14:textId="2F1CB028"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04627002" name="Rectangle 161"/>
                          <wps:cNvSpPr>
                            <a:spLocks noChangeArrowheads="1"/>
                          </wps:cNvSpPr>
                          <wps:spPr bwMode="auto">
                            <a:xfrm>
                              <a:off x="7031" y="2692"/>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D7CB" w14:textId="39C9015D"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627042349" name="Rectangle 162"/>
                          <wps:cNvSpPr>
                            <a:spLocks noChangeArrowheads="1"/>
                          </wps:cNvSpPr>
                          <wps:spPr bwMode="auto">
                            <a:xfrm>
                              <a:off x="7572" y="2692"/>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435E5" w14:textId="182E827D"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159611788" name="Rectangle 163"/>
                          <wps:cNvSpPr>
                            <a:spLocks noChangeArrowheads="1"/>
                          </wps:cNvSpPr>
                          <wps:spPr bwMode="auto">
                            <a:xfrm>
                              <a:off x="8123" y="2692"/>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3F5A" w14:textId="150359CA"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73863018" name="Rectangle 164"/>
                          <wps:cNvSpPr>
                            <a:spLocks noChangeArrowheads="1"/>
                          </wps:cNvSpPr>
                          <wps:spPr bwMode="auto">
                            <a:xfrm>
                              <a:off x="8644" y="2692"/>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3CF8B" w14:textId="21A0980C"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411041508" name="Rectangle 165"/>
                          <wps:cNvSpPr>
                            <a:spLocks noChangeArrowheads="1"/>
                          </wps:cNvSpPr>
                          <wps:spPr bwMode="auto">
                            <a:xfrm>
                              <a:off x="9317" y="2692"/>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3A31C" w14:textId="2DC45C8C"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036423299" name="Rectangle 166"/>
                          <wps:cNvSpPr>
                            <a:spLocks noChangeArrowheads="1"/>
                          </wps:cNvSpPr>
                          <wps:spPr bwMode="auto">
                            <a:xfrm>
                              <a:off x="9919" y="2692"/>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18583" w14:textId="1B92CD69"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575955186" name="Rectangle 167"/>
                          <wps:cNvSpPr>
                            <a:spLocks noChangeArrowheads="1"/>
                          </wps:cNvSpPr>
                          <wps:spPr bwMode="auto">
                            <a:xfrm>
                              <a:off x="10399" y="2692"/>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46416" w14:textId="727FC1C7"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20030544" name="Rectangle 168"/>
                          <wps:cNvSpPr>
                            <a:spLocks noChangeArrowheads="1"/>
                          </wps:cNvSpPr>
                          <wps:spPr bwMode="auto">
                            <a:xfrm>
                              <a:off x="10950" y="2692"/>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DC0E5" w14:textId="41966DFF"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378539885" name="Rectangle 169"/>
                          <wps:cNvSpPr>
                            <a:spLocks noChangeArrowheads="1"/>
                          </wps:cNvSpPr>
                          <wps:spPr bwMode="auto">
                            <a:xfrm>
                              <a:off x="11450" y="2712"/>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2966A" w14:textId="54E7D78A" w:rsidR="00C96373" w:rsidRDefault="00C96373">
                                <w:r>
                                  <w:rPr>
                                    <w:rFonts w:ascii="Times New Roman" w:hAnsi="Times New Roman" w:cs="Times New Roman"/>
                                    <w:color w:val="000000"/>
                                    <w:sz w:val="20"/>
                                    <w:szCs w:val="20"/>
                                  </w:rPr>
                                  <w:t>4.61</w:t>
                                </w:r>
                              </w:p>
                            </w:txbxContent>
                          </wps:txbx>
                          <wps:bodyPr rot="0" vert="horz" wrap="none" lIns="0" tIns="0" rIns="0" bIns="0" anchor="t" anchorCtr="0">
                            <a:spAutoFit/>
                          </wps:bodyPr>
                        </wps:wsp>
                        <wps:wsp>
                          <wps:cNvPr id="893441319" name="Rectangle 170"/>
                          <wps:cNvSpPr>
                            <a:spLocks noChangeArrowheads="1"/>
                          </wps:cNvSpPr>
                          <wps:spPr bwMode="auto">
                            <a:xfrm>
                              <a:off x="12001" y="2712"/>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DB5BD" w14:textId="35CA0904" w:rsidR="00C96373" w:rsidRDefault="00C96373">
                                <w:r>
                                  <w:rPr>
                                    <w:rFonts w:ascii="Times New Roman" w:hAnsi="Times New Roman" w:cs="Times New Roman"/>
                                    <w:color w:val="000000"/>
                                    <w:sz w:val="20"/>
                                    <w:szCs w:val="20"/>
                                  </w:rPr>
                                  <w:t>4.92</w:t>
                                </w:r>
                              </w:p>
                            </w:txbxContent>
                          </wps:txbx>
                          <wps:bodyPr rot="0" vert="horz" wrap="none" lIns="0" tIns="0" rIns="0" bIns="0" anchor="t" anchorCtr="0">
                            <a:spAutoFit/>
                          </wps:bodyPr>
                        </wps:wsp>
                        <wps:wsp>
                          <wps:cNvPr id="140872007" name="Rectangle 171"/>
                          <wps:cNvSpPr>
                            <a:spLocks noChangeArrowheads="1"/>
                          </wps:cNvSpPr>
                          <wps:spPr bwMode="auto">
                            <a:xfrm>
                              <a:off x="12726" y="2702"/>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5305A" w14:textId="46D45B91" w:rsidR="00C96373" w:rsidRDefault="00C96373">
                                <w:r>
                                  <w:rPr>
                                    <w:rFonts w:ascii="Times New Roman" w:hAnsi="Times New Roman" w:cs="Times New Roman"/>
                                    <w:b/>
                                    <w:bCs/>
                                    <w:color w:val="000000"/>
                                    <w:sz w:val="20"/>
                                    <w:szCs w:val="20"/>
                                  </w:rPr>
                                  <w:t>4.76</w:t>
                                </w:r>
                              </w:p>
                            </w:txbxContent>
                          </wps:txbx>
                          <wps:bodyPr rot="0" vert="horz" wrap="none" lIns="0" tIns="0" rIns="0" bIns="0" anchor="t" anchorCtr="0">
                            <a:spAutoFit/>
                          </wps:bodyPr>
                        </wps:wsp>
                        <wps:wsp>
                          <wps:cNvPr id="761481215" name="Rectangle 172"/>
                          <wps:cNvSpPr>
                            <a:spLocks noChangeArrowheads="1"/>
                          </wps:cNvSpPr>
                          <wps:spPr bwMode="auto">
                            <a:xfrm>
                              <a:off x="510" y="3008"/>
                              <a:ext cx="99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97FC" w14:textId="7DEE94B7" w:rsidR="00C96373" w:rsidRDefault="00C96373">
                                <w:proofErr w:type="spellStart"/>
                                <w:r>
                                  <w:rPr>
                                    <w:rFonts w:ascii="Arial" w:hAnsi="Arial" w:cs="Arial"/>
                                    <w:color w:val="000000"/>
                                    <w:sz w:val="20"/>
                                    <w:szCs w:val="20"/>
                                  </w:rPr>
                                  <w:t>Музичко</w:t>
                                </w:r>
                                <w:proofErr w:type="spellEnd"/>
                                <w:r>
                                  <w:rPr>
                                    <w:rFonts w:ascii="Arial" w:hAnsi="Arial" w:cs="Arial"/>
                                    <w:color w:val="000000"/>
                                    <w:sz w:val="20"/>
                                    <w:szCs w:val="20"/>
                                  </w:rPr>
                                  <w:t xml:space="preserve"> о.</w:t>
                                </w:r>
                              </w:p>
                            </w:txbxContent>
                          </wps:txbx>
                          <wps:bodyPr rot="0" vert="horz" wrap="none" lIns="0" tIns="0" rIns="0" bIns="0" anchor="t" anchorCtr="0">
                            <a:spAutoFit/>
                          </wps:bodyPr>
                        </wps:wsp>
                        <wps:wsp>
                          <wps:cNvPr id="1129955233" name="Rectangle 173"/>
                          <wps:cNvSpPr>
                            <a:spLocks noChangeArrowheads="1"/>
                          </wps:cNvSpPr>
                          <wps:spPr bwMode="auto">
                            <a:xfrm>
                              <a:off x="3102" y="3008"/>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5AC9E" w14:textId="0B930859"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057417228" name="Rectangle 174"/>
                          <wps:cNvSpPr>
                            <a:spLocks noChangeArrowheads="1"/>
                          </wps:cNvSpPr>
                          <wps:spPr bwMode="auto">
                            <a:xfrm>
                              <a:off x="3745" y="3008"/>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07066" w14:textId="6FB23CEE"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968269472" name="Rectangle 175"/>
                          <wps:cNvSpPr>
                            <a:spLocks noChangeArrowheads="1"/>
                          </wps:cNvSpPr>
                          <wps:spPr bwMode="auto">
                            <a:xfrm>
                              <a:off x="4501" y="300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9C54C" w14:textId="4AAEC51A"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533607819" name="Rectangle 176"/>
                          <wps:cNvSpPr>
                            <a:spLocks noChangeArrowheads="1"/>
                          </wps:cNvSpPr>
                          <wps:spPr bwMode="auto">
                            <a:xfrm>
                              <a:off x="5154" y="300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15A87" w14:textId="5ACAF5D0"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427541734" name="Rectangle 177"/>
                          <wps:cNvSpPr>
                            <a:spLocks noChangeArrowheads="1"/>
                          </wps:cNvSpPr>
                          <wps:spPr bwMode="auto">
                            <a:xfrm>
                              <a:off x="5797" y="300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A1DF5" w14:textId="16535443"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622248797" name="Rectangle 178"/>
                          <wps:cNvSpPr>
                            <a:spLocks noChangeArrowheads="1"/>
                          </wps:cNvSpPr>
                          <wps:spPr bwMode="auto">
                            <a:xfrm>
                              <a:off x="6450" y="300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083BF" w14:textId="2064A3AC"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477031017" name="Rectangle 179"/>
                          <wps:cNvSpPr>
                            <a:spLocks noChangeArrowheads="1"/>
                          </wps:cNvSpPr>
                          <wps:spPr bwMode="auto">
                            <a:xfrm>
                              <a:off x="7031" y="300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35C38" w14:textId="002B2BBA"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375206065" name="Rectangle 180"/>
                          <wps:cNvSpPr>
                            <a:spLocks noChangeArrowheads="1"/>
                          </wps:cNvSpPr>
                          <wps:spPr bwMode="auto">
                            <a:xfrm>
                              <a:off x="7572" y="300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C688" w14:textId="0BE764C8"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88509559" name="Rectangle 181"/>
                          <wps:cNvSpPr>
                            <a:spLocks noChangeArrowheads="1"/>
                          </wps:cNvSpPr>
                          <wps:spPr bwMode="auto">
                            <a:xfrm>
                              <a:off x="8123" y="300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B7308" w14:textId="1D3C0DDA"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380108603" name="Rectangle 182"/>
                          <wps:cNvSpPr>
                            <a:spLocks noChangeArrowheads="1"/>
                          </wps:cNvSpPr>
                          <wps:spPr bwMode="auto">
                            <a:xfrm>
                              <a:off x="8644" y="300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91FEC" w14:textId="43930482"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034236456" name="Rectangle 183"/>
                          <wps:cNvSpPr>
                            <a:spLocks noChangeArrowheads="1"/>
                          </wps:cNvSpPr>
                          <wps:spPr bwMode="auto">
                            <a:xfrm>
                              <a:off x="9317" y="300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FD58" w14:textId="24695B9E"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805372355" name="Rectangle 184"/>
                          <wps:cNvSpPr>
                            <a:spLocks noChangeArrowheads="1"/>
                          </wps:cNvSpPr>
                          <wps:spPr bwMode="auto">
                            <a:xfrm>
                              <a:off x="9919" y="300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A907" w14:textId="7C9C25E0"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903089397" name="Rectangle 185"/>
                          <wps:cNvSpPr>
                            <a:spLocks noChangeArrowheads="1"/>
                          </wps:cNvSpPr>
                          <wps:spPr bwMode="auto">
                            <a:xfrm>
                              <a:off x="10399" y="3008"/>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FBD5A" w14:textId="33A4D46B"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841930556" name="Rectangle 186"/>
                          <wps:cNvSpPr>
                            <a:spLocks noChangeArrowheads="1"/>
                          </wps:cNvSpPr>
                          <wps:spPr bwMode="auto">
                            <a:xfrm>
                              <a:off x="10950" y="3008"/>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A68F9" w14:textId="4CC143A7"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865671098" name="Rectangle 187"/>
                          <wps:cNvSpPr>
                            <a:spLocks noChangeArrowheads="1"/>
                          </wps:cNvSpPr>
                          <wps:spPr bwMode="auto">
                            <a:xfrm>
                              <a:off x="11450" y="3028"/>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FCF1A" w14:textId="6D598599" w:rsidR="00C96373" w:rsidRDefault="00C96373">
                                <w:r>
                                  <w:rPr>
                                    <w:rFonts w:ascii="Times New Roman" w:hAnsi="Times New Roman" w:cs="Times New Roman"/>
                                    <w:color w:val="000000"/>
                                    <w:sz w:val="20"/>
                                    <w:szCs w:val="20"/>
                                  </w:rPr>
                                  <w:t>5.00</w:t>
                                </w:r>
                              </w:p>
                            </w:txbxContent>
                          </wps:txbx>
                          <wps:bodyPr rot="0" vert="horz" wrap="none" lIns="0" tIns="0" rIns="0" bIns="0" anchor="t" anchorCtr="0">
                            <a:spAutoFit/>
                          </wps:bodyPr>
                        </wps:wsp>
                        <wps:wsp>
                          <wps:cNvPr id="393045359" name="Rectangle 188"/>
                          <wps:cNvSpPr>
                            <a:spLocks noChangeArrowheads="1"/>
                          </wps:cNvSpPr>
                          <wps:spPr bwMode="auto">
                            <a:xfrm>
                              <a:off x="12001" y="3028"/>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599A1" w14:textId="63C92588" w:rsidR="00C96373" w:rsidRDefault="00C96373">
                                <w:r>
                                  <w:rPr>
                                    <w:rFonts w:ascii="Times New Roman" w:hAnsi="Times New Roman" w:cs="Times New Roman"/>
                                    <w:color w:val="000000"/>
                                    <w:sz w:val="20"/>
                                    <w:szCs w:val="20"/>
                                  </w:rPr>
                                  <w:t>5.00</w:t>
                                </w:r>
                              </w:p>
                            </w:txbxContent>
                          </wps:txbx>
                          <wps:bodyPr rot="0" vert="horz" wrap="none" lIns="0" tIns="0" rIns="0" bIns="0" anchor="t" anchorCtr="0">
                            <a:spAutoFit/>
                          </wps:bodyPr>
                        </wps:wsp>
                        <wps:wsp>
                          <wps:cNvPr id="668258344" name="Rectangle 189"/>
                          <wps:cNvSpPr>
                            <a:spLocks noChangeArrowheads="1"/>
                          </wps:cNvSpPr>
                          <wps:spPr bwMode="auto">
                            <a:xfrm>
                              <a:off x="12726" y="3018"/>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D0F35" w14:textId="5ACCBFD9" w:rsidR="00C96373" w:rsidRDefault="00C96373">
                                <w:r>
                                  <w:rPr>
                                    <w:rFonts w:ascii="Times New Roman" w:hAnsi="Times New Roman" w:cs="Times New Roman"/>
                                    <w:b/>
                                    <w:bCs/>
                                    <w:color w:val="000000"/>
                                    <w:sz w:val="20"/>
                                    <w:szCs w:val="20"/>
                                  </w:rPr>
                                  <w:t>5.00</w:t>
                                </w:r>
                              </w:p>
                            </w:txbxContent>
                          </wps:txbx>
                          <wps:bodyPr rot="0" vert="horz" wrap="none" lIns="0" tIns="0" rIns="0" bIns="0" anchor="t" anchorCtr="0">
                            <a:spAutoFit/>
                          </wps:bodyPr>
                        </wps:wsp>
                        <wps:wsp>
                          <wps:cNvPr id="470762887" name="Rectangle 190"/>
                          <wps:cNvSpPr>
                            <a:spLocks noChangeArrowheads="1"/>
                          </wps:cNvSpPr>
                          <wps:spPr bwMode="auto">
                            <a:xfrm>
                              <a:off x="510" y="3324"/>
                              <a:ext cx="158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8C2C9" w14:textId="66ED59AE" w:rsidR="00C96373" w:rsidRDefault="00C96373">
                                <w:proofErr w:type="spellStart"/>
                                <w:r>
                                  <w:rPr>
                                    <w:rFonts w:ascii="Arial" w:hAnsi="Arial" w:cs="Arial"/>
                                    <w:color w:val="000000"/>
                                    <w:sz w:val="20"/>
                                    <w:szCs w:val="20"/>
                                  </w:rPr>
                                  <w:t>Модул</w:t>
                                </w:r>
                                <w:proofErr w:type="spellEnd"/>
                                <w:r>
                                  <w:rPr>
                                    <w:rFonts w:ascii="Arial" w:hAnsi="Arial" w:cs="Arial"/>
                                    <w:color w:val="000000"/>
                                    <w:sz w:val="20"/>
                                    <w:szCs w:val="20"/>
                                  </w:rPr>
                                  <w:t xml:space="preserve">: </w:t>
                                </w:r>
                                <w:proofErr w:type="spellStart"/>
                                <w:r>
                                  <w:rPr>
                                    <w:rFonts w:ascii="Arial" w:hAnsi="Arial" w:cs="Arial"/>
                                    <w:color w:val="000000"/>
                                    <w:sz w:val="20"/>
                                    <w:szCs w:val="20"/>
                                  </w:rPr>
                                  <w:t>Техничко</w:t>
                                </w:r>
                                <w:proofErr w:type="spellEnd"/>
                                <w:r>
                                  <w:rPr>
                                    <w:rFonts w:ascii="Arial" w:hAnsi="Arial" w:cs="Arial"/>
                                    <w:color w:val="000000"/>
                                    <w:sz w:val="20"/>
                                    <w:szCs w:val="20"/>
                                  </w:rPr>
                                  <w:t xml:space="preserve"> </w:t>
                                </w:r>
                              </w:p>
                            </w:txbxContent>
                          </wps:txbx>
                          <wps:bodyPr rot="0" vert="horz" wrap="none" lIns="0" tIns="0" rIns="0" bIns="0" anchor="t" anchorCtr="0">
                            <a:spAutoFit/>
                          </wps:bodyPr>
                        </wps:wsp>
                        <wps:wsp>
                          <wps:cNvPr id="1300904150" name="Rectangle 191"/>
                          <wps:cNvSpPr>
                            <a:spLocks noChangeArrowheads="1"/>
                          </wps:cNvSpPr>
                          <wps:spPr bwMode="auto">
                            <a:xfrm>
                              <a:off x="510" y="3579"/>
                              <a:ext cx="120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CEE4" w14:textId="2CBC1953" w:rsidR="00C96373" w:rsidRDefault="00C96373">
                                <w:proofErr w:type="spellStart"/>
                                <w:r>
                                  <w:rPr>
                                    <w:rFonts w:ascii="Arial" w:hAnsi="Arial" w:cs="Arial"/>
                                    <w:color w:val="000000"/>
                                    <w:sz w:val="20"/>
                                    <w:szCs w:val="20"/>
                                  </w:rPr>
                                  <w:t>образование</w:t>
                                </w:r>
                                <w:proofErr w:type="spellEnd"/>
                              </w:p>
                            </w:txbxContent>
                          </wps:txbx>
                          <wps:bodyPr rot="0" vert="horz" wrap="none" lIns="0" tIns="0" rIns="0" bIns="0" anchor="t" anchorCtr="0">
                            <a:spAutoFit/>
                          </wps:bodyPr>
                        </wps:wsp>
                        <wps:wsp>
                          <wps:cNvPr id="1258491622" name="Rectangle 192"/>
                          <wps:cNvSpPr>
                            <a:spLocks noChangeArrowheads="1"/>
                          </wps:cNvSpPr>
                          <wps:spPr bwMode="auto">
                            <a:xfrm>
                              <a:off x="3102" y="3324"/>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2B091" w14:textId="0CB1C22C" w:rsidR="00C96373" w:rsidRDefault="00C96373">
                                <w:r>
                                  <w:rPr>
                                    <w:rFonts w:ascii="Arial" w:hAnsi="Arial" w:cs="Arial"/>
                                    <w:color w:val="000000"/>
                                    <w:sz w:val="20"/>
                                    <w:szCs w:val="20"/>
                                  </w:rPr>
                                  <w:t>22</w:t>
                                </w:r>
                              </w:p>
                            </w:txbxContent>
                          </wps:txbx>
                          <wps:bodyPr rot="0" vert="horz" wrap="none" lIns="0" tIns="0" rIns="0" bIns="0" anchor="t" anchorCtr="0">
                            <a:spAutoFit/>
                          </wps:bodyPr>
                        </wps:wsp>
                        <wps:wsp>
                          <wps:cNvPr id="717454572" name="Rectangle 193"/>
                          <wps:cNvSpPr>
                            <a:spLocks noChangeArrowheads="1"/>
                          </wps:cNvSpPr>
                          <wps:spPr bwMode="auto">
                            <a:xfrm>
                              <a:off x="3745" y="3324"/>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639D" w14:textId="3C60597B" w:rsidR="00C96373" w:rsidRDefault="00C96373">
                                <w:r>
                                  <w:rPr>
                                    <w:rFonts w:ascii="Arial" w:hAnsi="Arial" w:cs="Arial"/>
                                    <w:color w:val="000000"/>
                                    <w:sz w:val="20"/>
                                    <w:szCs w:val="20"/>
                                  </w:rPr>
                                  <w:t>27</w:t>
                                </w:r>
                              </w:p>
                            </w:txbxContent>
                          </wps:txbx>
                          <wps:bodyPr rot="0" vert="horz" wrap="none" lIns="0" tIns="0" rIns="0" bIns="0" anchor="t" anchorCtr="0">
                            <a:spAutoFit/>
                          </wps:bodyPr>
                        </wps:wsp>
                        <wps:wsp>
                          <wps:cNvPr id="1990880427" name="Rectangle 194"/>
                          <wps:cNvSpPr>
                            <a:spLocks noChangeArrowheads="1"/>
                          </wps:cNvSpPr>
                          <wps:spPr bwMode="auto">
                            <a:xfrm>
                              <a:off x="4501" y="332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DABB9" w14:textId="44249AAD" w:rsidR="00C96373" w:rsidRDefault="00C96373">
                                <w:r>
                                  <w:rPr>
                                    <w:rFonts w:ascii="Arial" w:hAnsi="Arial" w:cs="Arial"/>
                                    <w:color w:val="000000"/>
                                    <w:sz w:val="20"/>
                                    <w:szCs w:val="20"/>
                                  </w:rPr>
                                  <w:t>4</w:t>
                                </w:r>
                              </w:p>
                            </w:txbxContent>
                          </wps:txbx>
                          <wps:bodyPr rot="0" vert="horz" wrap="none" lIns="0" tIns="0" rIns="0" bIns="0" anchor="t" anchorCtr="0">
                            <a:spAutoFit/>
                          </wps:bodyPr>
                        </wps:wsp>
                        <wps:wsp>
                          <wps:cNvPr id="1326852241" name="Rectangle 195"/>
                          <wps:cNvSpPr>
                            <a:spLocks noChangeArrowheads="1"/>
                          </wps:cNvSpPr>
                          <wps:spPr bwMode="auto">
                            <a:xfrm>
                              <a:off x="5154" y="332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ADE77" w14:textId="088C4D16" w:rsidR="00C96373" w:rsidRDefault="00C96373">
                                <w:r>
                                  <w:rPr>
                                    <w:rFonts w:ascii="Arial" w:hAnsi="Arial" w:cs="Arial"/>
                                    <w:color w:val="000000"/>
                                    <w:sz w:val="20"/>
                                    <w:szCs w:val="20"/>
                                  </w:rPr>
                                  <w:t>3</w:t>
                                </w:r>
                              </w:p>
                            </w:txbxContent>
                          </wps:txbx>
                          <wps:bodyPr rot="0" vert="horz" wrap="none" lIns="0" tIns="0" rIns="0" bIns="0" anchor="t" anchorCtr="0">
                            <a:spAutoFit/>
                          </wps:bodyPr>
                        </wps:wsp>
                        <wps:wsp>
                          <wps:cNvPr id="1550543957" name="Rectangle 196"/>
                          <wps:cNvSpPr>
                            <a:spLocks noChangeArrowheads="1"/>
                          </wps:cNvSpPr>
                          <wps:spPr bwMode="auto">
                            <a:xfrm>
                              <a:off x="5797" y="332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B5A2D" w14:textId="6278E1C8" w:rsidR="00C96373" w:rsidRDefault="00C96373">
                                <w:r>
                                  <w:rPr>
                                    <w:rFonts w:ascii="Arial" w:hAnsi="Arial" w:cs="Arial"/>
                                    <w:color w:val="000000"/>
                                    <w:sz w:val="20"/>
                                    <w:szCs w:val="20"/>
                                  </w:rPr>
                                  <w:t>9</w:t>
                                </w:r>
                              </w:p>
                            </w:txbxContent>
                          </wps:txbx>
                          <wps:bodyPr rot="0" vert="horz" wrap="none" lIns="0" tIns="0" rIns="0" bIns="0" anchor="t" anchorCtr="0">
                            <a:spAutoFit/>
                          </wps:bodyPr>
                        </wps:wsp>
                        <wps:wsp>
                          <wps:cNvPr id="1806532807" name="Rectangle 197"/>
                          <wps:cNvSpPr>
                            <a:spLocks noChangeArrowheads="1"/>
                          </wps:cNvSpPr>
                          <wps:spPr bwMode="auto">
                            <a:xfrm>
                              <a:off x="6450" y="332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A519B" w14:textId="32F2CA00" w:rsidR="00C96373" w:rsidRDefault="00C96373">
                                <w:r>
                                  <w:rPr>
                                    <w:rFonts w:ascii="Arial" w:hAnsi="Arial" w:cs="Arial"/>
                                    <w:color w:val="000000"/>
                                    <w:sz w:val="20"/>
                                    <w:szCs w:val="20"/>
                                  </w:rPr>
                                  <w:t>4</w:t>
                                </w:r>
                              </w:p>
                            </w:txbxContent>
                          </wps:txbx>
                          <wps:bodyPr rot="0" vert="horz" wrap="none" lIns="0" tIns="0" rIns="0" bIns="0" anchor="t" anchorCtr="0">
                            <a:spAutoFit/>
                          </wps:bodyPr>
                        </wps:wsp>
                        <wps:wsp>
                          <wps:cNvPr id="1612260897" name="Rectangle 198"/>
                          <wps:cNvSpPr>
                            <a:spLocks noChangeArrowheads="1"/>
                          </wps:cNvSpPr>
                          <wps:spPr bwMode="auto">
                            <a:xfrm>
                              <a:off x="7031" y="332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33FC0" w14:textId="42228152"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1241616533" name="Rectangle 199"/>
                          <wps:cNvSpPr>
                            <a:spLocks noChangeArrowheads="1"/>
                          </wps:cNvSpPr>
                          <wps:spPr bwMode="auto">
                            <a:xfrm>
                              <a:off x="7572" y="332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4B06B" w14:textId="1232B79E"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1845916533" name="Rectangle 200"/>
                          <wps:cNvSpPr>
                            <a:spLocks noChangeArrowheads="1"/>
                          </wps:cNvSpPr>
                          <wps:spPr bwMode="auto">
                            <a:xfrm>
                              <a:off x="8123" y="332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D80EF" w14:textId="64D7D9E8"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654194425" name="Rectangle 201"/>
                          <wps:cNvSpPr>
                            <a:spLocks noChangeArrowheads="1"/>
                          </wps:cNvSpPr>
                          <wps:spPr bwMode="auto">
                            <a:xfrm>
                              <a:off x="8644" y="332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0B600" w14:textId="6A7EA475"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46468440" name="Rectangle 202"/>
                          <wps:cNvSpPr>
                            <a:spLocks noChangeArrowheads="1"/>
                          </wps:cNvSpPr>
                          <wps:spPr bwMode="auto">
                            <a:xfrm>
                              <a:off x="9317" y="332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B293A" w14:textId="4F2E872D"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531816687" name="Rectangle 203"/>
                          <wps:cNvSpPr>
                            <a:spLocks noChangeArrowheads="1"/>
                          </wps:cNvSpPr>
                          <wps:spPr bwMode="auto">
                            <a:xfrm>
                              <a:off x="9919" y="332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A753" w14:textId="714E526B"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697623280" name="Rectangle 204"/>
                          <wps:cNvSpPr>
                            <a:spLocks noChangeArrowheads="1"/>
                          </wps:cNvSpPr>
                          <wps:spPr bwMode="auto">
                            <a:xfrm>
                              <a:off x="10399" y="3324"/>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3FD7E" w14:textId="3F56E2AA" w:rsidR="00C96373" w:rsidRDefault="00C96373">
                                <w:r>
                                  <w:rPr>
                                    <w:rFonts w:ascii="Arial" w:hAnsi="Arial" w:cs="Arial"/>
                                    <w:color w:val="000000"/>
                                    <w:sz w:val="20"/>
                                    <w:szCs w:val="20"/>
                                  </w:rPr>
                                  <w:t>36</w:t>
                                </w:r>
                              </w:p>
                            </w:txbxContent>
                          </wps:txbx>
                          <wps:bodyPr rot="0" vert="horz" wrap="none" lIns="0" tIns="0" rIns="0" bIns="0" anchor="t" anchorCtr="0">
                            <a:spAutoFit/>
                          </wps:bodyPr>
                        </wps:wsp>
                      </wpg:wgp>
                      <wpg:wgp>
                        <wpg:cNvPr id="1306739940" name="Group 406"/>
                        <wpg:cNvGrpSpPr>
                          <a:grpSpLocks/>
                        </wpg:cNvGrpSpPr>
                        <wpg:grpSpPr bwMode="auto">
                          <a:xfrm>
                            <a:off x="6350" y="0"/>
                            <a:ext cx="8333740" cy="4930775"/>
                            <a:chOff x="0" y="0"/>
                            <a:chExt cx="13124" cy="7765"/>
                          </a:xfrm>
                        </wpg:grpSpPr>
                        <wps:wsp>
                          <wps:cNvPr id="1595672549" name="Rectangle 206"/>
                          <wps:cNvSpPr>
                            <a:spLocks noChangeArrowheads="1"/>
                          </wps:cNvSpPr>
                          <wps:spPr bwMode="auto">
                            <a:xfrm>
                              <a:off x="10950" y="3324"/>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40136" w14:textId="29D8B628"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469755605" name="Rectangle 207"/>
                          <wps:cNvSpPr>
                            <a:spLocks noChangeArrowheads="1"/>
                          </wps:cNvSpPr>
                          <wps:spPr bwMode="auto">
                            <a:xfrm>
                              <a:off x="11450" y="3345"/>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46D44" w14:textId="0CC59080" w:rsidR="00C96373" w:rsidRDefault="00C96373">
                                <w:r>
                                  <w:rPr>
                                    <w:rFonts w:ascii="Times New Roman" w:hAnsi="Times New Roman" w:cs="Times New Roman"/>
                                    <w:color w:val="000000"/>
                                    <w:sz w:val="20"/>
                                    <w:szCs w:val="20"/>
                                  </w:rPr>
                                  <w:t>4.31</w:t>
                                </w:r>
                              </w:p>
                            </w:txbxContent>
                          </wps:txbx>
                          <wps:bodyPr rot="0" vert="horz" wrap="none" lIns="0" tIns="0" rIns="0" bIns="0" anchor="t" anchorCtr="0">
                            <a:spAutoFit/>
                          </wps:bodyPr>
                        </wps:wsp>
                        <wps:wsp>
                          <wps:cNvPr id="907687741" name="Rectangle 208"/>
                          <wps:cNvSpPr>
                            <a:spLocks noChangeArrowheads="1"/>
                          </wps:cNvSpPr>
                          <wps:spPr bwMode="auto">
                            <a:xfrm>
                              <a:off x="12001" y="3345"/>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36289" w14:textId="69182E02" w:rsidR="00C96373" w:rsidRDefault="00C96373">
                                <w:r>
                                  <w:rPr>
                                    <w:rFonts w:ascii="Times New Roman" w:hAnsi="Times New Roman" w:cs="Times New Roman"/>
                                    <w:color w:val="000000"/>
                                    <w:sz w:val="20"/>
                                    <w:szCs w:val="20"/>
                                  </w:rPr>
                                  <w:t>4.53</w:t>
                                </w:r>
                              </w:p>
                            </w:txbxContent>
                          </wps:txbx>
                          <wps:bodyPr rot="0" vert="horz" wrap="none" lIns="0" tIns="0" rIns="0" bIns="0" anchor="t" anchorCtr="0">
                            <a:spAutoFit/>
                          </wps:bodyPr>
                        </wps:wsp>
                        <wps:wsp>
                          <wps:cNvPr id="1059992897" name="Rectangle 209"/>
                          <wps:cNvSpPr>
                            <a:spLocks noChangeArrowheads="1"/>
                          </wps:cNvSpPr>
                          <wps:spPr bwMode="auto">
                            <a:xfrm>
                              <a:off x="12726" y="3334"/>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E7FBE" w14:textId="3564045A" w:rsidR="00C96373" w:rsidRDefault="00C96373">
                                <w:r>
                                  <w:rPr>
                                    <w:rFonts w:ascii="Times New Roman" w:hAnsi="Times New Roman" w:cs="Times New Roman"/>
                                    <w:b/>
                                    <w:bCs/>
                                    <w:color w:val="000000"/>
                                    <w:sz w:val="20"/>
                                    <w:szCs w:val="20"/>
                                  </w:rPr>
                                  <w:t>4.42</w:t>
                                </w:r>
                              </w:p>
                            </w:txbxContent>
                          </wps:txbx>
                          <wps:bodyPr rot="0" vert="horz" wrap="none" lIns="0" tIns="0" rIns="0" bIns="0" anchor="t" anchorCtr="0">
                            <a:spAutoFit/>
                          </wps:bodyPr>
                        </wps:wsp>
                        <wps:wsp>
                          <wps:cNvPr id="914135132" name="Rectangle 210"/>
                          <wps:cNvSpPr>
                            <a:spLocks noChangeArrowheads="1"/>
                          </wps:cNvSpPr>
                          <wps:spPr bwMode="auto">
                            <a:xfrm>
                              <a:off x="510" y="3895"/>
                              <a:ext cx="201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4A40D" w14:textId="562116A8" w:rsidR="00C96373" w:rsidRDefault="00C96373">
                                <w:proofErr w:type="spellStart"/>
                                <w:r>
                                  <w:rPr>
                                    <w:rFonts w:ascii="Arial" w:hAnsi="Arial" w:cs="Arial"/>
                                    <w:color w:val="000000"/>
                                    <w:sz w:val="20"/>
                                    <w:szCs w:val="20"/>
                                  </w:rPr>
                                  <w:t>Модул</w:t>
                                </w:r>
                                <w:proofErr w:type="spellEnd"/>
                                <w:r>
                                  <w:rPr>
                                    <w:rFonts w:ascii="Arial" w:hAnsi="Arial" w:cs="Arial"/>
                                    <w:color w:val="000000"/>
                                    <w:sz w:val="20"/>
                                    <w:szCs w:val="20"/>
                                  </w:rPr>
                                  <w:t xml:space="preserve">: </w:t>
                                </w:r>
                                <w:proofErr w:type="spellStart"/>
                                <w:r>
                                  <w:rPr>
                                    <w:rFonts w:ascii="Arial" w:hAnsi="Arial" w:cs="Arial"/>
                                    <w:color w:val="000000"/>
                                    <w:sz w:val="20"/>
                                    <w:szCs w:val="20"/>
                                  </w:rPr>
                                  <w:t>Информатика</w:t>
                                </w:r>
                                <w:proofErr w:type="spellEnd"/>
                              </w:p>
                            </w:txbxContent>
                          </wps:txbx>
                          <wps:bodyPr rot="0" vert="horz" wrap="none" lIns="0" tIns="0" rIns="0" bIns="0" anchor="t" anchorCtr="0">
                            <a:spAutoFit/>
                          </wps:bodyPr>
                        </wps:wsp>
                        <wps:wsp>
                          <wps:cNvPr id="1101124350" name="Rectangle 211"/>
                          <wps:cNvSpPr>
                            <a:spLocks noChangeArrowheads="1"/>
                          </wps:cNvSpPr>
                          <wps:spPr bwMode="auto">
                            <a:xfrm>
                              <a:off x="3102" y="3895"/>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B8EC7" w14:textId="640A379E" w:rsidR="00C96373" w:rsidRDefault="00C96373">
                                <w:r>
                                  <w:rPr>
                                    <w:rFonts w:ascii="Arial" w:hAnsi="Arial" w:cs="Arial"/>
                                    <w:color w:val="000000"/>
                                    <w:sz w:val="20"/>
                                    <w:szCs w:val="20"/>
                                  </w:rPr>
                                  <w:t>22</w:t>
                                </w:r>
                              </w:p>
                            </w:txbxContent>
                          </wps:txbx>
                          <wps:bodyPr rot="0" vert="horz" wrap="none" lIns="0" tIns="0" rIns="0" bIns="0" anchor="t" anchorCtr="0">
                            <a:spAutoFit/>
                          </wps:bodyPr>
                        </wps:wsp>
                        <wps:wsp>
                          <wps:cNvPr id="334112365" name="Rectangle 212"/>
                          <wps:cNvSpPr>
                            <a:spLocks noChangeArrowheads="1"/>
                          </wps:cNvSpPr>
                          <wps:spPr bwMode="auto">
                            <a:xfrm>
                              <a:off x="3745" y="3895"/>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4126" w14:textId="4A6FDA13" w:rsidR="00C96373" w:rsidRDefault="00C96373">
                                <w:r>
                                  <w:rPr>
                                    <w:rFonts w:ascii="Arial" w:hAnsi="Arial" w:cs="Arial"/>
                                    <w:color w:val="000000"/>
                                    <w:sz w:val="20"/>
                                    <w:szCs w:val="20"/>
                                  </w:rPr>
                                  <w:t>27</w:t>
                                </w:r>
                              </w:p>
                            </w:txbxContent>
                          </wps:txbx>
                          <wps:bodyPr rot="0" vert="horz" wrap="none" lIns="0" tIns="0" rIns="0" bIns="0" anchor="t" anchorCtr="0">
                            <a:spAutoFit/>
                          </wps:bodyPr>
                        </wps:wsp>
                        <wps:wsp>
                          <wps:cNvPr id="1927196619" name="Rectangle 213"/>
                          <wps:cNvSpPr>
                            <a:spLocks noChangeArrowheads="1"/>
                          </wps:cNvSpPr>
                          <wps:spPr bwMode="auto">
                            <a:xfrm>
                              <a:off x="4501" y="389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0628" w14:textId="7D823F8C" w:rsidR="00C96373" w:rsidRDefault="00C96373">
                                <w:r>
                                  <w:rPr>
                                    <w:rFonts w:ascii="Arial" w:hAnsi="Arial" w:cs="Arial"/>
                                    <w:color w:val="000000"/>
                                    <w:sz w:val="20"/>
                                    <w:szCs w:val="20"/>
                                  </w:rPr>
                                  <w:t>4</w:t>
                                </w:r>
                              </w:p>
                            </w:txbxContent>
                          </wps:txbx>
                          <wps:bodyPr rot="0" vert="horz" wrap="none" lIns="0" tIns="0" rIns="0" bIns="0" anchor="t" anchorCtr="0">
                            <a:spAutoFit/>
                          </wps:bodyPr>
                        </wps:wsp>
                        <wps:wsp>
                          <wps:cNvPr id="1904247450" name="Rectangle 214"/>
                          <wps:cNvSpPr>
                            <a:spLocks noChangeArrowheads="1"/>
                          </wps:cNvSpPr>
                          <wps:spPr bwMode="auto">
                            <a:xfrm>
                              <a:off x="5154" y="389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98410" w14:textId="491F6AA0" w:rsidR="00C96373" w:rsidRDefault="00C96373">
                                <w:r>
                                  <w:rPr>
                                    <w:rFonts w:ascii="Arial" w:hAnsi="Arial" w:cs="Arial"/>
                                    <w:color w:val="000000"/>
                                    <w:sz w:val="20"/>
                                    <w:szCs w:val="20"/>
                                  </w:rPr>
                                  <w:t>3</w:t>
                                </w:r>
                              </w:p>
                            </w:txbxContent>
                          </wps:txbx>
                          <wps:bodyPr rot="0" vert="horz" wrap="none" lIns="0" tIns="0" rIns="0" bIns="0" anchor="t" anchorCtr="0">
                            <a:spAutoFit/>
                          </wps:bodyPr>
                        </wps:wsp>
                        <wps:wsp>
                          <wps:cNvPr id="111714142" name="Rectangle 215"/>
                          <wps:cNvSpPr>
                            <a:spLocks noChangeArrowheads="1"/>
                          </wps:cNvSpPr>
                          <wps:spPr bwMode="auto">
                            <a:xfrm>
                              <a:off x="5797" y="389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5DB34" w14:textId="5DFB07BB" w:rsidR="00C96373" w:rsidRDefault="00C96373">
                                <w:r>
                                  <w:rPr>
                                    <w:rFonts w:ascii="Arial" w:hAnsi="Arial" w:cs="Arial"/>
                                    <w:color w:val="000000"/>
                                    <w:sz w:val="20"/>
                                    <w:szCs w:val="20"/>
                                  </w:rPr>
                                  <w:t>9</w:t>
                                </w:r>
                              </w:p>
                            </w:txbxContent>
                          </wps:txbx>
                          <wps:bodyPr rot="0" vert="horz" wrap="none" lIns="0" tIns="0" rIns="0" bIns="0" anchor="t" anchorCtr="0">
                            <a:spAutoFit/>
                          </wps:bodyPr>
                        </wps:wsp>
                        <wps:wsp>
                          <wps:cNvPr id="1637519906" name="Rectangle 216"/>
                          <wps:cNvSpPr>
                            <a:spLocks noChangeArrowheads="1"/>
                          </wps:cNvSpPr>
                          <wps:spPr bwMode="auto">
                            <a:xfrm>
                              <a:off x="6450" y="389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A61D" w14:textId="57FCA92A" w:rsidR="00C96373" w:rsidRDefault="00C96373">
                                <w:r>
                                  <w:rPr>
                                    <w:rFonts w:ascii="Arial" w:hAnsi="Arial" w:cs="Arial"/>
                                    <w:color w:val="000000"/>
                                    <w:sz w:val="20"/>
                                    <w:szCs w:val="20"/>
                                  </w:rPr>
                                  <w:t>4</w:t>
                                </w:r>
                              </w:p>
                            </w:txbxContent>
                          </wps:txbx>
                          <wps:bodyPr rot="0" vert="horz" wrap="none" lIns="0" tIns="0" rIns="0" bIns="0" anchor="t" anchorCtr="0">
                            <a:spAutoFit/>
                          </wps:bodyPr>
                        </wps:wsp>
                        <wps:wsp>
                          <wps:cNvPr id="1440932135" name="Rectangle 217"/>
                          <wps:cNvSpPr>
                            <a:spLocks noChangeArrowheads="1"/>
                          </wps:cNvSpPr>
                          <wps:spPr bwMode="auto">
                            <a:xfrm>
                              <a:off x="7031" y="389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81E15" w14:textId="1514D004"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533076997" name="Rectangle 218"/>
                          <wps:cNvSpPr>
                            <a:spLocks noChangeArrowheads="1"/>
                          </wps:cNvSpPr>
                          <wps:spPr bwMode="auto">
                            <a:xfrm>
                              <a:off x="7572" y="389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C421" w14:textId="6D1DDF36"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815471265" name="Rectangle 219"/>
                          <wps:cNvSpPr>
                            <a:spLocks noChangeArrowheads="1"/>
                          </wps:cNvSpPr>
                          <wps:spPr bwMode="auto">
                            <a:xfrm>
                              <a:off x="8123" y="389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400DA" w14:textId="08638EB1"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304643636" name="Rectangle 220"/>
                          <wps:cNvSpPr>
                            <a:spLocks noChangeArrowheads="1"/>
                          </wps:cNvSpPr>
                          <wps:spPr bwMode="auto">
                            <a:xfrm>
                              <a:off x="8644" y="389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AC6CD" w14:textId="18EDAFB4"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64926714" name="Rectangle 221"/>
                          <wps:cNvSpPr>
                            <a:spLocks noChangeArrowheads="1"/>
                          </wps:cNvSpPr>
                          <wps:spPr bwMode="auto">
                            <a:xfrm>
                              <a:off x="9317" y="389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FB5BA" w14:textId="118D06E4"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05607213" name="Rectangle 222"/>
                          <wps:cNvSpPr>
                            <a:spLocks noChangeArrowheads="1"/>
                          </wps:cNvSpPr>
                          <wps:spPr bwMode="auto">
                            <a:xfrm>
                              <a:off x="9919" y="389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D832" w14:textId="2B548809"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852295493" name="Rectangle 223"/>
                          <wps:cNvSpPr>
                            <a:spLocks noChangeArrowheads="1"/>
                          </wps:cNvSpPr>
                          <wps:spPr bwMode="auto">
                            <a:xfrm>
                              <a:off x="10399" y="3895"/>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A176C" w14:textId="5FAC25C8"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331888244" name="Rectangle 224"/>
                          <wps:cNvSpPr>
                            <a:spLocks noChangeArrowheads="1"/>
                          </wps:cNvSpPr>
                          <wps:spPr bwMode="auto">
                            <a:xfrm>
                              <a:off x="10950" y="3895"/>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107C" w14:textId="77D81FA8"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2025033739" name="Rectangle 225"/>
                          <wps:cNvSpPr>
                            <a:spLocks noChangeArrowheads="1"/>
                          </wps:cNvSpPr>
                          <wps:spPr bwMode="auto">
                            <a:xfrm>
                              <a:off x="11450" y="3916"/>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EA2FF" w14:textId="16A0924D" w:rsidR="00C96373" w:rsidRDefault="00C96373">
                                <w:r>
                                  <w:rPr>
                                    <w:rFonts w:ascii="Times New Roman" w:hAnsi="Times New Roman" w:cs="Times New Roman"/>
                                    <w:color w:val="000000"/>
                                    <w:sz w:val="20"/>
                                    <w:szCs w:val="20"/>
                                  </w:rPr>
                                  <w:t>4.31</w:t>
                                </w:r>
                              </w:p>
                            </w:txbxContent>
                          </wps:txbx>
                          <wps:bodyPr rot="0" vert="horz" wrap="none" lIns="0" tIns="0" rIns="0" bIns="0" anchor="t" anchorCtr="0">
                            <a:spAutoFit/>
                          </wps:bodyPr>
                        </wps:wsp>
                        <wps:wsp>
                          <wps:cNvPr id="1143132586" name="Rectangle 226"/>
                          <wps:cNvSpPr>
                            <a:spLocks noChangeArrowheads="1"/>
                          </wps:cNvSpPr>
                          <wps:spPr bwMode="auto">
                            <a:xfrm>
                              <a:off x="12001" y="3916"/>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21BB8" w14:textId="480323CB" w:rsidR="00C96373" w:rsidRDefault="00C96373">
                                <w:r>
                                  <w:rPr>
                                    <w:rFonts w:ascii="Times New Roman" w:hAnsi="Times New Roman" w:cs="Times New Roman"/>
                                    <w:color w:val="000000"/>
                                    <w:sz w:val="20"/>
                                    <w:szCs w:val="20"/>
                                  </w:rPr>
                                  <w:t>4.53</w:t>
                                </w:r>
                              </w:p>
                            </w:txbxContent>
                          </wps:txbx>
                          <wps:bodyPr rot="0" vert="horz" wrap="none" lIns="0" tIns="0" rIns="0" bIns="0" anchor="t" anchorCtr="0">
                            <a:spAutoFit/>
                          </wps:bodyPr>
                        </wps:wsp>
                        <wps:wsp>
                          <wps:cNvPr id="83213628" name="Rectangle 227"/>
                          <wps:cNvSpPr>
                            <a:spLocks noChangeArrowheads="1"/>
                          </wps:cNvSpPr>
                          <wps:spPr bwMode="auto">
                            <a:xfrm>
                              <a:off x="12726" y="3905"/>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9FBA" w14:textId="391A3A7E" w:rsidR="00C96373" w:rsidRDefault="00C96373">
                                <w:r>
                                  <w:rPr>
                                    <w:rFonts w:ascii="Times New Roman" w:hAnsi="Times New Roman" w:cs="Times New Roman"/>
                                    <w:b/>
                                    <w:bCs/>
                                    <w:color w:val="000000"/>
                                    <w:sz w:val="20"/>
                                    <w:szCs w:val="20"/>
                                  </w:rPr>
                                  <w:t>4.42</w:t>
                                </w:r>
                              </w:p>
                            </w:txbxContent>
                          </wps:txbx>
                          <wps:bodyPr rot="0" vert="horz" wrap="none" lIns="0" tIns="0" rIns="0" bIns="0" anchor="t" anchorCtr="0">
                            <a:spAutoFit/>
                          </wps:bodyPr>
                        </wps:wsp>
                        <wps:wsp>
                          <wps:cNvPr id="1125687999" name="Rectangle 228"/>
                          <wps:cNvSpPr>
                            <a:spLocks noChangeArrowheads="1"/>
                          </wps:cNvSpPr>
                          <wps:spPr bwMode="auto">
                            <a:xfrm>
                              <a:off x="510" y="4211"/>
                              <a:ext cx="154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6AF79" w14:textId="1D65D2C8" w:rsidR="00C96373" w:rsidRDefault="00C96373">
                                <w:proofErr w:type="spellStart"/>
                                <w:r>
                                  <w:rPr>
                                    <w:rFonts w:ascii="Arial" w:hAnsi="Arial" w:cs="Arial"/>
                                    <w:color w:val="000000"/>
                                    <w:sz w:val="20"/>
                                    <w:szCs w:val="20"/>
                                  </w:rPr>
                                  <w:t>Модул</w:t>
                                </w:r>
                                <w:proofErr w:type="spellEnd"/>
                                <w:r>
                                  <w:rPr>
                                    <w:rFonts w:ascii="Arial" w:hAnsi="Arial" w:cs="Arial"/>
                                    <w:color w:val="000000"/>
                                    <w:sz w:val="20"/>
                                    <w:szCs w:val="20"/>
                                  </w:rPr>
                                  <w:t xml:space="preserve">: </w:t>
                                </w:r>
                                <w:proofErr w:type="spellStart"/>
                                <w:r>
                                  <w:rPr>
                                    <w:rFonts w:ascii="Arial" w:hAnsi="Arial" w:cs="Arial"/>
                                    <w:color w:val="000000"/>
                                    <w:sz w:val="20"/>
                                    <w:szCs w:val="20"/>
                                  </w:rPr>
                                  <w:t>Историја</w:t>
                                </w:r>
                                <w:proofErr w:type="spellEnd"/>
                              </w:p>
                            </w:txbxContent>
                          </wps:txbx>
                          <wps:bodyPr rot="0" vert="horz" wrap="none" lIns="0" tIns="0" rIns="0" bIns="0" anchor="t" anchorCtr="0">
                            <a:spAutoFit/>
                          </wps:bodyPr>
                        </wps:wsp>
                        <wps:wsp>
                          <wps:cNvPr id="303317753" name="Rectangle 229"/>
                          <wps:cNvSpPr>
                            <a:spLocks noChangeArrowheads="1"/>
                          </wps:cNvSpPr>
                          <wps:spPr bwMode="auto">
                            <a:xfrm>
                              <a:off x="3102" y="421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031E1" w14:textId="598EC1B8" w:rsidR="00C96373" w:rsidRDefault="00C96373">
                                <w:r>
                                  <w:rPr>
                                    <w:rFonts w:ascii="Arial" w:hAnsi="Arial" w:cs="Arial"/>
                                    <w:color w:val="000000"/>
                                    <w:sz w:val="20"/>
                                    <w:szCs w:val="20"/>
                                  </w:rPr>
                                  <w:t>26</w:t>
                                </w:r>
                              </w:p>
                            </w:txbxContent>
                          </wps:txbx>
                          <wps:bodyPr rot="0" vert="horz" wrap="none" lIns="0" tIns="0" rIns="0" bIns="0" anchor="t" anchorCtr="0">
                            <a:spAutoFit/>
                          </wps:bodyPr>
                        </wps:wsp>
                        <wps:wsp>
                          <wps:cNvPr id="1071110873" name="Rectangle 230"/>
                          <wps:cNvSpPr>
                            <a:spLocks noChangeArrowheads="1"/>
                          </wps:cNvSpPr>
                          <wps:spPr bwMode="auto">
                            <a:xfrm>
                              <a:off x="3745" y="421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D3673" w14:textId="0FA907EA" w:rsidR="00C96373" w:rsidRDefault="00C96373">
                                <w:r>
                                  <w:rPr>
                                    <w:rFonts w:ascii="Arial" w:hAnsi="Arial" w:cs="Arial"/>
                                    <w:color w:val="000000"/>
                                    <w:sz w:val="20"/>
                                    <w:szCs w:val="20"/>
                                  </w:rPr>
                                  <w:t>24</w:t>
                                </w:r>
                              </w:p>
                            </w:txbxContent>
                          </wps:txbx>
                          <wps:bodyPr rot="0" vert="horz" wrap="none" lIns="0" tIns="0" rIns="0" bIns="0" anchor="t" anchorCtr="0">
                            <a:spAutoFit/>
                          </wps:bodyPr>
                        </wps:wsp>
                        <wps:wsp>
                          <wps:cNvPr id="1764287984" name="Rectangle 231"/>
                          <wps:cNvSpPr>
                            <a:spLocks noChangeArrowheads="1"/>
                          </wps:cNvSpPr>
                          <wps:spPr bwMode="auto">
                            <a:xfrm>
                              <a:off x="4501" y="421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57C96" w14:textId="21B3BEA6" w:rsidR="00C96373" w:rsidRDefault="00C96373">
                                <w:r>
                                  <w:rPr>
                                    <w:rFonts w:ascii="Arial" w:hAnsi="Arial" w:cs="Arial"/>
                                    <w:color w:val="000000"/>
                                    <w:sz w:val="20"/>
                                    <w:szCs w:val="20"/>
                                  </w:rPr>
                                  <w:t>6</w:t>
                                </w:r>
                              </w:p>
                            </w:txbxContent>
                          </wps:txbx>
                          <wps:bodyPr rot="0" vert="horz" wrap="none" lIns="0" tIns="0" rIns="0" bIns="0" anchor="t" anchorCtr="0">
                            <a:spAutoFit/>
                          </wps:bodyPr>
                        </wps:wsp>
                        <wps:wsp>
                          <wps:cNvPr id="1835343102" name="Rectangle 232"/>
                          <wps:cNvSpPr>
                            <a:spLocks noChangeArrowheads="1"/>
                          </wps:cNvSpPr>
                          <wps:spPr bwMode="auto">
                            <a:xfrm>
                              <a:off x="5154" y="421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250C3" w14:textId="7CEA91AD" w:rsidR="00C96373" w:rsidRDefault="00C96373">
                                <w:r>
                                  <w:rPr>
                                    <w:rFonts w:ascii="Arial" w:hAnsi="Arial" w:cs="Arial"/>
                                    <w:color w:val="000000"/>
                                    <w:sz w:val="20"/>
                                    <w:szCs w:val="20"/>
                                  </w:rPr>
                                  <w:t>8</w:t>
                                </w:r>
                              </w:p>
                            </w:txbxContent>
                          </wps:txbx>
                          <wps:bodyPr rot="0" vert="horz" wrap="none" lIns="0" tIns="0" rIns="0" bIns="0" anchor="t" anchorCtr="0">
                            <a:spAutoFit/>
                          </wps:bodyPr>
                        </wps:wsp>
                        <wps:wsp>
                          <wps:cNvPr id="2099816971" name="Rectangle 233"/>
                          <wps:cNvSpPr>
                            <a:spLocks noChangeArrowheads="1"/>
                          </wps:cNvSpPr>
                          <wps:spPr bwMode="auto">
                            <a:xfrm>
                              <a:off x="5797" y="421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0AF63" w14:textId="2B31B2DB" w:rsidR="00C96373" w:rsidRDefault="00C96373">
                                <w:r>
                                  <w:rPr>
                                    <w:rFonts w:ascii="Arial" w:hAnsi="Arial" w:cs="Arial"/>
                                    <w:color w:val="000000"/>
                                    <w:sz w:val="20"/>
                                    <w:szCs w:val="20"/>
                                  </w:rPr>
                                  <w:t>3</w:t>
                                </w:r>
                              </w:p>
                            </w:txbxContent>
                          </wps:txbx>
                          <wps:bodyPr rot="0" vert="horz" wrap="none" lIns="0" tIns="0" rIns="0" bIns="0" anchor="t" anchorCtr="0">
                            <a:spAutoFit/>
                          </wps:bodyPr>
                        </wps:wsp>
                        <wps:wsp>
                          <wps:cNvPr id="794894344" name="Rectangle 234"/>
                          <wps:cNvSpPr>
                            <a:spLocks noChangeArrowheads="1"/>
                          </wps:cNvSpPr>
                          <wps:spPr bwMode="auto">
                            <a:xfrm>
                              <a:off x="6450" y="421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2077" w14:textId="3AF8CC8F"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793616379" name="Rectangle 235"/>
                          <wps:cNvSpPr>
                            <a:spLocks noChangeArrowheads="1"/>
                          </wps:cNvSpPr>
                          <wps:spPr bwMode="auto">
                            <a:xfrm>
                              <a:off x="7031" y="421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124E1" w14:textId="2E407C17"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946513173" name="Rectangle 236"/>
                          <wps:cNvSpPr>
                            <a:spLocks noChangeArrowheads="1"/>
                          </wps:cNvSpPr>
                          <wps:spPr bwMode="auto">
                            <a:xfrm>
                              <a:off x="7572" y="421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BC88B" w14:textId="64AEC8CC"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472158926" name="Rectangle 237"/>
                          <wps:cNvSpPr>
                            <a:spLocks noChangeArrowheads="1"/>
                          </wps:cNvSpPr>
                          <wps:spPr bwMode="auto">
                            <a:xfrm>
                              <a:off x="8123" y="421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B4A88" w14:textId="0B43213D"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612656087" name="Rectangle 238"/>
                          <wps:cNvSpPr>
                            <a:spLocks noChangeArrowheads="1"/>
                          </wps:cNvSpPr>
                          <wps:spPr bwMode="auto">
                            <a:xfrm>
                              <a:off x="8644" y="421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9CE64" w14:textId="5BC982E4"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648223057" name="Rectangle 239"/>
                          <wps:cNvSpPr>
                            <a:spLocks noChangeArrowheads="1"/>
                          </wps:cNvSpPr>
                          <wps:spPr bwMode="auto">
                            <a:xfrm>
                              <a:off x="9317" y="421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EC484" w14:textId="3A4CED97"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44647322" name="Rectangle 240"/>
                          <wps:cNvSpPr>
                            <a:spLocks noChangeArrowheads="1"/>
                          </wps:cNvSpPr>
                          <wps:spPr bwMode="auto">
                            <a:xfrm>
                              <a:off x="9919" y="421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77A5A" w14:textId="07DF7FAC"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861838366" name="Rectangle 241"/>
                          <wps:cNvSpPr>
                            <a:spLocks noChangeArrowheads="1"/>
                          </wps:cNvSpPr>
                          <wps:spPr bwMode="auto">
                            <a:xfrm>
                              <a:off x="10399" y="421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068E3" w14:textId="08161330"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8958310" name="Rectangle 242"/>
                          <wps:cNvSpPr>
                            <a:spLocks noChangeArrowheads="1"/>
                          </wps:cNvSpPr>
                          <wps:spPr bwMode="auto">
                            <a:xfrm>
                              <a:off x="10950" y="421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002FC" w14:textId="0675ECCD"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825089326" name="Rectangle 243"/>
                          <wps:cNvSpPr>
                            <a:spLocks noChangeArrowheads="1"/>
                          </wps:cNvSpPr>
                          <wps:spPr bwMode="auto">
                            <a:xfrm>
                              <a:off x="11450" y="4232"/>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0DDAB" w14:textId="45D9A4DB" w:rsidR="00C96373" w:rsidRDefault="00C96373">
                                <w:r>
                                  <w:rPr>
                                    <w:rFonts w:ascii="Times New Roman" w:hAnsi="Times New Roman" w:cs="Times New Roman"/>
                                    <w:color w:val="000000"/>
                                    <w:sz w:val="20"/>
                                    <w:szCs w:val="20"/>
                                  </w:rPr>
                                  <w:t>4.58</w:t>
                                </w:r>
                              </w:p>
                            </w:txbxContent>
                          </wps:txbx>
                          <wps:bodyPr rot="0" vert="horz" wrap="none" lIns="0" tIns="0" rIns="0" bIns="0" anchor="t" anchorCtr="0">
                            <a:spAutoFit/>
                          </wps:bodyPr>
                        </wps:wsp>
                        <wps:wsp>
                          <wps:cNvPr id="602156955" name="Rectangle 244"/>
                          <wps:cNvSpPr>
                            <a:spLocks noChangeArrowheads="1"/>
                          </wps:cNvSpPr>
                          <wps:spPr bwMode="auto">
                            <a:xfrm>
                              <a:off x="12001" y="4232"/>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F7FFC" w14:textId="7EE5F2E5" w:rsidR="00C96373" w:rsidRDefault="00C96373">
                                <w:r>
                                  <w:rPr>
                                    <w:rFonts w:ascii="Times New Roman" w:hAnsi="Times New Roman" w:cs="Times New Roman"/>
                                    <w:color w:val="000000"/>
                                    <w:sz w:val="20"/>
                                    <w:szCs w:val="20"/>
                                  </w:rPr>
                                  <w:t>4.50</w:t>
                                </w:r>
                              </w:p>
                            </w:txbxContent>
                          </wps:txbx>
                          <wps:bodyPr rot="0" vert="horz" wrap="none" lIns="0" tIns="0" rIns="0" bIns="0" anchor="t" anchorCtr="0">
                            <a:spAutoFit/>
                          </wps:bodyPr>
                        </wps:wsp>
                        <wps:wsp>
                          <wps:cNvPr id="1526538838" name="Rectangle 245"/>
                          <wps:cNvSpPr>
                            <a:spLocks noChangeArrowheads="1"/>
                          </wps:cNvSpPr>
                          <wps:spPr bwMode="auto">
                            <a:xfrm>
                              <a:off x="12726" y="4221"/>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3EF53" w14:textId="0ED80169" w:rsidR="00C96373" w:rsidRDefault="00C96373">
                                <w:r>
                                  <w:rPr>
                                    <w:rFonts w:ascii="Times New Roman" w:hAnsi="Times New Roman" w:cs="Times New Roman"/>
                                    <w:b/>
                                    <w:bCs/>
                                    <w:color w:val="000000"/>
                                    <w:sz w:val="20"/>
                                    <w:szCs w:val="20"/>
                                  </w:rPr>
                                  <w:t>4.54</w:t>
                                </w:r>
                              </w:p>
                            </w:txbxContent>
                          </wps:txbx>
                          <wps:bodyPr rot="0" vert="horz" wrap="none" lIns="0" tIns="0" rIns="0" bIns="0" anchor="t" anchorCtr="0">
                            <a:spAutoFit/>
                          </wps:bodyPr>
                        </wps:wsp>
                        <wps:wsp>
                          <wps:cNvPr id="229468510" name="Rectangle 246"/>
                          <wps:cNvSpPr>
                            <a:spLocks noChangeArrowheads="1"/>
                          </wps:cNvSpPr>
                          <wps:spPr bwMode="auto">
                            <a:xfrm>
                              <a:off x="510" y="4527"/>
                              <a:ext cx="178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1F0E5" w14:textId="584E9D12" w:rsidR="00C96373" w:rsidRDefault="00C96373">
                                <w:proofErr w:type="spellStart"/>
                                <w:r>
                                  <w:rPr>
                                    <w:rFonts w:ascii="Arial" w:hAnsi="Arial" w:cs="Arial"/>
                                    <w:color w:val="000000"/>
                                    <w:sz w:val="20"/>
                                    <w:szCs w:val="20"/>
                                  </w:rPr>
                                  <w:t>Модул</w:t>
                                </w:r>
                                <w:proofErr w:type="spellEnd"/>
                                <w:r>
                                  <w:rPr>
                                    <w:rFonts w:ascii="Arial" w:hAnsi="Arial" w:cs="Arial"/>
                                    <w:color w:val="000000"/>
                                    <w:sz w:val="20"/>
                                    <w:szCs w:val="20"/>
                                  </w:rPr>
                                  <w:t xml:space="preserve">: </w:t>
                                </w:r>
                                <w:proofErr w:type="spellStart"/>
                                <w:r>
                                  <w:rPr>
                                    <w:rFonts w:ascii="Arial" w:hAnsi="Arial" w:cs="Arial"/>
                                    <w:color w:val="000000"/>
                                    <w:sz w:val="20"/>
                                    <w:szCs w:val="20"/>
                                  </w:rPr>
                                  <w:t>Географија</w:t>
                                </w:r>
                                <w:proofErr w:type="spellEnd"/>
                              </w:p>
                            </w:txbxContent>
                          </wps:txbx>
                          <wps:bodyPr rot="0" vert="horz" wrap="none" lIns="0" tIns="0" rIns="0" bIns="0" anchor="t" anchorCtr="0">
                            <a:spAutoFit/>
                          </wps:bodyPr>
                        </wps:wsp>
                        <wps:wsp>
                          <wps:cNvPr id="1227859622" name="Rectangle 247"/>
                          <wps:cNvSpPr>
                            <a:spLocks noChangeArrowheads="1"/>
                          </wps:cNvSpPr>
                          <wps:spPr bwMode="auto">
                            <a:xfrm>
                              <a:off x="3102" y="4527"/>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DEBE1" w14:textId="743FBC0B" w:rsidR="00C96373" w:rsidRDefault="00C96373">
                                <w:r>
                                  <w:rPr>
                                    <w:rFonts w:ascii="Arial" w:hAnsi="Arial" w:cs="Arial"/>
                                    <w:color w:val="000000"/>
                                    <w:sz w:val="20"/>
                                    <w:szCs w:val="20"/>
                                  </w:rPr>
                                  <w:t>23</w:t>
                                </w:r>
                              </w:p>
                            </w:txbxContent>
                          </wps:txbx>
                          <wps:bodyPr rot="0" vert="horz" wrap="none" lIns="0" tIns="0" rIns="0" bIns="0" anchor="t" anchorCtr="0">
                            <a:spAutoFit/>
                          </wps:bodyPr>
                        </wps:wsp>
                        <wps:wsp>
                          <wps:cNvPr id="1859457078" name="Rectangle 248"/>
                          <wps:cNvSpPr>
                            <a:spLocks noChangeArrowheads="1"/>
                          </wps:cNvSpPr>
                          <wps:spPr bwMode="auto">
                            <a:xfrm>
                              <a:off x="3745" y="4527"/>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616BA" w14:textId="411179DB" w:rsidR="00C96373" w:rsidRDefault="00C96373">
                                <w:r>
                                  <w:rPr>
                                    <w:rFonts w:ascii="Arial" w:hAnsi="Arial" w:cs="Arial"/>
                                    <w:color w:val="000000"/>
                                    <w:sz w:val="20"/>
                                    <w:szCs w:val="20"/>
                                  </w:rPr>
                                  <w:t>26</w:t>
                                </w:r>
                              </w:p>
                            </w:txbxContent>
                          </wps:txbx>
                          <wps:bodyPr rot="0" vert="horz" wrap="none" lIns="0" tIns="0" rIns="0" bIns="0" anchor="t" anchorCtr="0">
                            <a:spAutoFit/>
                          </wps:bodyPr>
                        </wps:wsp>
                        <wps:wsp>
                          <wps:cNvPr id="1127376523" name="Rectangle 249"/>
                          <wps:cNvSpPr>
                            <a:spLocks noChangeArrowheads="1"/>
                          </wps:cNvSpPr>
                          <wps:spPr bwMode="auto">
                            <a:xfrm>
                              <a:off x="4501" y="4527"/>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FCB1B" w14:textId="095383B6" w:rsidR="00C96373" w:rsidRDefault="00C96373">
                                <w:r>
                                  <w:rPr>
                                    <w:rFonts w:ascii="Arial" w:hAnsi="Arial" w:cs="Arial"/>
                                    <w:color w:val="000000"/>
                                    <w:sz w:val="20"/>
                                    <w:szCs w:val="20"/>
                                  </w:rPr>
                                  <w:t>4</w:t>
                                </w:r>
                              </w:p>
                            </w:txbxContent>
                          </wps:txbx>
                          <wps:bodyPr rot="0" vert="horz" wrap="none" lIns="0" tIns="0" rIns="0" bIns="0" anchor="t" anchorCtr="0">
                            <a:spAutoFit/>
                          </wps:bodyPr>
                        </wps:wsp>
                        <wps:wsp>
                          <wps:cNvPr id="1867691658" name="Rectangle 250"/>
                          <wps:cNvSpPr>
                            <a:spLocks noChangeArrowheads="1"/>
                          </wps:cNvSpPr>
                          <wps:spPr bwMode="auto">
                            <a:xfrm>
                              <a:off x="5154" y="4527"/>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74E46" w14:textId="21963FBF" w:rsidR="00C96373" w:rsidRDefault="00C96373">
                                <w:r>
                                  <w:rPr>
                                    <w:rFonts w:ascii="Arial" w:hAnsi="Arial" w:cs="Arial"/>
                                    <w:color w:val="000000"/>
                                    <w:sz w:val="20"/>
                                    <w:szCs w:val="20"/>
                                  </w:rPr>
                                  <w:t>7</w:t>
                                </w:r>
                              </w:p>
                            </w:txbxContent>
                          </wps:txbx>
                          <wps:bodyPr rot="0" vert="horz" wrap="none" lIns="0" tIns="0" rIns="0" bIns="0" anchor="t" anchorCtr="0">
                            <a:spAutoFit/>
                          </wps:bodyPr>
                        </wps:wsp>
                        <wps:wsp>
                          <wps:cNvPr id="1445692116" name="Rectangle 251"/>
                          <wps:cNvSpPr>
                            <a:spLocks noChangeArrowheads="1"/>
                          </wps:cNvSpPr>
                          <wps:spPr bwMode="auto">
                            <a:xfrm>
                              <a:off x="5797" y="4527"/>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008B" w14:textId="5C17D9D3" w:rsidR="00C96373" w:rsidRDefault="00C96373">
                                <w:r>
                                  <w:rPr>
                                    <w:rFonts w:ascii="Arial" w:hAnsi="Arial" w:cs="Arial"/>
                                    <w:color w:val="000000"/>
                                    <w:sz w:val="20"/>
                                    <w:szCs w:val="20"/>
                                  </w:rPr>
                                  <w:t>8</w:t>
                                </w:r>
                              </w:p>
                            </w:txbxContent>
                          </wps:txbx>
                          <wps:bodyPr rot="0" vert="horz" wrap="none" lIns="0" tIns="0" rIns="0" bIns="0" anchor="t" anchorCtr="0">
                            <a:spAutoFit/>
                          </wps:bodyPr>
                        </wps:wsp>
                        <wps:wsp>
                          <wps:cNvPr id="1155341751" name="Rectangle 252"/>
                          <wps:cNvSpPr>
                            <a:spLocks noChangeArrowheads="1"/>
                          </wps:cNvSpPr>
                          <wps:spPr bwMode="auto">
                            <a:xfrm>
                              <a:off x="6450" y="4527"/>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BD83" w14:textId="13B251EB"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552041879" name="Rectangle 253"/>
                          <wps:cNvSpPr>
                            <a:spLocks noChangeArrowheads="1"/>
                          </wps:cNvSpPr>
                          <wps:spPr bwMode="auto">
                            <a:xfrm>
                              <a:off x="7031" y="4527"/>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4114B" w14:textId="39F4ED9E"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1304396281" name="Rectangle 254"/>
                          <wps:cNvSpPr>
                            <a:spLocks noChangeArrowheads="1"/>
                          </wps:cNvSpPr>
                          <wps:spPr bwMode="auto">
                            <a:xfrm>
                              <a:off x="7572" y="4527"/>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9BD26" w14:textId="75966EDB"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997932057" name="Rectangle 255"/>
                          <wps:cNvSpPr>
                            <a:spLocks noChangeArrowheads="1"/>
                          </wps:cNvSpPr>
                          <wps:spPr bwMode="auto">
                            <a:xfrm>
                              <a:off x="8123" y="4527"/>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847A7" w14:textId="009AE0E1"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595945577" name="Rectangle 256"/>
                          <wps:cNvSpPr>
                            <a:spLocks noChangeArrowheads="1"/>
                          </wps:cNvSpPr>
                          <wps:spPr bwMode="auto">
                            <a:xfrm>
                              <a:off x="8644" y="4527"/>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8FFC8" w14:textId="4444CE43"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347553549" name="Rectangle 257"/>
                          <wps:cNvSpPr>
                            <a:spLocks noChangeArrowheads="1"/>
                          </wps:cNvSpPr>
                          <wps:spPr bwMode="auto">
                            <a:xfrm>
                              <a:off x="9317" y="4527"/>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0E070" w14:textId="7F33CC6D"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309997351" name="Rectangle 258"/>
                          <wps:cNvSpPr>
                            <a:spLocks noChangeArrowheads="1"/>
                          </wps:cNvSpPr>
                          <wps:spPr bwMode="auto">
                            <a:xfrm>
                              <a:off x="9919" y="4527"/>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CBC02" w14:textId="66E91260"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59795966" name="Rectangle 259"/>
                          <wps:cNvSpPr>
                            <a:spLocks noChangeArrowheads="1"/>
                          </wps:cNvSpPr>
                          <wps:spPr bwMode="auto">
                            <a:xfrm>
                              <a:off x="10399" y="4527"/>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8D5AD" w14:textId="597BBC09"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644611510" name="Rectangle 260"/>
                          <wps:cNvSpPr>
                            <a:spLocks noChangeArrowheads="1"/>
                          </wps:cNvSpPr>
                          <wps:spPr bwMode="auto">
                            <a:xfrm>
                              <a:off x="10950" y="4527"/>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874E" w14:textId="295086DB"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524291662" name="Rectangle 261"/>
                          <wps:cNvSpPr>
                            <a:spLocks noChangeArrowheads="1"/>
                          </wps:cNvSpPr>
                          <wps:spPr bwMode="auto">
                            <a:xfrm>
                              <a:off x="11450" y="4548"/>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5B1D" w14:textId="66F75F8D" w:rsidR="00C96373" w:rsidRDefault="00C96373">
                                <w:r>
                                  <w:rPr>
                                    <w:rFonts w:ascii="Times New Roman" w:hAnsi="Times New Roman" w:cs="Times New Roman"/>
                                    <w:color w:val="000000"/>
                                    <w:sz w:val="20"/>
                                    <w:szCs w:val="20"/>
                                  </w:rPr>
                                  <w:t>4.36</w:t>
                                </w:r>
                              </w:p>
                            </w:txbxContent>
                          </wps:txbx>
                          <wps:bodyPr rot="0" vert="horz" wrap="none" lIns="0" tIns="0" rIns="0" bIns="0" anchor="t" anchorCtr="0">
                            <a:spAutoFit/>
                          </wps:bodyPr>
                        </wps:wsp>
                        <wps:wsp>
                          <wps:cNvPr id="1048778107" name="Rectangle 262"/>
                          <wps:cNvSpPr>
                            <a:spLocks noChangeArrowheads="1"/>
                          </wps:cNvSpPr>
                          <wps:spPr bwMode="auto">
                            <a:xfrm>
                              <a:off x="12001" y="4548"/>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BDC8" w14:textId="3A33867F" w:rsidR="00C96373" w:rsidRDefault="00C96373">
                                <w:r>
                                  <w:rPr>
                                    <w:rFonts w:ascii="Times New Roman" w:hAnsi="Times New Roman" w:cs="Times New Roman"/>
                                    <w:color w:val="000000"/>
                                    <w:sz w:val="20"/>
                                    <w:szCs w:val="20"/>
                                  </w:rPr>
                                  <w:t>4.58</w:t>
                                </w:r>
                              </w:p>
                            </w:txbxContent>
                          </wps:txbx>
                          <wps:bodyPr rot="0" vert="horz" wrap="none" lIns="0" tIns="0" rIns="0" bIns="0" anchor="t" anchorCtr="0">
                            <a:spAutoFit/>
                          </wps:bodyPr>
                        </wps:wsp>
                        <wps:wsp>
                          <wps:cNvPr id="1415978156" name="Rectangle 263"/>
                          <wps:cNvSpPr>
                            <a:spLocks noChangeArrowheads="1"/>
                          </wps:cNvSpPr>
                          <wps:spPr bwMode="auto">
                            <a:xfrm>
                              <a:off x="12726" y="4537"/>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41BE8" w14:textId="5540C983" w:rsidR="00C96373" w:rsidRDefault="00C96373">
                                <w:r>
                                  <w:rPr>
                                    <w:rFonts w:ascii="Times New Roman" w:hAnsi="Times New Roman" w:cs="Times New Roman"/>
                                    <w:b/>
                                    <w:bCs/>
                                    <w:color w:val="000000"/>
                                    <w:sz w:val="20"/>
                                    <w:szCs w:val="20"/>
                                  </w:rPr>
                                  <w:t>4.47</w:t>
                                </w:r>
                              </w:p>
                            </w:txbxContent>
                          </wps:txbx>
                          <wps:bodyPr rot="0" vert="horz" wrap="none" lIns="0" tIns="0" rIns="0" bIns="0" anchor="t" anchorCtr="0">
                            <a:spAutoFit/>
                          </wps:bodyPr>
                        </wps:wsp>
                        <wps:wsp>
                          <wps:cNvPr id="1816031070" name="Rectangle 264"/>
                          <wps:cNvSpPr>
                            <a:spLocks noChangeArrowheads="1"/>
                          </wps:cNvSpPr>
                          <wps:spPr bwMode="auto">
                            <a:xfrm>
                              <a:off x="510" y="4843"/>
                              <a:ext cx="164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3FEE1" w14:textId="20123020" w:rsidR="00C96373" w:rsidRDefault="00C96373">
                                <w:proofErr w:type="spellStart"/>
                                <w:r>
                                  <w:rPr>
                                    <w:rFonts w:ascii="Arial" w:hAnsi="Arial" w:cs="Arial"/>
                                    <w:color w:val="000000"/>
                                    <w:sz w:val="20"/>
                                    <w:szCs w:val="20"/>
                                  </w:rPr>
                                  <w:t>Модул</w:t>
                                </w:r>
                                <w:proofErr w:type="spellEnd"/>
                                <w:r>
                                  <w:rPr>
                                    <w:rFonts w:ascii="Arial" w:hAnsi="Arial" w:cs="Arial"/>
                                    <w:color w:val="000000"/>
                                    <w:sz w:val="20"/>
                                    <w:szCs w:val="20"/>
                                  </w:rPr>
                                  <w:t xml:space="preserve">: </w:t>
                                </w:r>
                                <w:proofErr w:type="spellStart"/>
                                <w:r>
                                  <w:rPr>
                                    <w:rFonts w:ascii="Arial" w:hAnsi="Arial" w:cs="Arial"/>
                                    <w:color w:val="000000"/>
                                    <w:sz w:val="20"/>
                                    <w:szCs w:val="20"/>
                                  </w:rPr>
                                  <w:t>Граѓанско</w:t>
                                </w:r>
                                <w:proofErr w:type="spellEnd"/>
                                <w:r>
                                  <w:rPr>
                                    <w:rFonts w:ascii="Arial" w:hAnsi="Arial" w:cs="Arial"/>
                                    <w:color w:val="000000"/>
                                    <w:sz w:val="20"/>
                                    <w:szCs w:val="20"/>
                                  </w:rPr>
                                  <w:t xml:space="preserve"> </w:t>
                                </w:r>
                              </w:p>
                            </w:txbxContent>
                          </wps:txbx>
                          <wps:bodyPr rot="0" vert="horz" wrap="none" lIns="0" tIns="0" rIns="0" bIns="0" anchor="t" anchorCtr="0">
                            <a:spAutoFit/>
                          </wps:bodyPr>
                        </wps:wsp>
                        <wps:wsp>
                          <wps:cNvPr id="1143277756" name="Rectangle 265"/>
                          <wps:cNvSpPr>
                            <a:spLocks noChangeArrowheads="1"/>
                          </wps:cNvSpPr>
                          <wps:spPr bwMode="auto">
                            <a:xfrm>
                              <a:off x="510" y="5098"/>
                              <a:ext cx="120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42026" w14:textId="60466E2C" w:rsidR="00C96373" w:rsidRDefault="00C96373">
                                <w:proofErr w:type="spellStart"/>
                                <w:r>
                                  <w:rPr>
                                    <w:rFonts w:ascii="Arial" w:hAnsi="Arial" w:cs="Arial"/>
                                    <w:color w:val="000000"/>
                                    <w:sz w:val="20"/>
                                    <w:szCs w:val="20"/>
                                  </w:rPr>
                                  <w:t>образование</w:t>
                                </w:r>
                                <w:proofErr w:type="spellEnd"/>
                              </w:p>
                            </w:txbxContent>
                          </wps:txbx>
                          <wps:bodyPr rot="0" vert="horz" wrap="none" lIns="0" tIns="0" rIns="0" bIns="0" anchor="t" anchorCtr="0">
                            <a:spAutoFit/>
                          </wps:bodyPr>
                        </wps:wsp>
                        <wps:wsp>
                          <wps:cNvPr id="646150527" name="Rectangle 266"/>
                          <wps:cNvSpPr>
                            <a:spLocks noChangeArrowheads="1"/>
                          </wps:cNvSpPr>
                          <wps:spPr bwMode="auto">
                            <a:xfrm>
                              <a:off x="3102" y="4843"/>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22F3" w14:textId="3BE88BEB" w:rsidR="00C96373" w:rsidRDefault="00C96373">
                                <w:r>
                                  <w:rPr>
                                    <w:rFonts w:ascii="Arial" w:hAnsi="Arial" w:cs="Arial"/>
                                    <w:color w:val="000000"/>
                                    <w:sz w:val="20"/>
                                    <w:szCs w:val="20"/>
                                  </w:rPr>
                                  <w:t>35</w:t>
                                </w:r>
                              </w:p>
                            </w:txbxContent>
                          </wps:txbx>
                          <wps:bodyPr rot="0" vert="horz" wrap="none" lIns="0" tIns="0" rIns="0" bIns="0" anchor="t" anchorCtr="0">
                            <a:spAutoFit/>
                          </wps:bodyPr>
                        </wps:wsp>
                        <wps:wsp>
                          <wps:cNvPr id="133925431" name="Rectangle 267"/>
                          <wps:cNvSpPr>
                            <a:spLocks noChangeArrowheads="1"/>
                          </wps:cNvSpPr>
                          <wps:spPr bwMode="auto">
                            <a:xfrm>
                              <a:off x="3745" y="4843"/>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B84E9" w14:textId="684FBDED" w:rsidR="00C96373" w:rsidRDefault="00C96373">
                                <w:r>
                                  <w:rPr>
                                    <w:rFonts w:ascii="Arial" w:hAnsi="Arial" w:cs="Arial"/>
                                    <w:color w:val="000000"/>
                                    <w:sz w:val="20"/>
                                    <w:szCs w:val="20"/>
                                  </w:rPr>
                                  <w:t>34</w:t>
                                </w:r>
                              </w:p>
                            </w:txbxContent>
                          </wps:txbx>
                          <wps:bodyPr rot="0" vert="horz" wrap="none" lIns="0" tIns="0" rIns="0" bIns="0" anchor="t" anchorCtr="0">
                            <a:spAutoFit/>
                          </wps:bodyPr>
                        </wps:wsp>
                        <wps:wsp>
                          <wps:cNvPr id="2041182134" name="Rectangle 268"/>
                          <wps:cNvSpPr>
                            <a:spLocks noChangeArrowheads="1"/>
                          </wps:cNvSpPr>
                          <wps:spPr bwMode="auto">
                            <a:xfrm>
                              <a:off x="4501" y="484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B217" w14:textId="033634F1"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870872825" name="Rectangle 269"/>
                          <wps:cNvSpPr>
                            <a:spLocks noChangeArrowheads="1"/>
                          </wps:cNvSpPr>
                          <wps:spPr bwMode="auto">
                            <a:xfrm>
                              <a:off x="5154" y="484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6EF7C" w14:textId="505355D2"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399732587" name="Rectangle 270"/>
                          <wps:cNvSpPr>
                            <a:spLocks noChangeArrowheads="1"/>
                          </wps:cNvSpPr>
                          <wps:spPr bwMode="auto">
                            <a:xfrm>
                              <a:off x="5797" y="484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02DE8" w14:textId="67EBABB3"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503439274" name="Rectangle 271"/>
                          <wps:cNvSpPr>
                            <a:spLocks noChangeArrowheads="1"/>
                          </wps:cNvSpPr>
                          <wps:spPr bwMode="auto">
                            <a:xfrm>
                              <a:off x="6450" y="484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35F5" w14:textId="64922B9C"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492817408" name="Rectangle 272"/>
                          <wps:cNvSpPr>
                            <a:spLocks noChangeArrowheads="1"/>
                          </wps:cNvSpPr>
                          <wps:spPr bwMode="auto">
                            <a:xfrm>
                              <a:off x="7031" y="484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DC10" w14:textId="111D77B7"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1594594676" name="Rectangle 273"/>
                          <wps:cNvSpPr>
                            <a:spLocks noChangeArrowheads="1"/>
                          </wps:cNvSpPr>
                          <wps:spPr bwMode="auto">
                            <a:xfrm>
                              <a:off x="7572" y="484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F621F" w14:textId="6BA77DB5"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1569744898" name="Rectangle 274"/>
                          <wps:cNvSpPr>
                            <a:spLocks noChangeArrowheads="1"/>
                          </wps:cNvSpPr>
                          <wps:spPr bwMode="auto">
                            <a:xfrm>
                              <a:off x="8123" y="484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2C19A" w14:textId="604B4C79"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405768410" name="Rectangle 275"/>
                          <wps:cNvSpPr>
                            <a:spLocks noChangeArrowheads="1"/>
                          </wps:cNvSpPr>
                          <wps:spPr bwMode="auto">
                            <a:xfrm>
                              <a:off x="8644" y="484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F0B0A" w14:textId="04357015"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002601295" name="Rectangle 276"/>
                          <wps:cNvSpPr>
                            <a:spLocks noChangeArrowheads="1"/>
                          </wps:cNvSpPr>
                          <wps:spPr bwMode="auto">
                            <a:xfrm>
                              <a:off x="9317" y="484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5F0A2" w14:textId="2C28D726"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28360960" name="Rectangle 277"/>
                          <wps:cNvSpPr>
                            <a:spLocks noChangeArrowheads="1"/>
                          </wps:cNvSpPr>
                          <wps:spPr bwMode="auto">
                            <a:xfrm>
                              <a:off x="9919" y="4843"/>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AA0BA" w14:textId="1E9997D2"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136694839" name="Rectangle 278"/>
                          <wps:cNvSpPr>
                            <a:spLocks noChangeArrowheads="1"/>
                          </wps:cNvSpPr>
                          <wps:spPr bwMode="auto">
                            <a:xfrm>
                              <a:off x="10399" y="4843"/>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4D83" w14:textId="13F5D742"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560003439" name="Rectangle 279"/>
                          <wps:cNvSpPr>
                            <a:spLocks noChangeArrowheads="1"/>
                          </wps:cNvSpPr>
                          <wps:spPr bwMode="auto">
                            <a:xfrm>
                              <a:off x="10950" y="4843"/>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16BF3" w14:textId="3ED1948E"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926102704" name="Rectangle 280"/>
                          <wps:cNvSpPr>
                            <a:spLocks noChangeArrowheads="1"/>
                          </wps:cNvSpPr>
                          <wps:spPr bwMode="auto">
                            <a:xfrm>
                              <a:off x="11450" y="4864"/>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520A5" w14:textId="2122F2E2" w:rsidR="00C96373" w:rsidRDefault="00C96373">
                                <w:r>
                                  <w:rPr>
                                    <w:rFonts w:ascii="Times New Roman" w:hAnsi="Times New Roman" w:cs="Times New Roman"/>
                                    <w:color w:val="000000"/>
                                    <w:sz w:val="20"/>
                                    <w:szCs w:val="20"/>
                                  </w:rPr>
                                  <w:t>4.92</w:t>
                                </w:r>
                              </w:p>
                            </w:txbxContent>
                          </wps:txbx>
                          <wps:bodyPr rot="0" vert="horz" wrap="none" lIns="0" tIns="0" rIns="0" bIns="0" anchor="t" anchorCtr="0">
                            <a:spAutoFit/>
                          </wps:bodyPr>
                        </wps:wsp>
                        <wps:wsp>
                          <wps:cNvPr id="2119009772" name="Rectangle 281"/>
                          <wps:cNvSpPr>
                            <a:spLocks noChangeArrowheads="1"/>
                          </wps:cNvSpPr>
                          <wps:spPr bwMode="auto">
                            <a:xfrm>
                              <a:off x="12001" y="4864"/>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C066" w14:textId="41E2002D" w:rsidR="00C96373" w:rsidRDefault="00C96373">
                                <w:r>
                                  <w:rPr>
                                    <w:rFonts w:ascii="Times New Roman" w:hAnsi="Times New Roman" w:cs="Times New Roman"/>
                                    <w:color w:val="000000"/>
                                    <w:sz w:val="20"/>
                                    <w:szCs w:val="20"/>
                                  </w:rPr>
                                  <w:t>4.83</w:t>
                                </w:r>
                              </w:p>
                            </w:txbxContent>
                          </wps:txbx>
                          <wps:bodyPr rot="0" vert="horz" wrap="none" lIns="0" tIns="0" rIns="0" bIns="0" anchor="t" anchorCtr="0">
                            <a:spAutoFit/>
                          </wps:bodyPr>
                        </wps:wsp>
                        <wps:wsp>
                          <wps:cNvPr id="1882865220" name="Rectangle 282"/>
                          <wps:cNvSpPr>
                            <a:spLocks noChangeArrowheads="1"/>
                          </wps:cNvSpPr>
                          <wps:spPr bwMode="auto">
                            <a:xfrm>
                              <a:off x="12726" y="4854"/>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B314D" w14:textId="64A51907" w:rsidR="00C96373" w:rsidRDefault="00C96373">
                                <w:r>
                                  <w:rPr>
                                    <w:rFonts w:ascii="Times New Roman" w:hAnsi="Times New Roman" w:cs="Times New Roman"/>
                                    <w:b/>
                                    <w:bCs/>
                                    <w:color w:val="000000"/>
                                    <w:sz w:val="20"/>
                                    <w:szCs w:val="20"/>
                                  </w:rPr>
                                  <w:t>4.88</w:t>
                                </w:r>
                              </w:p>
                            </w:txbxContent>
                          </wps:txbx>
                          <wps:bodyPr rot="0" vert="horz" wrap="none" lIns="0" tIns="0" rIns="0" bIns="0" anchor="t" anchorCtr="0">
                            <a:spAutoFit/>
                          </wps:bodyPr>
                        </wps:wsp>
                        <wps:wsp>
                          <wps:cNvPr id="1849610675" name="Rectangle 283"/>
                          <wps:cNvSpPr>
                            <a:spLocks noChangeArrowheads="1"/>
                          </wps:cNvSpPr>
                          <wps:spPr bwMode="auto">
                            <a:xfrm>
                              <a:off x="510" y="5465"/>
                              <a:ext cx="83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8EE78" w14:textId="5D712C01" w:rsidR="00C96373" w:rsidRDefault="00C96373">
                                <w:proofErr w:type="spellStart"/>
                                <w:r>
                                  <w:rPr>
                                    <w:rFonts w:ascii="Arial" w:hAnsi="Arial" w:cs="Arial"/>
                                    <w:color w:val="000000"/>
                                    <w:sz w:val="20"/>
                                    <w:szCs w:val="20"/>
                                  </w:rPr>
                                  <w:t>Пр.науки</w:t>
                                </w:r>
                                <w:proofErr w:type="spellEnd"/>
                              </w:p>
                            </w:txbxContent>
                          </wps:txbx>
                          <wps:bodyPr rot="0" vert="horz" wrap="none" lIns="0" tIns="0" rIns="0" bIns="0" anchor="t" anchorCtr="0">
                            <a:spAutoFit/>
                          </wps:bodyPr>
                        </wps:wsp>
                        <wps:wsp>
                          <wps:cNvPr id="984314577" name="Rectangle 284"/>
                          <wps:cNvSpPr>
                            <a:spLocks noChangeArrowheads="1"/>
                          </wps:cNvSpPr>
                          <wps:spPr bwMode="auto">
                            <a:xfrm>
                              <a:off x="3102" y="5465"/>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28F81" w14:textId="4E940DAD" w:rsidR="00C96373" w:rsidRDefault="00C96373">
                                <w:r>
                                  <w:rPr>
                                    <w:rFonts w:ascii="Arial" w:hAnsi="Arial" w:cs="Arial"/>
                                    <w:color w:val="000000"/>
                                    <w:sz w:val="20"/>
                                    <w:szCs w:val="20"/>
                                  </w:rPr>
                                  <w:t>26</w:t>
                                </w:r>
                              </w:p>
                            </w:txbxContent>
                          </wps:txbx>
                          <wps:bodyPr rot="0" vert="horz" wrap="none" lIns="0" tIns="0" rIns="0" bIns="0" anchor="t" anchorCtr="0">
                            <a:spAutoFit/>
                          </wps:bodyPr>
                        </wps:wsp>
                        <wps:wsp>
                          <wps:cNvPr id="676625229" name="Rectangle 285"/>
                          <wps:cNvSpPr>
                            <a:spLocks noChangeArrowheads="1"/>
                          </wps:cNvSpPr>
                          <wps:spPr bwMode="auto">
                            <a:xfrm>
                              <a:off x="3745" y="5465"/>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66C47" w14:textId="18155928" w:rsidR="00C96373" w:rsidRDefault="00C96373">
                                <w:r>
                                  <w:rPr>
                                    <w:rFonts w:ascii="Arial" w:hAnsi="Arial" w:cs="Arial"/>
                                    <w:color w:val="000000"/>
                                    <w:sz w:val="20"/>
                                    <w:szCs w:val="20"/>
                                  </w:rPr>
                                  <w:t>23</w:t>
                                </w:r>
                              </w:p>
                            </w:txbxContent>
                          </wps:txbx>
                          <wps:bodyPr rot="0" vert="horz" wrap="none" lIns="0" tIns="0" rIns="0" bIns="0" anchor="t" anchorCtr="0">
                            <a:spAutoFit/>
                          </wps:bodyPr>
                        </wps:wsp>
                        <wps:wsp>
                          <wps:cNvPr id="1080633634" name="Rectangle 286"/>
                          <wps:cNvSpPr>
                            <a:spLocks noChangeArrowheads="1"/>
                          </wps:cNvSpPr>
                          <wps:spPr bwMode="auto">
                            <a:xfrm>
                              <a:off x="4501" y="546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8323C" w14:textId="06BED36A" w:rsidR="00C96373" w:rsidRDefault="00C96373">
                                <w:r>
                                  <w:rPr>
                                    <w:rFonts w:ascii="Arial" w:hAnsi="Arial" w:cs="Arial"/>
                                    <w:color w:val="000000"/>
                                    <w:sz w:val="20"/>
                                    <w:szCs w:val="20"/>
                                  </w:rPr>
                                  <w:t>5</w:t>
                                </w:r>
                              </w:p>
                            </w:txbxContent>
                          </wps:txbx>
                          <wps:bodyPr rot="0" vert="horz" wrap="none" lIns="0" tIns="0" rIns="0" bIns="0" anchor="t" anchorCtr="0">
                            <a:spAutoFit/>
                          </wps:bodyPr>
                        </wps:wsp>
                        <wps:wsp>
                          <wps:cNvPr id="443668571" name="Rectangle 287"/>
                          <wps:cNvSpPr>
                            <a:spLocks noChangeArrowheads="1"/>
                          </wps:cNvSpPr>
                          <wps:spPr bwMode="auto">
                            <a:xfrm>
                              <a:off x="5154" y="546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E7CB4" w14:textId="1DB3DA34" w:rsidR="00C96373" w:rsidRDefault="00C96373">
                                <w:r>
                                  <w:rPr>
                                    <w:rFonts w:ascii="Arial" w:hAnsi="Arial" w:cs="Arial"/>
                                    <w:color w:val="000000"/>
                                    <w:sz w:val="20"/>
                                    <w:szCs w:val="20"/>
                                  </w:rPr>
                                  <w:t>8</w:t>
                                </w:r>
                              </w:p>
                            </w:txbxContent>
                          </wps:txbx>
                          <wps:bodyPr rot="0" vert="horz" wrap="none" lIns="0" tIns="0" rIns="0" bIns="0" anchor="t" anchorCtr="0">
                            <a:spAutoFit/>
                          </wps:bodyPr>
                        </wps:wsp>
                        <wps:wsp>
                          <wps:cNvPr id="1839967277" name="Rectangle 288"/>
                          <wps:cNvSpPr>
                            <a:spLocks noChangeArrowheads="1"/>
                          </wps:cNvSpPr>
                          <wps:spPr bwMode="auto">
                            <a:xfrm>
                              <a:off x="5797" y="546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6A599" w14:textId="76C61C5C" w:rsidR="00C96373" w:rsidRDefault="00C96373">
                                <w:r>
                                  <w:rPr>
                                    <w:rFonts w:ascii="Arial" w:hAnsi="Arial" w:cs="Arial"/>
                                    <w:color w:val="000000"/>
                                    <w:sz w:val="20"/>
                                    <w:szCs w:val="20"/>
                                  </w:rPr>
                                  <w:t>4</w:t>
                                </w:r>
                              </w:p>
                            </w:txbxContent>
                          </wps:txbx>
                          <wps:bodyPr rot="0" vert="horz" wrap="none" lIns="0" tIns="0" rIns="0" bIns="0" anchor="t" anchorCtr="0">
                            <a:spAutoFit/>
                          </wps:bodyPr>
                        </wps:wsp>
                        <wps:wsp>
                          <wps:cNvPr id="350144546" name="Rectangle 289"/>
                          <wps:cNvSpPr>
                            <a:spLocks noChangeArrowheads="1"/>
                          </wps:cNvSpPr>
                          <wps:spPr bwMode="auto">
                            <a:xfrm>
                              <a:off x="6450" y="546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9DA8" w14:textId="54035A4C" w:rsidR="00C96373" w:rsidRDefault="00C96373">
                                <w:r>
                                  <w:rPr>
                                    <w:rFonts w:ascii="Arial" w:hAnsi="Arial" w:cs="Arial"/>
                                    <w:color w:val="000000"/>
                                    <w:sz w:val="20"/>
                                    <w:szCs w:val="20"/>
                                  </w:rPr>
                                  <w:t>3</w:t>
                                </w:r>
                              </w:p>
                            </w:txbxContent>
                          </wps:txbx>
                          <wps:bodyPr rot="0" vert="horz" wrap="none" lIns="0" tIns="0" rIns="0" bIns="0" anchor="t" anchorCtr="0">
                            <a:spAutoFit/>
                          </wps:bodyPr>
                        </wps:wsp>
                        <wps:wsp>
                          <wps:cNvPr id="1351746366" name="Rectangle 290"/>
                          <wps:cNvSpPr>
                            <a:spLocks noChangeArrowheads="1"/>
                          </wps:cNvSpPr>
                          <wps:spPr bwMode="auto">
                            <a:xfrm>
                              <a:off x="7031" y="546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80B6F" w14:textId="0F74625B"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899010680" name="Rectangle 291"/>
                          <wps:cNvSpPr>
                            <a:spLocks noChangeArrowheads="1"/>
                          </wps:cNvSpPr>
                          <wps:spPr bwMode="auto">
                            <a:xfrm>
                              <a:off x="7572" y="546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7897" w14:textId="51BEABC4"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1867072390" name="Rectangle 292"/>
                          <wps:cNvSpPr>
                            <a:spLocks noChangeArrowheads="1"/>
                          </wps:cNvSpPr>
                          <wps:spPr bwMode="auto">
                            <a:xfrm>
                              <a:off x="8123" y="546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3065C" w14:textId="1DEB67B1"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156159195" name="Rectangle 293"/>
                          <wps:cNvSpPr>
                            <a:spLocks noChangeArrowheads="1"/>
                          </wps:cNvSpPr>
                          <wps:spPr bwMode="auto">
                            <a:xfrm>
                              <a:off x="8644" y="546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7E4E" w14:textId="653A0B21"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182646312" name="Rectangle 294"/>
                          <wps:cNvSpPr>
                            <a:spLocks noChangeArrowheads="1"/>
                          </wps:cNvSpPr>
                          <wps:spPr bwMode="auto">
                            <a:xfrm>
                              <a:off x="9317" y="546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E7A6" w14:textId="6BB70EF9"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528004310" name="Rectangle 295"/>
                          <wps:cNvSpPr>
                            <a:spLocks noChangeArrowheads="1"/>
                          </wps:cNvSpPr>
                          <wps:spPr bwMode="auto">
                            <a:xfrm>
                              <a:off x="9919" y="546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1602" w14:textId="6060E02E"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447881806" name="Rectangle 296"/>
                          <wps:cNvSpPr>
                            <a:spLocks noChangeArrowheads="1"/>
                          </wps:cNvSpPr>
                          <wps:spPr bwMode="auto">
                            <a:xfrm>
                              <a:off x="10399" y="5465"/>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23F90" w14:textId="33E883EC"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650251888" name="Rectangle 297"/>
                          <wps:cNvSpPr>
                            <a:spLocks noChangeArrowheads="1"/>
                          </wps:cNvSpPr>
                          <wps:spPr bwMode="auto">
                            <a:xfrm>
                              <a:off x="10950" y="5465"/>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C408F" w14:textId="34FC39DA"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913918164" name="Rectangle 298"/>
                          <wps:cNvSpPr>
                            <a:spLocks noChangeArrowheads="1"/>
                          </wps:cNvSpPr>
                          <wps:spPr bwMode="auto">
                            <a:xfrm>
                              <a:off x="11450" y="5486"/>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B8A4D" w14:textId="4856572C" w:rsidR="00C96373" w:rsidRDefault="00C96373">
                                <w:r>
                                  <w:rPr>
                                    <w:rFonts w:ascii="Times New Roman" w:hAnsi="Times New Roman" w:cs="Times New Roman"/>
                                    <w:color w:val="000000"/>
                                    <w:sz w:val="20"/>
                                    <w:szCs w:val="20"/>
                                  </w:rPr>
                                  <w:t>4.56</w:t>
                                </w:r>
                              </w:p>
                            </w:txbxContent>
                          </wps:txbx>
                          <wps:bodyPr rot="0" vert="horz" wrap="none" lIns="0" tIns="0" rIns="0" bIns="0" anchor="t" anchorCtr="0">
                            <a:spAutoFit/>
                          </wps:bodyPr>
                        </wps:wsp>
                        <wps:wsp>
                          <wps:cNvPr id="1228408094" name="Rectangle 299"/>
                          <wps:cNvSpPr>
                            <a:spLocks noChangeArrowheads="1"/>
                          </wps:cNvSpPr>
                          <wps:spPr bwMode="auto">
                            <a:xfrm>
                              <a:off x="12001" y="5486"/>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BCD9F" w14:textId="68F86747" w:rsidR="00C96373" w:rsidRDefault="00C96373">
                                <w:r>
                                  <w:rPr>
                                    <w:rFonts w:ascii="Times New Roman" w:hAnsi="Times New Roman" w:cs="Times New Roman"/>
                                    <w:color w:val="000000"/>
                                    <w:sz w:val="20"/>
                                    <w:szCs w:val="20"/>
                                  </w:rPr>
                                  <w:t>4.44</w:t>
                                </w:r>
                              </w:p>
                            </w:txbxContent>
                          </wps:txbx>
                          <wps:bodyPr rot="0" vert="horz" wrap="none" lIns="0" tIns="0" rIns="0" bIns="0" anchor="t" anchorCtr="0">
                            <a:spAutoFit/>
                          </wps:bodyPr>
                        </wps:wsp>
                        <wps:wsp>
                          <wps:cNvPr id="1779625087" name="Rectangle 300"/>
                          <wps:cNvSpPr>
                            <a:spLocks noChangeArrowheads="1"/>
                          </wps:cNvSpPr>
                          <wps:spPr bwMode="auto">
                            <a:xfrm>
                              <a:off x="12685" y="5465"/>
                              <a:ext cx="3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C7E03" w14:textId="285374B9" w:rsidR="00C96373" w:rsidRDefault="00C96373">
                                <w:r>
                                  <w:rPr>
                                    <w:rFonts w:ascii="Arial" w:hAnsi="Arial" w:cs="Arial"/>
                                    <w:b/>
                                    <w:bCs/>
                                    <w:color w:val="000000"/>
                                    <w:sz w:val="20"/>
                                    <w:szCs w:val="20"/>
                                  </w:rPr>
                                  <w:t>4.50</w:t>
                                </w:r>
                              </w:p>
                            </w:txbxContent>
                          </wps:txbx>
                          <wps:bodyPr rot="0" vert="horz" wrap="none" lIns="0" tIns="0" rIns="0" bIns="0" anchor="t" anchorCtr="0">
                            <a:spAutoFit/>
                          </wps:bodyPr>
                        </wps:wsp>
                        <wps:wsp>
                          <wps:cNvPr id="1718342175" name="Rectangle 301"/>
                          <wps:cNvSpPr>
                            <a:spLocks noChangeArrowheads="1"/>
                          </wps:cNvSpPr>
                          <wps:spPr bwMode="auto">
                            <a:xfrm>
                              <a:off x="510" y="5781"/>
                              <a:ext cx="4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FD7C9" w14:textId="544FDB1B" w:rsidR="00C96373" w:rsidRDefault="00C96373">
                                <w:r>
                                  <w:rPr>
                                    <w:rFonts w:ascii="Arial" w:hAnsi="Arial" w:cs="Arial"/>
                                    <w:color w:val="000000"/>
                                    <w:sz w:val="20"/>
                                    <w:szCs w:val="20"/>
                                  </w:rPr>
                                  <w:t>ФЗО</w:t>
                                </w:r>
                              </w:p>
                            </w:txbxContent>
                          </wps:txbx>
                          <wps:bodyPr rot="0" vert="horz" wrap="none" lIns="0" tIns="0" rIns="0" bIns="0" anchor="t" anchorCtr="0">
                            <a:spAutoFit/>
                          </wps:bodyPr>
                        </wps:wsp>
                        <wps:wsp>
                          <wps:cNvPr id="1901999147" name="Rectangle 302"/>
                          <wps:cNvSpPr>
                            <a:spLocks noChangeArrowheads="1"/>
                          </wps:cNvSpPr>
                          <wps:spPr bwMode="auto">
                            <a:xfrm>
                              <a:off x="3102" y="578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B3C55" w14:textId="7A7431F2"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377804372" name="Rectangle 303"/>
                          <wps:cNvSpPr>
                            <a:spLocks noChangeArrowheads="1"/>
                          </wps:cNvSpPr>
                          <wps:spPr bwMode="auto">
                            <a:xfrm>
                              <a:off x="3745" y="578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1465A" w14:textId="2CF51521"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902302353" name="Rectangle 304"/>
                          <wps:cNvSpPr>
                            <a:spLocks noChangeArrowheads="1"/>
                          </wps:cNvSpPr>
                          <wps:spPr bwMode="auto">
                            <a:xfrm>
                              <a:off x="4501" y="578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C3CBA" w14:textId="049D00FF"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265466717" name="Rectangle 305"/>
                          <wps:cNvSpPr>
                            <a:spLocks noChangeArrowheads="1"/>
                          </wps:cNvSpPr>
                          <wps:spPr bwMode="auto">
                            <a:xfrm>
                              <a:off x="5154" y="578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2BDC7" w14:textId="388237B2"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886857457" name="Rectangle 306"/>
                          <wps:cNvSpPr>
                            <a:spLocks noChangeArrowheads="1"/>
                          </wps:cNvSpPr>
                          <wps:spPr bwMode="auto">
                            <a:xfrm>
                              <a:off x="5797" y="578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EC4DC" w14:textId="340633E9"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451759276" name="Rectangle 307"/>
                          <wps:cNvSpPr>
                            <a:spLocks noChangeArrowheads="1"/>
                          </wps:cNvSpPr>
                          <wps:spPr bwMode="auto">
                            <a:xfrm>
                              <a:off x="6450" y="578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EC605" w14:textId="4134E4B3"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775269460" name="Rectangle 308"/>
                          <wps:cNvSpPr>
                            <a:spLocks noChangeArrowheads="1"/>
                          </wps:cNvSpPr>
                          <wps:spPr bwMode="auto">
                            <a:xfrm>
                              <a:off x="7031" y="578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7EDD" w14:textId="6F08AFF4"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772039962" name="Rectangle 309"/>
                          <wps:cNvSpPr>
                            <a:spLocks noChangeArrowheads="1"/>
                          </wps:cNvSpPr>
                          <wps:spPr bwMode="auto">
                            <a:xfrm>
                              <a:off x="7572" y="578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B5211" w14:textId="29AA9543"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62601445" name="Rectangle 310"/>
                          <wps:cNvSpPr>
                            <a:spLocks noChangeArrowheads="1"/>
                          </wps:cNvSpPr>
                          <wps:spPr bwMode="auto">
                            <a:xfrm>
                              <a:off x="8123" y="578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E1961" w14:textId="1F31A48F"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70594064" name="Rectangle 311"/>
                          <wps:cNvSpPr>
                            <a:spLocks noChangeArrowheads="1"/>
                          </wps:cNvSpPr>
                          <wps:spPr bwMode="auto">
                            <a:xfrm>
                              <a:off x="8644" y="578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5FD44" w14:textId="25A16786"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673487778" name="Rectangle 312"/>
                          <wps:cNvSpPr>
                            <a:spLocks noChangeArrowheads="1"/>
                          </wps:cNvSpPr>
                          <wps:spPr bwMode="auto">
                            <a:xfrm>
                              <a:off x="9317" y="578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1B882" w14:textId="2847D81E"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016997761" name="Rectangle 313"/>
                          <wps:cNvSpPr>
                            <a:spLocks noChangeArrowheads="1"/>
                          </wps:cNvSpPr>
                          <wps:spPr bwMode="auto">
                            <a:xfrm>
                              <a:off x="9919" y="578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F3D4F" w14:textId="6BC4938B"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328513084" name="Rectangle 314"/>
                          <wps:cNvSpPr>
                            <a:spLocks noChangeArrowheads="1"/>
                          </wps:cNvSpPr>
                          <wps:spPr bwMode="auto">
                            <a:xfrm>
                              <a:off x="10399" y="578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08DA8" w14:textId="77BBA58B"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245873107" name="Rectangle 315"/>
                          <wps:cNvSpPr>
                            <a:spLocks noChangeArrowheads="1"/>
                          </wps:cNvSpPr>
                          <wps:spPr bwMode="auto">
                            <a:xfrm>
                              <a:off x="10950" y="578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D50AA" w14:textId="402C47C3"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36568758" name="Rectangle 316"/>
                          <wps:cNvSpPr>
                            <a:spLocks noChangeArrowheads="1"/>
                          </wps:cNvSpPr>
                          <wps:spPr bwMode="auto">
                            <a:xfrm>
                              <a:off x="11409" y="5781"/>
                              <a:ext cx="3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76086" w14:textId="07A8F38B" w:rsidR="00C96373" w:rsidRDefault="00C96373">
                                <w:r>
                                  <w:rPr>
                                    <w:rFonts w:ascii="Arial" w:hAnsi="Arial" w:cs="Arial"/>
                                    <w:color w:val="000000"/>
                                    <w:sz w:val="20"/>
                                    <w:szCs w:val="20"/>
                                  </w:rPr>
                                  <w:t>5.00</w:t>
                                </w:r>
                              </w:p>
                            </w:txbxContent>
                          </wps:txbx>
                          <wps:bodyPr rot="0" vert="horz" wrap="none" lIns="0" tIns="0" rIns="0" bIns="0" anchor="t" anchorCtr="0">
                            <a:spAutoFit/>
                          </wps:bodyPr>
                        </wps:wsp>
                        <wps:wsp>
                          <wps:cNvPr id="227735162" name="Rectangle 317"/>
                          <wps:cNvSpPr>
                            <a:spLocks noChangeArrowheads="1"/>
                          </wps:cNvSpPr>
                          <wps:spPr bwMode="auto">
                            <a:xfrm>
                              <a:off x="11961" y="5781"/>
                              <a:ext cx="3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92FD1" w14:textId="41F8A7EA" w:rsidR="00C96373" w:rsidRDefault="00C96373">
                                <w:r>
                                  <w:rPr>
                                    <w:rFonts w:ascii="Arial" w:hAnsi="Arial" w:cs="Arial"/>
                                    <w:color w:val="000000"/>
                                    <w:sz w:val="20"/>
                                    <w:szCs w:val="20"/>
                                  </w:rPr>
                                  <w:t>5.00</w:t>
                                </w:r>
                              </w:p>
                            </w:txbxContent>
                          </wps:txbx>
                          <wps:bodyPr rot="0" vert="horz" wrap="none" lIns="0" tIns="0" rIns="0" bIns="0" anchor="t" anchorCtr="0">
                            <a:spAutoFit/>
                          </wps:bodyPr>
                        </wps:wsp>
                        <wps:wsp>
                          <wps:cNvPr id="1929641312" name="Rectangle 318"/>
                          <wps:cNvSpPr>
                            <a:spLocks noChangeArrowheads="1"/>
                          </wps:cNvSpPr>
                          <wps:spPr bwMode="auto">
                            <a:xfrm>
                              <a:off x="12726" y="5792"/>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5A229" w14:textId="145B38ED" w:rsidR="00C96373" w:rsidRDefault="00C96373">
                                <w:r>
                                  <w:rPr>
                                    <w:rFonts w:ascii="Times New Roman" w:hAnsi="Times New Roman" w:cs="Times New Roman"/>
                                    <w:b/>
                                    <w:bCs/>
                                    <w:color w:val="000000"/>
                                    <w:sz w:val="20"/>
                                    <w:szCs w:val="20"/>
                                  </w:rPr>
                                  <w:t>5.00</w:t>
                                </w:r>
                              </w:p>
                            </w:txbxContent>
                          </wps:txbx>
                          <wps:bodyPr rot="0" vert="horz" wrap="none" lIns="0" tIns="0" rIns="0" bIns="0" anchor="t" anchorCtr="0">
                            <a:spAutoFit/>
                          </wps:bodyPr>
                        </wps:wsp>
                        <wps:wsp>
                          <wps:cNvPr id="385651789" name="Rectangle 319"/>
                          <wps:cNvSpPr>
                            <a:spLocks noChangeArrowheads="1"/>
                          </wps:cNvSpPr>
                          <wps:spPr bwMode="auto">
                            <a:xfrm>
                              <a:off x="510" y="6098"/>
                              <a:ext cx="123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69D73" w14:textId="249AA9ED" w:rsidR="00C96373" w:rsidRDefault="00C96373">
                                <w:proofErr w:type="spellStart"/>
                                <w:r>
                                  <w:rPr>
                                    <w:rFonts w:ascii="Arial" w:hAnsi="Arial" w:cs="Arial"/>
                                    <w:color w:val="000000"/>
                                    <w:sz w:val="20"/>
                                    <w:szCs w:val="20"/>
                                  </w:rPr>
                                  <w:t>Моделирање</w:t>
                                </w:r>
                                <w:proofErr w:type="spellEnd"/>
                              </w:p>
                            </w:txbxContent>
                          </wps:txbx>
                          <wps:bodyPr rot="0" vert="horz" wrap="none" lIns="0" tIns="0" rIns="0" bIns="0" anchor="t" anchorCtr="0">
                            <a:spAutoFit/>
                          </wps:bodyPr>
                        </wps:wsp>
                        <wps:wsp>
                          <wps:cNvPr id="223790213" name="Rectangle 320"/>
                          <wps:cNvSpPr>
                            <a:spLocks noChangeArrowheads="1"/>
                          </wps:cNvSpPr>
                          <wps:spPr bwMode="auto">
                            <a:xfrm>
                              <a:off x="3215" y="609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FB1DC" w14:textId="3D634A69" w:rsidR="00C96373" w:rsidRDefault="00C96373">
                                <w:r>
                                  <w:rPr>
                                    <w:rFonts w:ascii="Arial" w:hAnsi="Arial" w:cs="Arial"/>
                                    <w:color w:val="000000"/>
                                    <w:sz w:val="20"/>
                                    <w:szCs w:val="20"/>
                                  </w:rPr>
                                  <w:t>7</w:t>
                                </w:r>
                              </w:p>
                            </w:txbxContent>
                          </wps:txbx>
                          <wps:bodyPr rot="0" vert="horz" wrap="none" lIns="0" tIns="0" rIns="0" bIns="0" anchor="t" anchorCtr="0">
                            <a:spAutoFit/>
                          </wps:bodyPr>
                        </wps:wsp>
                        <wps:wsp>
                          <wps:cNvPr id="894870846" name="Rectangle 321"/>
                          <wps:cNvSpPr>
                            <a:spLocks noChangeArrowheads="1"/>
                          </wps:cNvSpPr>
                          <wps:spPr bwMode="auto">
                            <a:xfrm>
                              <a:off x="3745" y="6098"/>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51D2A" w14:textId="3C4FDB98" w:rsidR="00C96373" w:rsidRDefault="00C96373">
                                <w:r>
                                  <w:rPr>
                                    <w:rFonts w:ascii="Arial" w:hAnsi="Arial" w:cs="Arial"/>
                                    <w:color w:val="000000"/>
                                    <w:sz w:val="20"/>
                                    <w:szCs w:val="20"/>
                                  </w:rPr>
                                  <w:t>10</w:t>
                                </w:r>
                              </w:p>
                            </w:txbxContent>
                          </wps:txbx>
                          <wps:bodyPr rot="0" vert="horz" wrap="none" lIns="0" tIns="0" rIns="0" bIns="0" anchor="t" anchorCtr="0">
                            <a:spAutoFit/>
                          </wps:bodyPr>
                        </wps:wsp>
                        <wps:wsp>
                          <wps:cNvPr id="609683800" name="Rectangle 322"/>
                          <wps:cNvSpPr>
                            <a:spLocks noChangeArrowheads="1"/>
                          </wps:cNvSpPr>
                          <wps:spPr bwMode="auto">
                            <a:xfrm>
                              <a:off x="4501" y="609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CC51" w14:textId="35CD9752"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743649356" name="Rectangle 323"/>
                          <wps:cNvSpPr>
                            <a:spLocks noChangeArrowheads="1"/>
                          </wps:cNvSpPr>
                          <wps:spPr bwMode="auto">
                            <a:xfrm>
                              <a:off x="5154" y="609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60B0" w14:textId="21BD5A74"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388544581" name="Rectangle 324"/>
                          <wps:cNvSpPr>
                            <a:spLocks noChangeArrowheads="1"/>
                          </wps:cNvSpPr>
                          <wps:spPr bwMode="auto">
                            <a:xfrm>
                              <a:off x="5797" y="609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13DB5" w14:textId="009307C3"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653652276" name="Rectangle 325"/>
                          <wps:cNvSpPr>
                            <a:spLocks noChangeArrowheads="1"/>
                          </wps:cNvSpPr>
                          <wps:spPr bwMode="auto">
                            <a:xfrm>
                              <a:off x="6450" y="609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3D071" w14:textId="7A53B575"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93830479" name="Rectangle 326"/>
                          <wps:cNvSpPr>
                            <a:spLocks noChangeArrowheads="1"/>
                          </wps:cNvSpPr>
                          <wps:spPr bwMode="auto">
                            <a:xfrm>
                              <a:off x="7031" y="609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40A69" w14:textId="224A5DF9"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27173350" name="Rectangle 327"/>
                          <wps:cNvSpPr>
                            <a:spLocks noChangeArrowheads="1"/>
                          </wps:cNvSpPr>
                          <wps:spPr bwMode="auto">
                            <a:xfrm>
                              <a:off x="7572" y="609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4C334" w14:textId="7A2CA828"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280028977" name="Rectangle 328"/>
                          <wps:cNvSpPr>
                            <a:spLocks noChangeArrowheads="1"/>
                          </wps:cNvSpPr>
                          <wps:spPr bwMode="auto">
                            <a:xfrm>
                              <a:off x="8123" y="609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1325A" w14:textId="7A60D65F"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956943833" name="Rectangle 329"/>
                          <wps:cNvSpPr>
                            <a:spLocks noChangeArrowheads="1"/>
                          </wps:cNvSpPr>
                          <wps:spPr bwMode="auto">
                            <a:xfrm>
                              <a:off x="8644" y="609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14AF" w14:textId="72154ABC"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031161931" name="Rectangle 330"/>
                          <wps:cNvSpPr>
                            <a:spLocks noChangeArrowheads="1"/>
                          </wps:cNvSpPr>
                          <wps:spPr bwMode="auto">
                            <a:xfrm>
                              <a:off x="9317" y="609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CC8F0" w14:textId="74F7A7E1"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851176174" name="Rectangle 331"/>
                          <wps:cNvSpPr>
                            <a:spLocks noChangeArrowheads="1"/>
                          </wps:cNvSpPr>
                          <wps:spPr bwMode="auto">
                            <a:xfrm>
                              <a:off x="9919" y="609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EE44F" w14:textId="44CA2816"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317888763" name="Rectangle 332"/>
                          <wps:cNvSpPr>
                            <a:spLocks noChangeArrowheads="1"/>
                          </wps:cNvSpPr>
                          <wps:spPr bwMode="auto">
                            <a:xfrm>
                              <a:off x="10511" y="6098"/>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6A7F3" w14:textId="4FA71DBA" w:rsidR="00C96373" w:rsidRDefault="00C96373">
                                <w:r>
                                  <w:rPr>
                                    <w:rFonts w:ascii="Arial" w:hAnsi="Arial" w:cs="Arial"/>
                                    <w:color w:val="000000"/>
                                    <w:sz w:val="20"/>
                                    <w:szCs w:val="20"/>
                                  </w:rPr>
                                  <w:t>7</w:t>
                                </w:r>
                              </w:p>
                            </w:txbxContent>
                          </wps:txbx>
                          <wps:bodyPr rot="0" vert="horz" wrap="none" lIns="0" tIns="0" rIns="0" bIns="0" anchor="t" anchorCtr="0">
                            <a:spAutoFit/>
                          </wps:bodyPr>
                        </wps:wsp>
                        <wps:wsp>
                          <wps:cNvPr id="1594620078" name="Rectangle 333"/>
                          <wps:cNvSpPr>
                            <a:spLocks noChangeArrowheads="1"/>
                          </wps:cNvSpPr>
                          <wps:spPr bwMode="auto">
                            <a:xfrm>
                              <a:off x="10950" y="6098"/>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2B4E" w14:textId="45D5879C" w:rsidR="00C96373" w:rsidRDefault="00C96373">
                                <w:r>
                                  <w:rPr>
                                    <w:rFonts w:ascii="Arial" w:hAnsi="Arial" w:cs="Arial"/>
                                    <w:color w:val="000000"/>
                                    <w:sz w:val="20"/>
                                    <w:szCs w:val="20"/>
                                  </w:rPr>
                                  <w:t>11</w:t>
                                </w:r>
                              </w:p>
                            </w:txbxContent>
                          </wps:txbx>
                          <wps:bodyPr rot="0" vert="horz" wrap="none" lIns="0" tIns="0" rIns="0" bIns="0" anchor="t" anchorCtr="0">
                            <a:spAutoFit/>
                          </wps:bodyPr>
                        </wps:wsp>
                        <wps:wsp>
                          <wps:cNvPr id="996148467" name="Rectangle 334"/>
                          <wps:cNvSpPr>
                            <a:spLocks noChangeArrowheads="1"/>
                          </wps:cNvSpPr>
                          <wps:spPr bwMode="auto">
                            <a:xfrm>
                              <a:off x="11409" y="6098"/>
                              <a:ext cx="3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196CC" w14:textId="5C334308" w:rsidR="00C96373" w:rsidRDefault="00C96373">
                                <w:r>
                                  <w:rPr>
                                    <w:rFonts w:ascii="Arial" w:hAnsi="Arial" w:cs="Arial"/>
                                    <w:color w:val="000000"/>
                                    <w:sz w:val="20"/>
                                    <w:szCs w:val="20"/>
                                  </w:rPr>
                                  <w:t>5.00</w:t>
                                </w:r>
                              </w:p>
                            </w:txbxContent>
                          </wps:txbx>
                          <wps:bodyPr rot="0" vert="horz" wrap="none" lIns="0" tIns="0" rIns="0" bIns="0" anchor="t" anchorCtr="0">
                            <a:spAutoFit/>
                          </wps:bodyPr>
                        </wps:wsp>
                        <wps:wsp>
                          <wps:cNvPr id="1536737964" name="Rectangle 335"/>
                          <wps:cNvSpPr>
                            <a:spLocks noChangeArrowheads="1"/>
                          </wps:cNvSpPr>
                          <wps:spPr bwMode="auto">
                            <a:xfrm>
                              <a:off x="11961" y="6098"/>
                              <a:ext cx="3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0DB57" w14:textId="22EEA9A3" w:rsidR="00C96373" w:rsidRDefault="00C96373">
                                <w:r>
                                  <w:rPr>
                                    <w:rFonts w:ascii="Arial" w:hAnsi="Arial" w:cs="Arial"/>
                                    <w:color w:val="000000"/>
                                    <w:sz w:val="20"/>
                                    <w:szCs w:val="20"/>
                                  </w:rPr>
                                  <w:t>4.82</w:t>
                                </w:r>
                              </w:p>
                            </w:txbxContent>
                          </wps:txbx>
                          <wps:bodyPr rot="0" vert="horz" wrap="none" lIns="0" tIns="0" rIns="0" bIns="0" anchor="t" anchorCtr="0">
                            <a:spAutoFit/>
                          </wps:bodyPr>
                        </wps:wsp>
                        <wps:wsp>
                          <wps:cNvPr id="676288160" name="Rectangle 336"/>
                          <wps:cNvSpPr>
                            <a:spLocks noChangeArrowheads="1"/>
                          </wps:cNvSpPr>
                          <wps:spPr bwMode="auto">
                            <a:xfrm>
                              <a:off x="12726" y="6108"/>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DB1" w14:textId="6919656E" w:rsidR="00C96373" w:rsidRDefault="00C96373">
                                <w:r>
                                  <w:rPr>
                                    <w:rFonts w:ascii="Times New Roman" w:hAnsi="Times New Roman" w:cs="Times New Roman"/>
                                    <w:b/>
                                    <w:bCs/>
                                    <w:color w:val="000000"/>
                                    <w:sz w:val="20"/>
                                    <w:szCs w:val="20"/>
                                  </w:rPr>
                                  <w:t>4.91</w:t>
                                </w:r>
                              </w:p>
                            </w:txbxContent>
                          </wps:txbx>
                          <wps:bodyPr rot="0" vert="horz" wrap="none" lIns="0" tIns="0" rIns="0" bIns="0" anchor="t" anchorCtr="0">
                            <a:spAutoFit/>
                          </wps:bodyPr>
                        </wps:wsp>
                        <wps:wsp>
                          <wps:cNvPr id="206931934" name="Rectangle 337"/>
                          <wps:cNvSpPr>
                            <a:spLocks noChangeArrowheads="1"/>
                          </wps:cNvSpPr>
                          <wps:spPr bwMode="auto">
                            <a:xfrm>
                              <a:off x="510" y="6414"/>
                              <a:ext cx="111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7450A" w14:textId="10B31FC0" w:rsidR="00C96373" w:rsidRDefault="00C96373">
                                <w:proofErr w:type="spellStart"/>
                                <w:r>
                                  <w:rPr>
                                    <w:rFonts w:ascii="Arial" w:hAnsi="Arial" w:cs="Arial"/>
                                    <w:color w:val="000000"/>
                                    <w:sz w:val="20"/>
                                    <w:szCs w:val="20"/>
                                  </w:rPr>
                                  <w:t>Наследство</w:t>
                                </w:r>
                                <w:proofErr w:type="spellEnd"/>
                              </w:p>
                            </w:txbxContent>
                          </wps:txbx>
                          <wps:bodyPr rot="0" vert="horz" wrap="none" lIns="0" tIns="0" rIns="0" bIns="0" anchor="t" anchorCtr="0">
                            <a:spAutoFit/>
                          </wps:bodyPr>
                        </wps:wsp>
                        <wps:wsp>
                          <wps:cNvPr id="1348911569" name="Rectangle 338"/>
                          <wps:cNvSpPr>
                            <a:spLocks noChangeArrowheads="1"/>
                          </wps:cNvSpPr>
                          <wps:spPr bwMode="auto">
                            <a:xfrm>
                              <a:off x="3102" y="6414"/>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CFDF3" w14:textId="12595997" w:rsidR="00C96373" w:rsidRDefault="00C96373">
                                <w:r>
                                  <w:rPr>
                                    <w:rFonts w:ascii="Arial" w:hAnsi="Arial" w:cs="Arial"/>
                                    <w:color w:val="000000"/>
                                    <w:sz w:val="20"/>
                                    <w:szCs w:val="20"/>
                                  </w:rPr>
                                  <w:t>35</w:t>
                                </w:r>
                              </w:p>
                            </w:txbxContent>
                          </wps:txbx>
                          <wps:bodyPr rot="0" vert="horz" wrap="none" lIns="0" tIns="0" rIns="0" bIns="0" anchor="t" anchorCtr="0">
                            <a:spAutoFit/>
                          </wps:bodyPr>
                        </wps:wsp>
                        <wps:wsp>
                          <wps:cNvPr id="1225847540" name="Rectangle 339"/>
                          <wps:cNvSpPr>
                            <a:spLocks noChangeArrowheads="1"/>
                          </wps:cNvSpPr>
                          <wps:spPr bwMode="auto">
                            <a:xfrm>
                              <a:off x="3745" y="6414"/>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2D485" w14:textId="7EE03682" w:rsidR="00C96373" w:rsidRDefault="00C96373">
                                <w:r>
                                  <w:rPr>
                                    <w:rFonts w:ascii="Arial" w:hAnsi="Arial" w:cs="Arial"/>
                                    <w:color w:val="000000"/>
                                    <w:sz w:val="20"/>
                                    <w:szCs w:val="20"/>
                                  </w:rPr>
                                  <w:t>34</w:t>
                                </w:r>
                              </w:p>
                            </w:txbxContent>
                          </wps:txbx>
                          <wps:bodyPr rot="0" vert="horz" wrap="none" lIns="0" tIns="0" rIns="0" bIns="0" anchor="t" anchorCtr="0">
                            <a:spAutoFit/>
                          </wps:bodyPr>
                        </wps:wsp>
                        <wps:wsp>
                          <wps:cNvPr id="1921558139" name="Rectangle 340"/>
                          <wps:cNvSpPr>
                            <a:spLocks noChangeArrowheads="1"/>
                          </wps:cNvSpPr>
                          <wps:spPr bwMode="auto">
                            <a:xfrm>
                              <a:off x="4501" y="641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A07DA" w14:textId="5EE8432A"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071768607" name="Rectangle 341"/>
                          <wps:cNvSpPr>
                            <a:spLocks noChangeArrowheads="1"/>
                          </wps:cNvSpPr>
                          <wps:spPr bwMode="auto">
                            <a:xfrm>
                              <a:off x="5154" y="641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82822" w14:textId="0F9A888F"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534291525" name="Rectangle 342"/>
                          <wps:cNvSpPr>
                            <a:spLocks noChangeArrowheads="1"/>
                          </wps:cNvSpPr>
                          <wps:spPr bwMode="auto">
                            <a:xfrm>
                              <a:off x="5797" y="641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D6148" w14:textId="48A8A68A"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869097430" name="Rectangle 343"/>
                          <wps:cNvSpPr>
                            <a:spLocks noChangeArrowheads="1"/>
                          </wps:cNvSpPr>
                          <wps:spPr bwMode="auto">
                            <a:xfrm>
                              <a:off x="6450" y="641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35BD" w14:textId="1E208D60"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2106595549" name="Rectangle 344"/>
                          <wps:cNvSpPr>
                            <a:spLocks noChangeArrowheads="1"/>
                          </wps:cNvSpPr>
                          <wps:spPr bwMode="auto">
                            <a:xfrm>
                              <a:off x="7031" y="641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52B2" w14:textId="1C9FB93D"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899533718" name="Rectangle 345"/>
                          <wps:cNvSpPr>
                            <a:spLocks noChangeArrowheads="1"/>
                          </wps:cNvSpPr>
                          <wps:spPr bwMode="auto">
                            <a:xfrm>
                              <a:off x="7572" y="641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C280" w14:textId="303B6D79"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599052521" name="Rectangle 346"/>
                          <wps:cNvSpPr>
                            <a:spLocks noChangeArrowheads="1"/>
                          </wps:cNvSpPr>
                          <wps:spPr bwMode="auto">
                            <a:xfrm>
                              <a:off x="8123" y="641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866B6" w14:textId="56A9FC4B"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412083014" name="Rectangle 347"/>
                          <wps:cNvSpPr>
                            <a:spLocks noChangeArrowheads="1"/>
                          </wps:cNvSpPr>
                          <wps:spPr bwMode="auto">
                            <a:xfrm>
                              <a:off x="8644" y="641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F9BE8" w14:textId="74ABF5C2"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9928944" name="Rectangle 348"/>
                          <wps:cNvSpPr>
                            <a:spLocks noChangeArrowheads="1"/>
                          </wps:cNvSpPr>
                          <wps:spPr bwMode="auto">
                            <a:xfrm>
                              <a:off x="9317" y="641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6D3F9" w14:textId="3953E1D0"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852469085" name="Rectangle 349"/>
                          <wps:cNvSpPr>
                            <a:spLocks noChangeArrowheads="1"/>
                          </wps:cNvSpPr>
                          <wps:spPr bwMode="auto">
                            <a:xfrm>
                              <a:off x="9919" y="6414"/>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8396" w14:textId="09905002"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363536152" name="Rectangle 350"/>
                          <wps:cNvSpPr>
                            <a:spLocks noChangeArrowheads="1"/>
                          </wps:cNvSpPr>
                          <wps:spPr bwMode="auto">
                            <a:xfrm>
                              <a:off x="10399" y="6414"/>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1F9FC" w14:textId="2C5ADBD7"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096315038" name="Rectangle 351"/>
                          <wps:cNvSpPr>
                            <a:spLocks noChangeArrowheads="1"/>
                          </wps:cNvSpPr>
                          <wps:spPr bwMode="auto">
                            <a:xfrm>
                              <a:off x="10950" y="6414"/>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6BBFF" w14:textId="5A85B367" w:rsidR="00C96373" w:rsidRDefault="00C96373">
                                <w:r>
                                  <w:rPr>
                                    <w:rFonts w:ascii="Arial" w:hAnsi="Arial" w:cs="Arial"/>
                                    <w:color w:val="000000"/>
                                    <w:sz w:val="20"/>
                                    <w:szCs w:val="20"/>
                                  </w:rPr>
                                  <w:t>36</w:t>
                                </w:r>
                              </w:p>
                            </w:txbxContent>
                          </wps:txbx>
                          <wps:bodyPr rot="0" vert="horz" wrap="none" lIns="0" tIns="0" rIns="0" bIns="0" anchor="t" anchorCtr="0">
                            <a:spAutoFit/>
                          </wps:bodyPr>
                        </wps:wsp>
                        <wps:wsp>
                          <wps:cNvPr id="1960754100" name="Rectangle 352"/>
                          <wps:cNvSpPr>
                            <a:spLocks noChangeArrowheads="1"/>
                          </wps:cNvSpPr>
                          <wps:spPr bwMode="auto">
                            <a:xfrm>
                              <a:off x="11409" y="6414"/>
                              <a:ext cx="3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6ED24" w14:textId="7A6B807C" w:rsidR="00C96373" w:rsidRDefault="00C96373">
                                <w:r>
                                  <w:rPr>
                                    <w:rFonts w:ascii="Arial" w:hAnsi="Arial" w:cs="Arial"/>
                                    <w:color w:val="000000"/>
                                    <w:sz w:val="20"/>
                                    <w:szCs w:val="20"/>
                                  </w:rPr>
                                  <w:t>4.94</w:t>
                                </w:r>
                              </w:p>
                            </w:txbxContent>
                          </wps:txbx>
                          <wps:bodyPr rot="0" vert="horz" wrap="none" lIns="0" tIns="0" rIns="0" bIns="0" anchor="t" anchorCtr="0">
                            <a:spAutoFit/>
                          </wps:bodyPr>
                        </wps:wsp>
                        <wps:wsp>
                          <wps:cNvPr id="590069953" name="Rectangle 353"/>
                          <wps:cNvSpPr>
                            <a:spLocks noChangeArrowheads="1"/>
                          </wps:cNvSpPr>
                          <wps:spPr bwMode="auto">
                            <a:xfrm>
                              <a:off x="11961" y="6414"/>
                              <a:ext cx="3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149EE" w14:textId="03258E40" w:rsidR="00C96373" w:rsidRDefault="00C96373">
                                <w:r>
                                  <w:rPr>
                                    <w:rFonts w:ascii="Arial" w:hAnsi="Arial" w:cs="Arial"/>
                                    <w:color w:val="000000"/>
                                    <w:sz w:val="20"/>
                                    <w:szCs w:val="20"/>
                                  </w:rPr>
                                  <w:t>4.89</w:t>
                                </w:r>
                              </w:p>
                            </w:txbxContent>
                          </wps:txbx>
                          <wps:bodyPr rot="0" vert="horz" wrap="none" lIns="0" tIns="0" rIns="0" bIns="0" anchor="t" anchorCtr="0">
                            <a:spAutoFit/>
                          </wps:bodyPr>
                        </wps:wsp>
                        <wps:wsp>
                          <wps:cNvPr id="1264117317" name="Rectangle 354"/>
                          <wps:cNvSpPr>
                            <a:spLocks noChangeArrowheads="1"/>
                          </wps:cNvSpPr>
                          <wps:spPr bwMode="auto">
                            <a:xfrm>
                              <a:off x="12726" y="6424"/>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07125" w14:textId="725BBEA3" w:rsidR="00C96373" w:rsidRDefault="00C96373">
                                <w:r>
                                  <w:rPr>
                                    <w:rFonts w:ascii="Times New Roman" w:hAnsi="Times New Roman" w:cs="Times New Roman"/>
                                    <w:b/>
                                    <w:bCs/>
                                    <w:color w:val="000000"/>
                                    <w:sz w:val="20"/>
                                    <w:szCs w:val="20"/>
                                  </w:rPr>
                                  <w:t>4.92</w:t>
                                </w:r>
                              </w:p>
                            </w:txbxContent>
                          </wps:txbx>
                          <wps:bodyPr rot="0" vert="horz" wrap="none" lIns="0" tIns="0" rIns="0" bIns="0" anchor="t" anchorCtr="0">
                            <a:spAutoFit/>
                          </wps:bodyPr>
                        </wps:wsp>
                        <wps:wsp>
                          <wps:cNvPr id="1527774408" name="Rectangle 355"/>
                          <wps:cNvSpPr>
                            <a:spLocks noChangeArrowheads="1"/>
                          </wps:cNvSpPr>
                          <wps:spPr bwMode="auto">
                            <a:xfrm>
                              <a:off x="510" y="6730"/>
                              <a:ext cx="181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84EB2" w14:textId="4BA8AFE2" w:rsidR="00C96373" w:rsidRDefault="00C96373">
                                <w:proofErr w:type="spellStart"/>
                                <w:r>
                                  <w:rPr>
                                    <w:rFonts w:ascii="Arial" w:hAnsi="Arial" w:cs="Arial"/>
                                    <w:color w:val="000000"/>
                                    <w:sz w:val="20"/>
                                    <w:szCs w:val="20"/>
                                  </w:rPr>
                                  <w:t>Етика</w:t>
                                </w:r>
                                <w:proofErr w:type="spellEnd"/>
                                <w:r>
                                  <w:rPr>
                                    <w:rFonts w:ascii="Arial" w:hAnsi="Arial" w:cs="Arial"/>
                                    <w:color w:val="000000"/>
                                    <w:sz w:val="20"/>
                                    <w:szCs w:val="20"/>
                                  </w:rPr>
                                  <w:t xml:space="preserve"> </w:t>
                                </w:r>
                                <w:proofErr w:type="spellStart"/>
                                <w:r>
                                  <w:rPr>
                                    <w:rFonts w:ascii="Arial" w:hAnsi="Arial" w:cs="Arial"/>
                                    <w:color w:val="000000"/>
                                    <w:sz w:val="20"/>
                                    <w:szCs w:val="20"/>
                                  </w:rPr>
                                  <w:t>на</w:t>
                                </w:r>
                                <w:proofErr w:type="spellEnd"/>
                                <w:r>
                                  <w:rPr>
                                    <w:rFonts w:ascii="Arial" w:hAnsi="Arial" w:cs="Arial"/>
                                    <w:color w:val="000000"/>
                                    <w:sz w:val="20"/>
                                    <w:szCs w:val="20"/>
                                  </w:rPr>
                                  <w:t xml:space="preserve"> </w:t>
                                </w:r>
                                <w:proofErr w:type="spellStart"/>
                                <w:r>
                                  <w:rPr>
                                    <w:rFonts w:ascii="Arial" w:hAnsi="Arial" w:cs="Arial"/>
                                    <w:color w:val="000000"/>
                                    <w:sz w:val="20"/>
                                    <w:szCs w:val="20"/>
                                  </w:rPr>
                                  <w:t>религиите</w:t>
                                </w:r>
                                <w:proofErr w:type="spellEnd"/>
                              </w:p>
                            </w:txbxContent>
                          </wps:txbx>
                          <wps:bodyPr rot="0" vert="horz" wrap="none" lIns="0" tIns="0" rIns="0" bIns="0" anchor="t" anchorCtr="0">
                            <a:spAutoFit/>
                          </wps:bodyPr>
                        </wps:wsp>
                        <wps:wsp>
                          <wps:cNvPr id="715295913" name="Rectangle 356"/>
                          <wps:cNvSpPr>
                            <a:spLocks noChangeArrowheads="1"/>
                          </wps:cNvSpPr>
                          <wps:spPr bwMode="auto">
                            <a:xfrm>
                              <a:off x="3102" y="6730"/>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E7041" w14:textId="4A6F35B5" w:rsidR="00C96373" w:rsidRDefault="00C96373">
                                <w:r>
                                  <w:rPr>
                                    <w:rFonts w:ascii="Arial" w:hAnsi="Arial" w:cs="Arial"/>
                                    <w:color w:val="000000"/>
                                    <w:sz w:val="20"/>
                                    <w:szCs w:val="20"/>
                                  </w:rPr>
                                  <w:t>28</w:t>
                                </w:r>
                              </w:p>
                            </w:txbxContent>
                          </wps:txbx>
                          <wps:bodyPr rot="0" vert="horz" wrap="none" lIns="0" tIns="0" rIns="0" bIns="0" anchor="t" anchorCtr="0">
                            <a:spAutoFit/>
                          </wps:bodyPr>
                        </wps:wsp>
                        <wps:wsp>
                          <wps:cNvPr id="1550281428" name="Rectangle 357"/>
                          <wps:cNvSpPr>
                            <a:spLocks noChangeArrowheads="1"/>
                          </wps:cNvSpPr>
                          <wps:spPr bwMode="auto">
                            <a:xfrm>
                              <a:off x="3745" y="6730"/>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948A5" w14:textId="6936C7CF" w:rsidR="00C96373" w:rsidRDefault="00C96373">
                                <w:r>
                                  <w:rPr>
                                    <w:rFonts w:ascii="Arial" w:hAnsi="Arial" w:cs="Arial"/>
                                    <w:color w:val="000000"/>
                                    <w:sz w:val="20"/>
                                    <w:szCs w:val="20"/>
                                  </w:rPr>
                                  <w:t>24</w:t>
                                </w:r>
                              </w:p>
                            </w:txbxContent>
                          </wps:txbx>
                          <wps:bodyPr rot="0" vert="horz" wrap="none" lIns="0" tIns="0" rIns="0" bIns="0" anchor="t" anchorCtr="0">
                            <a:spAutoFit/>
                          </wps:bodyPr>
                        </wps:wsp>
                        <wps:wsp>
                          <wps:cNvPr id="383988734" name="Rectangle 358"/>
                          <wps:cNvSpPr>
                            <a:spLocks noChangeArrowheads="1"/>
                          </wps:cNvSpPr>
                          <wps:spPr bwMode="auto">
                            <a:xfrm>
                              <a:off x="4501" y="673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6082" w14:textId="6F6938CC"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256487405" name="Rectangle 359"/>
                          <wps:cNvSpPr>
                            <a:spLocks noChangeArrowheads="1"/>
                          </wps:cNvSpPr>
                          <wps:spPr bwMode="auto">
                            <a:xfrm>
                              <a:off x="5154" y="673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8D2FC" w14:textId="1D83E6D8"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461840992" name="Rectangle 360"/>
                          <wps:cNvSpPr>
                            <a:spLocks noChangeArrowheads="1"/>
                          </wps:cNvSpPr>
                          <wps:spPr bwMode="auto">
                            <a:xfrm>
                              <a:off x="5797" y="673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7ED0A" w14:textId="3F551907"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553387862" name="Rectangle 361"/>
                          <wps:cNvSpPr>
                            <a:spLocks noChangeArrowheads="1"/>
                          </wps:cNvSpPr>
                          <wps:spPr bwMode="auto">
                            <a:xfrm>
                              <a:off x="6450" y="673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26E67" w14:textId="40402881"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1017382382" name="Rectangle 362"/>
                          <wps:cNvSpPr>
                            <a:spLocks noChangeArrowheads="1"/>
                          </wps:cNvSpPr>
                          <wps:spPr bwMode="auto">
                            <a:xfrm>
                              <a:off x="7031" y="673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79B5A" w14:textId="2574DEFC"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560178728" name="Rectangle 363"/>
                          <wps:cNvSpPr>
                            <a:spLocks noChangeArrowheads="1"/>
                          </wps:cNvSpPr>
                          <wps:spPr bwMode="auto">
                            <a:xfrm>
                              <a:off x="7572" y="673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5508E" w14:textId="3CFBBAEA"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480236199" name="Rectangle 364"/>
                          <wps:cNvSpPr>
                            <a:spLocks noChangeArrowheads="1"/>
                          </wps:cNvSpPr>
                          <wps:spPr bwMode="auto">
                            <a:xfrm>
                              <a:off x="8123" y="673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15F29" w14:textId="64AE2D51"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197886204" name="Rectangle 365"/>
                          <wps:cNvSpPr>
                            <a:spLocks noChangeArrowheads="1"/>
                          </wps:cNvSpPr>
                          <wps:spPr bwMode="auto">
                            <a:xfrm>
                              <a:off x="8644" y="673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6C008" w14:textId="37464E54"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815980823" name="Rectangle 366"/>
                          <wps:cNvSpPr>
                            <a:spLocks noChangeArrowheads="1"/>
                          </wps:cNvSpPr>
                          <wps:spPr bwMode="auto">
                            <a:xfrm>
                              <a:off x="9317" y="673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2A045" w14:textId="5F7A52F1"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88546847" name="Rectangle 367"/>
                          <wps:cNvSpPr>
                            <a:spLocks noChangeArrowheads="1"/>
                          </wps:cNvSpPr>
                          <wps:spPr bwMode="auto">
                            <a:xfrm>
                              <a:off x="9919" y="6730"/>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E6C18" w14:textId="15BB7D55" w:rsidR="00C96373" w:rsidRDefault="00C96373">
                                <w:r>
                                  <w:rPr>
                                    <w:rFonts w:ascii="Arial" w:hAnsi="Arial" w:cs="Arial"/>
                                    <w:color w:val="000000"/>
                                    <w:sz w:val="20"/>
                                    <w:szCs w:val="20"/>
                                  </w:rPr>
                                  <w:t>0</w:t>
                                </w:r>
                              </w:p>
                            </w:txbxContent>
                          </wps:txbx>
                          <wps:bodyPr rot="0" vert="horz" wrap="none" lIns="0" tIns="0" rIns="0" bIns="0" anchor="t" anchorCtr="0">
                            <a:spAutoFit/>
                          </wps:bodyPr>
                        </wps:wsp>
                        <wps:wsp>
                          <wps:cNvPr id="1524147959" name="Rectangle 368"/>
                          <wps:cNvSpPr>
                            <a:spLocks noChangeArrowheads="1"/>
                          </wps:cNvSpPr>
                          <wps:spPr bwMode="auto">
                            <a:xfrm>
                              <a:off x="10399" y="6730"/>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05C0" w14:textId="465FA6A2" w:rsidR="00C96373" w:rsidRDefault="00C96373">
                                <w:r>
                                  <w:rPr>
                                    <w:rFonts w:ascii="Arial" w:hAnsi="Arial" w:cs="Arial"/>
                                    <w:color w:val="000000"/>
                                    <w:sz w:val="20"/>
                                    <w:szCs w:val="20"/>
                                  </w:rPr>
                                  <w:t>29</w:t>
                                </w:r>
                              </w:p>
                            </w:txbxContent>
                          </wps:txbx>
                          <wps:bodyPr rot="0" vert="horz" wrap="none" lIns="0" tIns="0" rIns="0" bIns="0" anchor="t" anchorCtr="0">
                            <a:spAutoFit/>
                          </wps:bodyPr>
                        </wps:wsp>
                        <wps:wsp>
                          <wps:cNvPr id="819115887" name="Rectangle 369"/>
                          <wps:cNvSpPr>
                            <a:spLocks noChangeArrowheads="1"/>
                          </wps:cNvSpPr>
                          <wps:spPr bwMode="auto">
                            <a:xfrm>
                              <a:off x="10950" y="6730"/>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4A44C" w14:textId="0BB1BADD" w:rsidR="00C96373" w:rsidRDefault="00C96373">
                                <w:r>
                                  <w:rPr>
                                    <w:rFonts w:ascii="Arial" w:hAnsi="Arial" w:cs="Arial"/>
                                    <w:color w:val="000000"/>
                                    <w:sz w:val="20"/>
                                    <w:szCs w:val="20"/>
                                  </w:rPr>
                                  <w:t>25</w:t>
                                </w:r>
                              </w:p>
                            </w:txbxContent>
                          </wps:txbx>
                          <wps:bodyPr rot="0" vert="horz" wrap="none" lIns="0" tIns="0" rIns="0" bIns="0" anchor="t" anchorCtr="0">
                            <a:spAutoFit/>
                          </wps:bodyPr>
                        </wps:wsp>
                        <wps:wsp>
                          <wps:cNvPr id="897467825" name="Rectangle 370"/>
                          <wps:cNvSpPr>
                            <a:spLocks noChangeArrowheads="1"/>
                          </wps:cNvSpPr>
                          <wps:spPr bwMode="auto">
                            <a:xfrm>
                              <a:off x="11450" y="6750"/>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F3A0" w14:textId="6AE05D14" w:rsidR="00C96373" w:rsidRDefault="00C96373">
                                <w:r>
                                  <w:rPr>
                                    <w:rFonts w:ascii="Times New Roman" w:hAnsi="Times New Roman" w:cs="Times New Roman"/>
                                    <w:color w:val="000000"/>
                                    <w:sz w:val="20"/>
                                    <w:szCs w:val="20"/>
                                  </w:rPr>
                                  <w:t>4.93</w:t>
                                </w:r>
                              </w:p>
                            </w:txbxContent>
                          </wps:txbx>
                          <wps:bodyPr rot="0" vert="horz" wrap="none" lIns="0" tIns="0" rIns="0" bIns="0" anchor="t" anchorCtr="0">
                            <a:spAutoFit/>
                          </wps:bodyPr>
                        </wps:wsp>
                        <wps:wsp>
                          <wps:cNvPr id="309151154" name="Rectangle 371"/>
                          <wps:cNvSpPr>
                            <a:spLocks noChangeArrowheads="1"/>
                          </wps:cNvSpPr>
                          <wps:spPr bwMode="auto">
                            <a:xfrm>
                              <a:off x="12001" y="6750"/>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1A6D1" w14:textId="424D1293" w:rsidR="00C96373" w:rsidRDefault="00C96373">
                                <w:r>
                                  <w:rPr>
                                    <w:rFonts w:ascii="Times New Roman" w:hAnsi="Times New Roman" w:cs="Times New Roman"/>
                                    <w:color w:val="000000"/>
                                    <w:sz w:val="20"/>
                                    <w:szCs w:val="20"/>
                                  </w:rPr>
                                  <w:t>4.92</w:t>
                                </w:r>
                              </w:p>
                            </w:txbxContent>
                          </wps:txbx>
                          <wps:bodyPr rot="0" vert="horz" wrap="none" lIns="0" tIns="0" rIns="0" bIns="0" anchor="t" anchorCtr="0">
                            <a:spAutoFit/>
                          </wps:bodyPr>
                        </wps:wsp>
                        <wps:wsp>
                          <wps:cNvPr id="1097492494" name="Rectangle 372"/>
                          <wps:cNvSpPr>
                            <a:spLocks noChangeArrowheads="1"/>
                          </wps:cNvSpPr>
                          <wps:spPr bwMode="auto">
                            <a:xfrm>
                              <a:off x="12726" y="6740"/>
                              <a:ext cx="35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0176F" w14:textId="339E37DE" w:rsidR="00C96373" w:rsidRDefault="00C96373">
                                <w:r>
                                  <w:rPr>
                                    <w:rFonts w:ascii="Times New Roman" w:hAnsi="Times New Roman" w:cs="Times New Roman"/>
                                    <w:b/>
                                    <w:bCs/>
                                    <w:color w:val="000000"/>
                                    <w:sz w:val="20"/>
                                    <w:szCs w:val="20"/>
                                  </w:rPr>
                                  <w:t>4.93</w:t>
                                </w:r>
                              </w:p>
                            </w:txbxContent>
                          </wps:txbx>
                          <wps:bodyPr rot="0" vert="horz" wrap="none" lIns="0" tIns="0" rIns="0" bIns="0" anchor="t" anchorCtr="0">
                            <a:spAutoFit/>
                          </wps:bodyPr>
                        </wps:wsp>
                        <wps:wsp>
                          <wps:cNvPr id="752296206" name="Rectangle 373"/>
                          <wps:cNvSpPr>
                            <a:spLocks noChangeArrowheads="1"/>
                          </wps:cNvSpPr>
                          <wps:spPr bwMode="auto">
                            <a:xfrm>
                              <a:off x="510" y="7301"/>
                              <a:ext cx="72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C2E7" w14:textId="50F554B9" w:rsidR="00C96373" w:rsidRDefault="00C96373">
                                <w:proofErr w:type="spellStart"/>
                                <w:r>
                                  <w:rPr>
                                    <w:rFonts w:ascii="Arial" w:hAnsi="Arial" w:cs="Arial"/>
                                    <w:b/>
                                    <w:bCs/>
                                    <w:color w:val="000000"/>
                                    <w:sz w:val="20"/>
                                    <w:szCs w:val="20"/>
                                  </w:rPr>
                                  <w:t>Вкупно</w:t>
                                </w:r>
                                <w:proofErr w:type="spellEnd"/>
                              </w:p>
                            </w:txbxContent>
                          </wps:txbx>
                          <wps:bodyPr rot="0" vert="horz" wrap="none" lIns="0" tIns="0" rIns="0" bIns="0" anchor="t" anchorCtr="0">
                            <a:spAutoFit/>
                          </wps:bodyPr>
                        </wps:wsp>
                        <wps:wsp>
                          <wps:cNvPr id="227834076" name="Rectangle 374"/>
                          <wps:cNvSpPr>
                            <a:spLocks noChangeArrowheads="1"/>
                          </wps:cNvSpPr>
                          <wps:spPr bwMode="auto">
                            <a:xfrm>
                              <a:off x="2990" y="7301"/>
                              <a:ext cx="33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99ABA" w14:textId="1A4580E6" w:rsidR="00C96373" w:rsidRDefault="00C96373">
                                <w:r>
                                  <w:rPr>
                                    <w:rFonts w:ascii="Arial" w:hAnsi="Arial" w:cs="Arial"/>
                                    <w:b/>
                                    <w:bCs/>
                                    <w:color w:val="000000"/>
                                    <w:sz w:val="20"/>
                                    <w:szCs w:val="20"/>
                                  </w:rPr>
                                  <w:t>417</w:t>
                                </w:r>
                              </w:p>
                            </w:txbxContent>
                          </wps:txbx>
                          <wps:bodyPr rot="0" vert="horz" wrap="none" lIns="0" tIns="0" rIns="0" bIns="0" anchor="t" anchorCtr="0">
                            <a:spAutoFit/>
                          </wps:bodyPr>
                        </wps:wsp>
                        <wps:wsp>
                          <wps:cNvPr id="790394904" name="Rectangle 375"/>
                          <wps:cNvSpPr>
                            <a:spLocks noChangeArrowheads="1"/>
                          </wps:cNvSpPr>
                          <wps:spPr bwMode="auto">
                            <a:xfrm>
                              <a:off x="3633" y="7301"/>
                              <a:ext cx="33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9F62A" w14:textId="095F66DE" w:rsidR="00C96373" w:rsidRDefault="00C96373">
                                <w:r>
                                  <w:rPr>
                                    <w:rFonts w:ascii="Arial" w:hAnsi="Arial" w:cs="Arial"/>
                                    <w:b/>
                                    <w:bCs/>
                                    <w:color w:val="000000"/>
                                    <w:sz w:val="20"/>
                                    <w:szCs w:val="20"/>
                                  </w:rPr>
                                  <w:t>438</w:t>
                                </w:r>
                              </w:p>
                            </w:txbxContent>
                          </wps:txbx>
                          <wps:bodyPr rot="0" vert="horz" wrap="none" lIns="0" tIns="0" rIns="0" bIns="0" anchor="t" anchorCtr="0">
                            <a:spAutoFit/>
                          </wps:bodyPr>
                        </wps:wsp>
                        <wps:wsp>
                          <wps:cNvPr id="59770061" name="Rectangle 376"/>
                          <wps:cNvSpPr>
                            <a:spLocks noChangeArrowheads="1"/>
                          </wps:cNvSpPr>
                          <wps:spPr bwMode="auto">
                            <a:xfrm>
                              <a:off x="4388" y="730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461E7" w14:textId="4752D60C" w:rsidR="00C96373" w:rsidRDefault="00C96373">
                                <w:r>
                                  <w:rPr>
                                    <w:rFonts w:ascii="Arial" w:hAnsi="Arial" w:cs="Arial"/>
                                    <w:b/>
                                    <w:bCs/>
                                    <w:color w:val="000000"/>
                                    <w:sz w:val="20"/>
                                    <w:szCs w:val="20"/>
                                  </w:rPr>
                                  <w:t>50</w:t>
                                </w:r>
                              </w:p>
                            </w:txbxContent>
                          </wps:txbx>
                          <wps:bodyPr rot="0" vert="horz" wrap="none" lIns="0" tIns="0" rIns="0" bIns="0" anchor="t" anchorCtr="0">
                            <a:spAutoFit/>
                          </wps:bodyPr>
                        </wps:wsp>
                        <wps:wsp>
                          <wps:cNvPr id="1651132542" name="Rectangle 377"/>
                          <wps:cNvSpPr>
                            <a:spLocks noChangeArrowheads="1"/>
                          </wps:cNvSpPr>
                          <wps:spPr bwMode="auto">
                            <a:xfrm>
                              <a:off x="5041" y="730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30809" w14:textId="0A23C7C9" w:rsidR="00C96373" w:rsidRDefault="00C96373">
                                <w:r>
                                  <w:rPr>
                                    <w:rFonts w:ascii="Arial" w:hAnsi="Arial" w:cs="Arial"/>
                                    <w:b/>
                                    <w:bCs/>
                                    <w:color w:val="000000"/>
                                    <w:sz w:val="20"/>
                                    <w:szCs w:val="20"/>
                                  </w:rPr>
                                  <w:t>45</w:t>
                                </w:r>
                              </w:p>
                            </w:txbxContent>
                          </wps:txbx>
                          <wps:bodyPr rot="0" vert="horz" wrap="none" lIns="0" tIns="0" rIns="0" bIns="0" anchor="t" anchorCtr="0">
                            <a:spAutoFit/>
                          </wps:bodyPr>
                        </wps:wsp>
                        <wps:wsp>
                          <wps:cNvPr id="1114278157" name="Rectangle 378"/>
                          <wps:cNvSpPr>
                            <a:spLocks noChangeArrowheads="1"/>
                          </wps:cNvSpPr>
                          <wps:spPr bwMode="auto">
                            <a:xfrm>
                              <a:off x="5684" y="730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7C9A" w14:textId="6402AA4F" w:rsidR="00C96373" w:rsidRDefault="00C96373">
                                <w:r>
                                  <w:rPr>
                                    <w:rFonts w:ascii="Arial" w:hAnsi="Arial" w:cs="Arial"/>
                                    <w:b/>
                                    <w:bCs/>
                                    <w:color w:val="000000"/>
                                    <w:sz w:val="20"/>
                                    <w:szCs w:val="20"/>
                                  </w:rPr>
                                  <w:t>63</w:t>
                                </w:r>
                              </w:p>
                            </w:txbxContent>
                          </wps:txbx>
                          <wps:bodyPr rot="0" vert="horz" wrap="none" lIns="0" tIns="0" rIns="0" bIns="0" anchor="t" anchorCtr="0">
                            <a:spAutoFit/>
                          </wps:bodyPr>
                        </wps:wsp>
                        <wps:wsp>
                          <wps:cNvPr id="2024255146" name="Rectangle 379"/>
                          <wps:cNvSpPr>
                            <a:spLocks noChangeArrowheads="1"/>
                          </wps:cNvSpPr>
                          <wps:spPr bwMode="auto">
                            <a:xfrm>
                              <a:off x="6337" y="730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502E3" w14:textId="293B4608" w:rsidR="00C96373" w:rsidRDefault="00C96373">
                                <w:r>
                                  <w:rPr>
                                    <w:rFonts w:ascii="Arial" w:hAnsi="Arial" w:cs="Arial"/>
                                    <w:b/>
                                    <w:bCs/>
                                    <w:color w:val="000000"/>
                                    <w:sz w:val="20"/>
                                    <w:szCs w:val="20"/>
                                  </w:rPr>
                                  <w:t>37</w:t>
                                </w:r>
                              </w:p>
                            </w:txbxContent>
                          </wps:txbx>
                          <wps:bodyPr rot="0" vert="horz" wrap="none" lIns="0" tIns="0" rIns="0" bIns="0" anchor="t" anchorCtr="0">
                            <a:spAutoFit/>
                          </wps:bodyPr>
                        </wps:wsp>
                        <wps:wsp>
                          <wps:cNvPr id="1841863238" name="Rectangle 380"/>
                          <wps:cNvSpPr>
                            <a:spLocks noChangeArrowheads="1"/>
                          </wps:cNvSpPr>
                          <wps:spPr bwMode="auto">
                            <a:xfrm>
                              <a:off x="6919" y="730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622E8" w14:textId="748A152F" w:rsidR="00C96373" w:rsidRDefault="00C96373">
                                <w:r>
                                  <w:rPr>
                                    <w:rFonts w:ascii="Arial" w:hAnsi="Arial" w:cs="Arial"/>
                                    <w:b/>
                                    <w:bCs/>
                                    <w:color w:val="000000"/>
                                    <w:sz w:val="20"/>
                                    <w:szCs w:val="20"/>
                                  </w:rPr>
                                  <w:t>10</w:t>
                                </w:r>
                              </w:p>
                            </w:txbxContent>
                          </wps:txbx>
                          <wps:bodyPr rot="0" vert="horz" wrap="none" lIns="0" tIns="0" rIns="0" bIns="0" anchor="t" anchorCtr="0">
                            <a:spAutoFit/>
                          </wps:bodyPr>
                        </wps:wsp>
                        <wps:wsp>
                          <wps:cNvPr id="1935754643" name="Rectangle 381"/>
                          <wps:cNvSpPr>
                            <a:spLocks noChangeArrowheads="1"/>
                          </wps:cNvSpPr>
                          <wps:spPr bwMode="auto">
                            <a:xfrm>
                              <a:off x="7460" y="7301"/>
                              <a:ext cx="223"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C2B32" w14:textId="71FB6BBB" w:rsidR="00C96373" w:rsidRDefault="00C96373">
                                <w:r>
                                  <w:rPr>
                                    <w:rFonts w:ascii="Arial" w:hAnsi="Arial" w:cs="Arial"/>
                                    <w:b/>
                                    <w:bCs/>
                                    <w:color w:val="000000"/>
                                    <w:sz w:val="20"/>
                                    <w:szCs w:val="20"/>
                                  </w:rPr>
                                  <w:t>20</w:t>
                                </w:r>
                              </w:p>
                            </w:txbxContent>
                          </wps:txbx>
                          <wps:bodyPr rot="0" vert="horz" wrap="none" lIns="0" tIns="0" rIns="0" bIns="0" anchor="t" anchorCtr="0">
                            <a:spAutoFit/>
                          </wps:bodyPr>
                        </wps:wsp>
                        <wps:wsp>
                          <wps:cNvPr id="387920171" name="Rectangle 382"/>
                          <wps:cNvSpPr>
                            <a:spLocks noChangeArrowheads="1"/>
                          </wps:cNvSpPr>
                          <wps:spPr bwMode="auto">
                            <a:xfrm>
                              <a:off x="8123" y="730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FA501" w14:textId="7D62E66A" w:rsidR="00C96373" w:rsidRDefault="00C96373">
                                <w:r>
                                  <w:rPr>
                                    <w:rFonts w:ascii="Arial" w:hAnsi="Arial" w:cs="Arial"/>
                                    <w:b/>
                                    <w:bCs/>
                                    <w:color w:val="000000"/>
                                    <w:sz w:val="20"/>
                                    <w:szCs w:val="20"/>
                                  </w:rPr>
                                  <w:t>0</w:t>
                                </w:r>
                              </w:p>
                            </w:txbxContent>
                          </wps:txbx>
                          <wps:bodyPr rot="0" vert="horz" wrap="none" lIns="0" tIns="0" rIns="0" bIns="0" anchor="t" anchorCtr="0">
                            <a:spAutoFit/>
                          </wps:bodyPr>
                        </wps:wsp>
                        <wps:wsp>
                          <wps:cNvPr id="873393960" name="Rectangle 383"/>
                          <wps:cNvSpPr>
                            <a:spLocks noChangeArrowheads="1"/>
                          </wps:cNvSpPr>
                          <wps:spPr bwMode="auto">
                            <a:xfrm>
                              <a:off x="8644" y="730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553A1" w14:textId="6243AF21" w:rsidR="00C96373" w:rsidRDefault="00C96373">
                                <w:r>
                                  <w:rPr>
                                    <w:rFonts w:ascii="Arial" w:hAnsi="Arial" w:cs="Arial"/>
                                    <w:b/>
                                    <w:bCs/>
                                    <w:color w:val="000000"/>
                                    <w:sz w:val="20"/>
                                    <w:szCs w:val="20"/>
                                  </w:rPr>
                                  <w:t>0</w:t>
                                </w:r>
                              </w:p>
                            </w:txbxContent>
                          </wps:txbx>
                          <wps:bodyPr rot="0" vert="horz" wrap="none" lIns="0" tIns="0" rIns="0" bIns="0" anchor="t" anchorCtr="0">
                            <a:spAutoFit/>
                          </wps:bodyPr>
                        </wps:wsp>
                        <wps:wsp>
                          <wps:cNvPr id="120091216" name="Rectangle 384"/>
                          <wps:cNvSpPr>
                            <a:spLocks noChangeArrowheads="1"/>
                          </wps:cNvSpPr>
                          <wps:spPr bwMode="auto">
                            <a:xfrm>
                              <a:off x="9317" y="730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AACE4" w14:textId="1F79215F" w:rsidR="00C96373" w:rsidRDefault="00C96373">
                                <w:r>
                                  <w:rPr>
                                    <w:rFonts w:ascii="Arial" w:hAnsi="Arial" w:cs="Arial"/>
                                    <w:b/>
                                    <w:bCs/>
                                    <w:color w:val="000000"/>
                                    <w:sz w:val="20"/>
                                    <w:szCs w:val="20"/>
                                  </w:rPr>
                                  <w:t>0</w:t>
                                </w:r>
                              </w:p>
                            </w:txbxContent>
                          </wps:txbx>
                          <wps:bodyPr rot="0" vert="horz" wrap="none" lIns="0" tIns="0" rIns="0" bIns="0" anchor="t" anchorCtr="0">
                            <a:spAutoFit/>
                          </wps:bodyPr>
                        </wps:wsp>
                        <wps:wsp>
                          <wps:cNvPr id="1829233106" name="Rectangle 385"/>
                          <wps:cNvSpPr>
                            <a:spLocks noChangeArrowheads="1"/>
                          </wps:cNvSpPr>
                          <wps:spPr bwMode="auto">
                            <a:xfrm>
                              <a:off x="9919" y="7301"/>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B79C8" w14:textId="73A17E29" w:rsidR="00C96373" w:rsidRDefault="00C96373">
                                <w:r>
                                  <w:rPr>
                                    <w:rFonts w:ascii="Arial" w:hAnsi="Arial" w:cs="Arial"/>
                                    <w:b/>
                                    <w:bCs/>
                                    <w:color w:val="000000"/>
                                    <w:sz w:val="20"/>
                                    <w:szCs w:val="20"/>
                                  </w:rPr>
                                  <w:t>0</w:t>
                                </w:r>
                              </w:p>
                            </w:txbxContent>
                          </wps:txbx>
                          <wps:bodyPr rot="0" vert="horz" wrap="none" lIns="0" tIns="0" rIns="0" bIns="0" anchor="t" anchorCtr="0">
                            <a:spAutoFit/>
                          </wps:bodyPr>
                        </wps:wsp>
                        <wps:wsp>
                          <wps:cNvPr id="2085812179" name="Rectangle 386"/>
                          <wps:cNvSpPr>
                            <a:spLocks noChangeArrowheads="1"/>
                          </wps:cNvSpPr>
                          <wps:spPr bwMode="auto">
                            <a:xfrm>
                              <a:off x="11409" y="7301"/>
                              <a:ext cx="3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7057" w14:textId="4D2E2FCA" w:rsidR="00C96373" w:rsidRDefault="00C96373">
                                <w:r>
                                  <w:rPr>
                                    <w:rFonts w:ascii="Arial" w:hAnsi="Arial" w:cs="Arial"/>
                                    <w:b/>
                                    <w:bCs/>
                                    <w:color w:val="000000"/>
                                    <w:sz w:val="20"/>
                                    <w:szCs w:val="20"/>
                                  </w:rPr>
                                  <w:t>4.64</w:t>
                                </w:r>
                              </w:p>
                            </w:txbxContent>
                          </wps:txbx>
                          <wps:bodyPr rot="0" vert="horz" wrap="none" lIns="0" tIns="0" rIns="0" bIns="0" anchor="t" anchorCtr="0">
                            <a:spAutoFit/>
                          </wps:bodyPr>
                        </wps:wsp>
                        <wps:wsp>
                          <wps:cNvPr id="1441732023" name="Rectangle 387"/>
                          <wps:cNvSpPr>
                            <a:spLocks noChangeArrowheads="1"/>
                          </wps:cNvSpPr>
                          <wps:spPr bwMode="auto">
                            <a:xfrm>
                              <a:off x="11961" y="7301"/>
                              <a:ext cx="3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2FB43" w14:textId="72EE6124" w:rsidR="00C96373" w:rsidRDefault="00C96373">
                                <w:r>
                                  <w:rPr>
                                    <w:rFonts w:ascii="Arial" w:hAnsi="Arial" w:cs="Arial"/>
                                    <w:b/>
                                    <w:bCs/>
                                    <w:color w:val="000000"/>
                                    <w:sz w:val="20"/>
                                    <w:szCs w:val="20"/>
                                  </w:rPr>
                                  <w:t>4.68</w:t>
                                </w:r>
                              </w:p>
                            </w:txbxContent>
                          </wps:txbx>
                          <wps:bodyPr rot="0" vert="horz" wrap="none" lIns="0" tIns="0" rIns="0" bIns="0" anchor="t" anchorCtr="0">
                            <a:spAutoFit/>
                          </wps:bodyPr>
                        </wps:wsp>
                        <wps:wsp>
                          <wps:cNvPr id="955148782" name="Rectangle 388"/>
                          <wps:cNvSpPr>
                            <a:spLocks noChangeArrowheads="1"/>
                          </wps:cNvSpPr>
                          <wps:spPr bwMode="auto">
                            <a:xfrm>
                              <a:off x="12685" y="7301"/>
                              <a:ext cx="39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4AC15" w14:textId="30CD094A" w:rsidR="00C96373" w:rsidRDefault="00C96373">
                                <w:r>
                                  <w:rPr>
                                    <w:rFonts w:ascii="Arial" w:hAnsi="Arial" w:cs="Arial"/>
                                    <w:b/>
                                    <w:bCs/>
                                    <w:color w:val="000000"/>
                                    <w:sz w:val="20"/>
                                    <w:szCs w:val="20"/>
                                  </w:rPr>
                                  <w:t>4.66</w:t>
                                </w:r>
                              </w:p>
                            </w:txbxContent>
                          </wps:txbx>
                          <wps:bodyPr rot="0" vert="horz" wrap="none" lIns="0" tIns="0" rIns="0" bIns="0" anchor="t" anchorCtr="0">
                            <a:spAutoFit/>
                          </wps:bodyPr>
                        </wps:wsp>
                        <wps:wsp>
                          <wps:cNvPr id="2092678922" name="Rectangle 389"/>
                          <wps:cNvSpPr>
                            <a:spLocks noChangeArrowheads="1"/>
                          </wps:cNvSpPr>
                          <wps:spPr bwMode="auto">
                            <a:xfrm>
                              <a:off x="5888" y="78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FE030" w14:textId="08AA81DB" w:rsidR="00C96373" w:rsidRDefault="00C96373">
                                <w:r>
                                  <w:rPr>
                                    <w:rFonts w:ascii="Arial" w:hAnsi="Arial" w:cs="Arial"/>
                                    <w:color w:val="000000"/>
                                    <w:sz w:val="20"/>
                                    <w:szCs w:val="20"/>
                                  </w:rPr>
                                  <w:t>3</w:t>
                                </w:r>
                              </w:p>
                            </w:txbxContent>
                          </wps:txbx>
                          <wps:bodyPr rot="0" vert="horz" wrap="none" lIns="0" tIns="0" rIns="0" bIns="0" anchor="t" anchorCtr="0">
                            <a:spAutoFit/>
                          </wps:bodyPr>
                        </wps:wsp>
                        <wps:wsp>
                          <wps:cNvPr id="671891527" name="Rectangle 390"/>
                          <wps:cNvSpPr>
                            <a:spLocks noChangeArrowheads="1"/>
                          </wps:cNvSpPr>
                          <wps:spPr bwMode="auto">
                            <a:xfrm>
                              <a:off x="7103" y="78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D10F5" w14:textId="295817D6" w:rsidR="00C96373" w:rsidRDefault="00C96373">
                                <w:r>
                                  <w:rPr>
                                    <w:rFonts w:ascii="Arial" w:hAnsi="Arial" w:cs="Arial"/>
                                    <w:color w:val="000000"/>
                                    <w:sz w:val="20"/>
                                    <w:szCs w:val="20"/>
                                  </w:rPr>
                                  <w:t>2</w:t>
                                </w:r>
                              </w:p>
                            </w:txbxContent>
                          </wps:txbx>
                          <wps:bodyPr rot="0" vert="horz" wrap="none" lIns="0" tIns="0" rIns="0" bIns="0" anchor="t" anchorCtr="0">
                            <a:spAutoFit/>
                          </wps:bodyPr>
                        </wps:wsp>
                        <wps:wsp>
                          <wps:cNvPr id="1911441581" name="Rectangle 391"/>
                          <wps:cNvSpPr>
                            <a:spLocks noChangeArrowheads="1"/>
                          </wps:cNvSpPr>
                          <wps:spPr bwMode="auto">
                            <a:xfrm>
                              <a:off x="8195" y="78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83CAE" w14:textId="5C0DD179" w:rsidR="00C96373" w:rsidRDefault="00C96373">
                                <w:r>
                                  <w:rPr>
                                    <w:rFonts w:ascii="Arial" w:hAnsi="Arial" w:cs="Arial"/>
                                    <w:color w:val="000000"/>
                                    <w:sz w:val="20"/>
                                    <w:szCs w:val="20"/>
                                  </w:rPr>
                                  <w:t>1</w:t>
                                </w:r>
                              </w:p>
                            </w:txbxContent>
                          </wps:txbx>
                          <wps:bodyPr rot="0" vert="horz" wrap="none" lIns="0" tIns="0" rIns="0" bIns="0" anchor="t" anchorCtr="0">
                            <a:spAutoFit/>
                          </wps:bodyPr>
                        </wps:wsp>
                        <wps:wsp>
                          <wps:cNvPr id="690474381" name="Rectangle 392"/>
                          <wps:cNvSpPr>
                            <a:spLocks noChangeArrowheads="1"/>
                          </wps:cNvSpPr>
                          <wps:spPr bwMode="auto">
                            <a:xfrm>
                              <a:off x="8828" y="785"/>
                              <a:ext cx="101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9B40D" w14:textId="211AA462" w:rsidR="00C96373" w:rsidRDefault="00C96373">
                                <w:proofErr w:type="spellStart"/>
                                <w:r>
                                  <w:rPr>
                                    <w:rFonts w:ascii="Arial" w:hAnsi="Arial" w:cs="Arial"/>
                                    <w:color w:val="000000"/>
                                    <w:sz w:val="20"/>
                                    <w:szCs w:val="20"/>
                                  </w:rPr>
                                  <w:t>Неоценети</w:t>
                                </w:r>
                                <w:proofErr w:type="spellEnd"/>
                              </w:p>
                            </w:txbxContent>
                          </wps:txbx>
                          <wps:bodyPr rot="0" vert="horz" wrap="none" lIns="0" tIns="0" rIns="0" bIns="0" anchor="t" anchorCtr="0">
                            <a:spAutoFit/>
                          </wps:bodyPr>
                        </wps:wsp>
                        <wps:wsp>
                          <wps:cNvPr id="492444862" name="Rectangle 393"/>
                          <wps:cNvSpPr>
                            <a:spLocks noChangeArrowheads="1"/>
                          </wps:cNvSpPr>
                          <wps:spPr bwMode="auto">
                            <a:xfrm>
                              <a:off x="10103" y="785"/>
                              <a:ext cx="25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362E" w14:textId="05C60B19" w:rsidR="00C96373" w:rsidRDefault="00C96373">
                                <w:proofErr w:type="spellStart"/>
                                <w:r>
                                  <w:rPr>
                                    <w:rFonts w:ascii="Arial" w:hAnsi="Arial" w:cs="Arial"/>
                                    <w:color w:val="000000"/>
                                    <w:sz w:val="20"/>
                                    <w:szCs w:val="20"/>
                                  </w:rPr>
                                  <w:t>Се</w:t>
                                </w:r>
                                <w:proofErr w:type="spellEnd"/>
                              </w:p>
                            </w:txbxContent>
                          </wps:txbx>
                          <wps:bodyPr rot="0" vert="horz" wrap="none" lIns="0" tIns="0" rIns="0" bIns="0" anchor="t" anchorCtr="0">
                            <a:spAutoFit/>
                          </wps:bodyPr>
                        </wps:wsp>
                        <wps:wsp>
                          <wps:cNvPr id="1918035272" name="Rectangle 394"/>
                          <wps:cNvSpPr>
                            <a:spLocks noChangeArrowheads="1"/>
                          </wps:cNvSpPr>
                          <wps:spPr bwMode="auto">
                            <a:xfrm rot="16200000">
                              <a:off x="62" y="6045"/>
                              <a:ext cx="31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D2DD3" w14:textId="41DC489C" w:rsidR="00C96373" w:rsidRDefault="00C96373">
                                <w:proofErr w:type="spellStart"/>
                                <w:r>
                                  <w:rPr>
                                    <w:rFonts w:ascii="Arial" w:hAnsi="Arial" w:cs="Arial"/>
                                    <w:color w:val="000000"/>
                                    <w:sz w:val="18"/>
                                    <w:szCs w:val="18"/>
                                  </w:rPr>
                                  <w:t>Изб</w:t>
                                </w:r>
                                <w:proofErr w:type="spellEnd"/>
                              </w:p>
                            </w:txbxContent>
                          </wps:txbx>
                          <wps:bodyPr rot="0" vert="horz" wrap="none" lIns="0" tIns="0" rIns="0" bIns="0" anchor="t" anchorCtr="0">
                            <a:spAutoFit/>
                          </wps:bodyPr>
                        </wps:wsp>
                        <wps:wsp>
                          <wps:cNvPr id="1783879293" name="Rectangle 395"/>
                          <wps:cNvSpPr>
                            <a:spLocks noChangeArrowheads="1"/>
                          </wps:cNvSpPr>
                          <wps:spPr bwMode="auto">
                            <a:xfrm>
                              <a:off x="11246" y="785"/>
                              <a:ext cx="128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B60B5" w14:textId="238F268F" w:rsidR="00C96373" w:rsidRDefault="00C96373">
                                <w:proofErr w:type="spellStart"/>
                                <w:r>
                                  <w:rPr>
                                    <w:rFonts w:ascii="Arial" w:hAnsi="Arial" w:cs="Arial"/>
                                    <w:color w:val="000000"/>
                                    <w:sz w:val="20"/>
                                    <w:szCs w:val="20"/>
                                  </w:rPr>
                                  <w:t>Среден</w:t>
                                </w:r>
                                <w:proofErr w:type="spellEnd"/>
                                <w:r>
                                  <w:rPr>
                                    <w:rFonts w:ascii="Arial" w:hAnsi="Arial" w:cs="Arial"/>
                                    <w:color w:val="000000"/>
                                    <w:sz w:val="20"/>
                                    <w:szCs w:val="20"/>
                                  </w:rPr>
                                  <w:t xml:space="preserve"> </w:t>
                                </w:r>
                                <w:proofErr w:type="spellStart"/>
                                <w:r>
                                  <w:rPr>
                                    <w:rFonts w:ascii="Arial" w:hAnsi="Arial" w:cs="Arial"/>
                                    <w:color w:val="000000"/>
                                    <w:sz w:val="20"/>
                                    <w:szCs w:val="20"/>
                                  </w:rPr>
                                  <w:t>успех</w:t>
                                </w:r>
                                <w:proofErr w:type="spellEnd"/>
                              </w:p>
                            </w:txbxContent>
                          </wps:txbx>
                          <wps:bodyPr rot="0" vert="horz" wrap="none" lIns="0" tIns="0" rIns="0" bIns="0" anchor="t" anchorCtr="0">
                            <a:spAutoFit/>
                          </wps:bodyPr>
                        </wps:wsp>
                        <wps:wsp>
                          <wps:cNvPr id="313390569" name="Rectangle 396"/>
                          <wps:cNvSpPr>
                            <a:spLocks noChangeArrowheads="1"/>
                          </wps:cNvSpPr>
                          <wps:spPr bwMode="auto">
                            <a:xfrm rot="16200000">
                              <a:off x="-723" y="3614"/>
                              <a:ext cx="208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9AC34" w14:textId="37236153" w:rsidR="00C96373" w:rsidRDefault="00C96373">
                                <w:proofErr w:type="spellStart"/>
                                <w:r>
                                  <w:rPr>
                                    <w:rFonts w:ascii="Arial" w:hAnsi="Arial" w:cs="Arial"/>
                                    <w:color w:val="000000"/>
                                    <w:sz w:val="18"/>
                                    <w:szCs w:val="18"/>
                                  </w:rPr>
                                  <w:t>Задолжителни</w:t>
                                </w:r>
                                <w:proofErr w:type="spellEnd"/>
                                <w:r>
                                  <w:rPr>
                                    <w:rFonts w:ascii="Arial" w:hAnsi="Arial" w:cs="Arial"/>
                                    <w:color w:val="000000"/>
                                    <w:sz w:val="18"/>
                                    <w:szCs w:val="18"/>
                                  </w:rPr>
                                  <w:t xml:space="preserve"> </w:t>
                                </w:r>
                                <w:proofErr w:type="spellStart"/>
                                <w:r>
                                  <w:rPr>
                                    <w:rFonts w:ascii="Arial" w:hAnsi="Arial" w:cs="Arial"/>
                                    <w:color w:val="000000"/>
                                    <w:sz w:val="18"/>
                                    <w:szCs w:val="18"/>
                                  </w:rPr>
                                  <w:t>предмети</w:t>
                                </w:r>
                                <w:proofErr w:type="spellEnd"/>
                              </w:p>
                            </w:txbxContent>
                          </wps:txbx>
                          <wps:bodyPr rot="0" vert="horz" wrap="none" lIns="0" tIns="0" rIns="0" bIns="0" anchor="t" anchorCtr="0">
                            <a:spAutoFit/>
                          </wps:bodyPr>
                        </wps:wsp>
                        <wps:wsp>
                          <wps:cNvPr id="1554102648" name="Rectangle 397"/>
                          <wps:cNvSpPr>
                            <a:spLocks noChangeArrowheads="1"/>
                          </wps:cNvSpPr>
                          <wps:spPr bwMode="auto">
                            <a:xfrm>
                              <a:off x="3000" y="163"/>
                              <a:ext cx="695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1D5D" w14:textId="607069B3" w:rsidR="00C96373" w:rsidRDefault="00C96373">
                                <w:proofErr w:type="spellStart"/>
                                <w:r>
                                  <w:rPr>
                                    <w:rFonts w:ascii="Arial" w:hAnsi="Arial" w:cs="Arial"/>
                                    <w:b/>
                                    <w:bCs/>
                                    <w:color w:val="000000"/>
                                    <w:sz w:val="20"/>
                                    <w:szCs w:val="20"/>
                                  </w:rPr>
                                  <w:t>Успех</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на</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учениците</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во</w:t>
                                </w:r>
                                <w:proofErr w:type="spellEnd"/>
                                <w:r>
                                  <w:rPr>
                                    <w:rFonts w:ascii="Arial" w:hAnsi="Arial" w:cs="Arial"/>
                                    <w:b/>
                                    <w:bCs/>
                                    <w:color w:val="000000"/>
                                    <w:sz w:val="20"/>
                                    <w:szCs w:val="20"/>
                                  </w:rPr>
                                  <w:t xml:space="preserve"> VI </w:t>
                                </w:r>
                                <w:proofErr w:type="spellStart"/>
                                <w:proofErr w:type="gramStart"/>
                                <w:r>
                                  <w:rPr>
                                    <w:rFonts w:ascii="Arial" w:hAnsi="Arial" w:cs="Arial"/>
                                    <w:b/>
                                    <w:bCs/>
                                    <w:color w:val="000000"/>
                                    <w:sz w:val="20"/>
                                    <w:szCs w:val="20"/>
                                  </w:rPr>
                                  <w:t>одд.на</w:t>
                                </w:r>
                                <w:proofErr w:type="spellEnd"/>
                                <w:proofErr w:type="gramEnd"/>
                                <w:r>
                                  <w:rPr>
                                    <w:rFonts w:ascii="Arial" w:hAnsi="Arial" w:cs="Arial"/>
                                    <w:b/>
                                    <w:bCs/>
                                    <w:color w:val="000000"/>
                                    <w:sz w:val="20"/>
                                    <w:szCs w:val="20"/>
                                  </w:rPr>
                                  <w:t xml:space="preserve"> </w:t>
                                </w:r>
                                <w:proofErr w:type="spellStart"/>
                                <w:r>
                                  <w:rPr>
                                    <w:rFonts w:ascii="Arial" w:hAnsi="Arial" w:cs="Arial"/>
                                    <w:b/>
                                    <w:bCs/>
                                    <w:color w:val="000000"/>
                                    <w:sz w:val="20"/>
                                    <w:szCs w:val="20"/>
                                  </w:rPr>
                                  <w:t>крајот</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од</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учебната</w:t>
                                </w:r>
                                <w:proofErr w:type="spellEnd"/>
                                <w:r>
                                  <w:rPr>
                                    <w:rFonts w:ascii="Arial" w:hAnsi="Arial" w:cs="Arial"/>
                                    <w:b/>
                                    <w:bCs/>
                                    <w:color w:val="000000"/>
                                    <w:sz w:val="20"/>
                                    <w:szCs w:val="20"/>
                                  </w:rPr>
                                  <w:t xml:space="preserve"> 2023/2024 </w:t>
                                </w:r>
                                <w:proofErr w:type="spellStart"/>
                                <w:r>
                                  <w:rPr>
                                    <w:rFonts w:ascii="Arial" w:hAnsi="Arial" w:cs="Arial"/>
                                    <w:b/>
                                    <w:bCs/>
                                    <w:color w:val="000000"/>
                                    <w:sz w:val="20"/>
                                    <w:szCs w:val="20"/>
                                  </w:rPr>
                                  <w:t>година</w:t>
                                </w:r>
                                <w:proofErr w:type="spellEnd"/>
                                <w:r>
                                  <w:rPr>
                                    <w:rFonts w:ascii="Arial" w:hAnsi="Arial" w:cs="Arial"/>
                                    <w:b/>
                                    <w:bCs/>
                                    <w:color w:val="000000"/>
                                    <w:sz w:val="20"/>
                                    <w:szCs w:val="20"/>
                                  </w:rPr>
                                  <w:t xml:space="preserve"> </w:t>
                                </w:r>
                              </w:p>
                            </w:txbxContent>
                          </wps:txbx>
                          <wps:bodyPr rot="0" vert="horz" wrap="none" lIns="0" tIns="0" rIns="0" bIns="0" anchor="t" anchorCtr="0">
                            <a:spAutoFit/>
                          </wps:bodyPr>
                        </wps:wsp>
                        <wps:wsp>
                          <wps:cNvPr id="1809295589" name="Rectangle 398"/>
                          <wps:cNvSpPr>
                            <a:spLocks noChangeArrowheads="1"/>
                          </wps:cNvSpPr>
                          <wps:spPr bwMode="auto">
                            <a:xfrm>
                              <a:off x="1408" y="428"/>
                              <a:ext cx="5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2048" w14:textId="7A8A3ECB" w:rsidR="00C96373" w:rsidRDefault="00C96373">
                                <w:r>
                                  <w:rPr>
                                    <w:rFonts w:ascii="Arial" w:hAnsi="Arial" w:cs="Arial"/>
                                    <w:color w:val="000000"/>
                                    <w:sz w:val="18"/>
                                    <w:szCs w:val="18"/>
                                  </w:rPr>
                                  <w:t xml:space="preserve"> </w:t>
                                </w:r>
                              </w:p>
                            </w:txbxContent>
                          </wps:txbx>
                          <wps:bodyPr rot="0" vert="horz" wrap="none" lIns="0" tIns="0" rIns="0" bIns="0" anchor="t" anchorCtr="0">
                            <a:spAutoFit/>
                          </wps:bodyPr>
                        </wps:wsp>
                        <wps:wsp>
                          <wps:cNvPr id="642050670" name="Rectangle 399"/>
                          <wps:cNvSpPr>
                            <a:spLocks noChangeArrowheads="1"/>
                          </wps:cNvSpPr>
                          <wps:spPr bwMode="auto">
                            <a:xfrm>
                              <a:off x="7685" y="428"/>
                              <a:ext cx="522"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45B21" w14:textId="30803090" w:rsidR="00C96373" w:rsidRDefault="00C96373">
                                <w:proofErr w:type="spellStart"/>
                                <w:r>
                                  <w:rPr>
                                    <w:rFonts w:ascii="Arial" w:hAnsi="Arial" w:cs="Arial"/>
                                    <w:b/>
                                    <w:bCs/>
                                    <w:color w:val="000000"/>
                                    <w:sz w:val="18"/>
                                    <w:szCs w:val="18"/>
                                  </w:rPr>
                                  <w:t>Успех</w:t>
                                </w:r>
                                <w:proofErr w:type="spellEnd"/>
                              </w:p>
                            </w:txbxContent>
                          </wps:txbx>
                          <wps:bodyPr rot="0" vert="horz" wrap="none" lIns="0" tIns="0" rIns="0" bIns="0" anchor="t" anchorCtr="0">
                            <a:spAutoFit/>
                          </wps:bodyPr>
                        </wps:wsp>
                        <wps:wsp>
                          <wps:cNvPr id="1671552871" name="Rectangle 400"/>
                          <wps:cNvSpPr>
                            <a:spLocks noChangeArrowheads="1"/>
                          </wps:cNvSpPr>
                          <wps:spPr bwMode="auto">
                            <a:xfrm>
                              <a:off x="3347" y="78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091D2" w14:textId="39949A93" w:rsidR="00C96373" w:rsidRDefault="00C96373">
                                <w:r>
                                  <w:rPr>
                                    <w:rFonts w:ascii="Arial" w:hAnsi="Arial" w:cs="Arial"/>
                                    <w:color w:val="000000"/>
                                    <w:sz w:val="20"/>
                                    <w:szCs w:val="20"/>
                                  </w:rPr>
                                  <w:t>5</w:t>
                                </w:r>
                              </w:p>
                            </w:txbxContent>
                          </wps:txbx>
                          <wps:bodyPr rot="0" vert="horz" wrap="none" lIns="0" tIns="0" rIns="0" bIns="0" anchor="t" anchorCtr="0">
                            <a:spAutoFit/>
                          </wps:bodyPr>
                        </wps:wsp>
                        <wps:wsp>
                          <wps:cNvPr id="1489523673" name="Rectangle 401"/>
                          <wps:cNvSpPr>
                            <a:spLocks noChangeArrowheads="1"/>
                          </wps:cNvSpPr>
                          <wps:spPr bwMode="auto">
                            <a:xfrm>
                              <a:off x="4592" y="785"/>
                              <a:ext cx="1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E74AF" w14:textId="5D05661E" w:rsidR="00C96373" w:rsidRDefault="00C96373">
                                <w:r>
                                  <w:rPr>
                                    <w:rFonts w:ascii="Arial" w:hAnsi="Arial" w:cs="Arial"/>
                                    <w:color w:val="000000"/>
                                    <w:sz w:val="20"/>
                                    <w:szCs w:val="20"/>
                                  </w:rPr>
                                  <w:t>4</w:t>
                                </w:r>
                              </w:p>
                            </w:txbxContent>
                          </wps:txbx>
                          <wps:bodyPr rot="0" vert="horz" wrap="none" lIns="0" tIns="0" rIns="0" bIns="0" anchor="t" anchorCtr="0">
                            <a:spAutoFit/>
                          </wps:bodyPr>
                        </wps:wsp>
                        <wps:wsp>
                          <wps:cNvPr id="687331040" name="Rectangle 402"/>
                          <wps:cNvSpPr>
                            <a:spLocks noChangeArrowheads="1"/>
                          </wps:cNvSpPr>
                          <wps:spPr bwMode="auto">
                            <a:xfrm>
                              <a:off x="0"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772046" name="Line 403"/>
                          <wps:cNvCnPr>
                            <a:cxnSpLocks noChangeShapeType="1"/>
                          </wps:cNvCnPr>
                          <wps:spPr bwMode="auto">
                            <a:xfrm>
                              <a:off x="10" y="0"/>
                              <a:ext cx="1311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704678" name="Rectangle 404"/>
                          <wps:cNvSpPr>
                            <a:spLocks noChangeArrowheads="1"/>
                          </wps:cNvSpPr>
                          <wps:spPr bwMode="auto">
                            <a:xfrm>
                              <a:off x="10" y="0"/>
                              <a:ext cx="131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57713" name="Rectangle 405"/>
                          <wps:cNvSpPr>
                            <a:spLocks noChangeArrowheads="1"/>
                          </wps:cNvSpPr>
                          <wps:spPr bwMode="auto">
                            <a:xfrm>
                              <a:off x="13114"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586751385" name="Group 607"/>
                        <wpg:cNvGrpSpPr>
                          <a:grpSpLocks/>
                        </wpg:cNvGrpSpPr>
                        <wpg:grpSpPr bwMode="auto">
                          <a:xfrm>
                            <a:off x="6350" y="0"/>
                            <a:ext cx="8333740" cy="1903730"/>
                            <a:chOff x="0" y="0"/>
                            <a:chExt cx="13124" cy="2998"/>
                          </a:xfrm>
                        </wpg:grpSpPr>
                        <wps:wsp>
                          <wps:cNvPr id="797077029" name="Line 407"/>
                          <wps:cNvCnPr>
                            <a:cxnSpLocks noChangeShapeType="1"/>
                          </wps:cNvCnPr>
                          <wps:spPr bwMode="auto">
                            <a:xfrm>
                              <a:off x="0" y="0"/>
                              <a:ext cx="0" cy="4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7409136" name="Rectangle 408"/>
                          <wps:cNvSpPr>
                            <a:spLocks noChangeArrowheads="1"/>
                          </wps:cNvSpPr>
                          <wps:spPr bwMode="auto">
                            <a:xfrm>
                              <a:off x="0" y="0"/>
                              <a:ext cx="10" cy="4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327338" name="Rectangle 409"/>
                          <wps:cNvSpPr>
                            <a:spLocks noChangeArrowheads="1"/>
                          </wps:cNvSpPr>
                          <wps:spPr bwMode="auto">
                            <a:xfrm>
                              <a:off x="2806" y="0"/>
                              <a:ext cx="11"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431048" name="Line 410"/>
                          <wps:cNvCnPr>
                            <a:cxnSpLocks noChangeShapeType="1"/>
                          </wps:cNvCnPr>
                          <wps:spPr bwMode="auto">
                            <a:xfrm>
                              <a:off x="10" y="408"/>
                              <a:ext cx="1311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787635" name="Rectangle 411"/>
                          <wps:cNvSpPr>
                            <a:spLocks noChangeArrowheads="1"/>
                          </wps:cNvSpPr>
                          <wps:spPr bwMode="auto">
                            <a:xfrm>
                              <a:off x="10" y="408"/>
                              <a:ext cx="131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031592" name="Line 412"/>
                          <wps:cNvCnPr>
                            <a:cxnSpLocks noChangeShapeType="1"/>
                          </wps:cNvCnPr>
                          <wps:spPr bwMode="auto">
                            <a:xfrm>
                              <a:off x="2806" y="418"/>
                              <a:ext cx="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061401" name="Rectangle 413"/>
                          <wps:cNvSpPr>
                            <a:spLocks noChangeArrowheads="1"/>
                          </wps:cNvSpPr>
                          <wps:spPr bwMode="auto">
                            <a:xfrm>
                              <a:off x="2806" y="418"/>
                              <a:ext cx="11" cy="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512760" name="Line 414"/>
                          <wps:cNvCnPr>
                            <a:cxnSpLocks noChangeShapeType="1"/>
                          </wps:cNvCnPr>
                          <wps:spPr bwMode="auto">
                            <a:xfrm>
                              <a:off x="2817" y="765"/>
                              <a:ext cx="11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995520" name="Rectangle 415"/>
                          <wps:cNvSpPr>
                            <a:spLocks noChangeArrowheads="1"/>
                          </wps:cNvSpPr>
                          <wps:spPr bwMode="auto">
                            <a:xfrm>
                              <a:off x="2817" y="765"/>
                              <a:ext cx="117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337316" name="Rectangle 416"/>
                          <wps:cNvSpPr>
                            <a:spLocks noChangeArrowheads="1"/>
                          </wps:cNvSpPr>
                          <wps:spPr bwMode="auto">
                            <a:xfrm>
                              <a:off x="4000" y="0"/>
                              <a:ext cx="11"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53155" name="Line 417"/>
                          <wps:cNvCnPr>
                            <a:cxnSpLocks noChangeShapeType="1"/>
                          </wps:cNvCnPr>
                          <wps:spPr bwMode="auto">
                            <a:xfrm>
                              <a:off x="4011" y="765"/>
                              <a:ext cx="12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7042993" name="Rectangle 418"/>
                          <wps:cNvSpPr>
                            <a:spLocks noChangeArrowheads="1"/>
                          </wps:cNvSpPr>
                          <wps:spPr bwMode="auto">
                            <a:xfrm>
                              <a:off x="4011" y="765"/>
                              <a:ext cx="12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250170" name="Rectangle 419"/>
                          <wps:cNvSpPr>
                            <a:spLocks noChangeArrowheads="1"/>
                          </wps:cNvSpPr>
                          <wps:spPr bwMode="auto">
                            <a:xfrm>
                              <a:off x="5297"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700042" name="Line 420"/>
                          <wps:cNvCnPr>
                            <a:cxnSpLocks noChangeShapeType="1"/>
                          </wps:cNvCnPr>
                          <wps:spPr bwMode="auto">
                            <a:xfrm>
                              <a:off x="5307" y="765"/>
                              <a:ext cx="12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62528" name="Rectangle 421"/>
                          <wps:cNvSpPr>
                            <a:spLocks noChangeArrowheads="1"/>
                          </wps:cNvSpPr>
                          <wps:spPr bwMode="auto">
                            <a:xfrm>
                              <a:off x="5307" y="765"/>
                              <a:ext cx="12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050061" name="Rectangle 422"/>
                          <wps:cNvSpPr>
                            <a:spLocks noChangeArrowheads="1"/>
                          </wps:cNvSpPr>
                          <wps:spPr bwMode="auto">
                            <a:xfrm>
                              <a:off x="6593"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397112" name="Line 423"/>
                          <wps:cNvCnPr>
                            <a:cxnSpLocks noChangeShapeType="1"/>
                          </wps:cNvCnPr>
                          <wps:spPr bwMode="auto">
                            <a:xfrm>
                              <a:off x="6603" y="765"/>
                              <a:ext cx="11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760372" name="Rectangle 424"/>
                          <wps:cNvSpPr>
                            <a:spLocks noChangeArrowheads="1"/>
                          </wps:cNvSpPr>
                          <wps:spPr bwMode="auto">
                            <a:xfrm>
                              <a:off x="6603" y="765"/>
                              <a:ext cx="110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657322" name="Rectangle 425"/>
                          <wps:cNvSpPr>
                            <a:spLocks noChangeArrowheads="1"/>
                          </wps:cNvSpPr>
                          <wps:spPr bwMode="auto">
                            <a:xfrm>
                              <a:off x="7715"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016114" name="Line 426"/>
                          <wps:cNvCnPr>
                            <a:cxnSpLocks noChangeShapeType="1"/>
                          </wps:cNvCnPr>
                          <wps:spPr bwMode="auto">
                            <a:xfrm>
                              <a:off x="7725" y="765"/>
                              <a:ext cx="105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204515" name="Rectangle 427"/>
                          <wps:cNvSpPr>
                            <a:spLocks noChangeArrowheads="1"/>
                          </wps:cNvSpPr>
                          <wps:spPr bwMode="auto">
                            <a:xfrm>
                              <a:off x="7725" y="765"/>
                              <a:ext cx="1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269896" name="Rectangle 428"/>
                          <wps:cNvSpPr>
                            <a:spLocks noChangeArrowheads="1"/>
                          </wps:cNvSpPr>
                          <wps:spPr bwMode="auto">
                            <a:xfrm>
                              <a:off x="8787"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26192" name="Line 429"/>
                          <wps:cNvCnPr>
                            <a:cxnSpLocks noChangeShapeType="1"/>
                          </wps:cNvCnPr>
                          <wps:spPr bwMode="auto">
                            <a:xfrm>
                              <a:off x="8797" y="765"/>
                              <a:ext cx="1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70566" name="Rectangle 430"/>
                          <wps:cNvSpPr>
                            <a:spLocks noChangeArrowheads="1"/>
                          </wps:cNvSpPr>
                          <wps:spPr bwMode="auto">
                            <a:xfrm>
                              <a:off x="8797" y="765"/>
                              <a:ext cx="125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122697" name="Rectangle 431"/>
                          <wps:cNvSpPr>
                            <a:spLocks noChangeArrowheads="1"/>
                          </wps:cNvSpPr>
                          <wps:spPr bwMode="auto">
                            <a:xfrm>
                              <a:off x="10062" y="0"/>
                              <a:ext cx="11"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609523" name="Line 432"/>
                          <wps:cNvCnPr>
                            <a:cxnSpLocks noChangeShapeType="1"/>
                          </wps:cNvCnPr>
                          <wps:spPr bwMode="auto">
                            <a:xfrm>
                              <a:off x="10073" y="765"/>
                              <a:ext cx="11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100669" name="Rectangle 433"/>
                          <wps:cNvSpPr>
                            <a:spLocks noChangeArrowheads="1"/>
                          </wps:cNvSpPr>
                          <wps:spPr bwMode="auto">
                            <a:xfrm>
                              <a:off x="10073" y="765"/>
                              <a:ext cx="11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727933" name="Rectangle 434"/>
                          <wps:cNvSpPr>
                            <a:spLocks noChangeArrowheads="1"/>
                          </wps:cNvSpPr>
                          <wps:spPr bwMode="auto">
                            <a:xfrm>
                              <a:off x="11205" y="0"/>
                              <a:ext cx="11"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924869" name="Line 435"/>
                          <wps:cNvCnPr>
                            <a:cxnSpLocks noChangeShapeType="1"/>
                          </wps:cNvCnPr>
                          <wps:spPr bwMode="auto">
                            <a:xfrm>
                              <a:off x="11216" y="765"/>
                              <a:ext cx="18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163256" name="Rectangle 436"/>
                          <wps:cNvSpPr>
                            <a:spLocks noChangeArrowheads="1"/>
                          </wps:cNvSpPr>
                          <wps:spPr bwMode="auto">
                            <a:xfrm>
                              <a:off x="11216" y="765"/>
                              <a:ext cx="1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174136" name="Line 437"/>
                          <wps:cNvCnPr>
                            <a:cxnSpLocks noChangeShapeType="1"/>
                          </wps:cNvCnPr>
                          <wps:spPr bwMode="auto">
                            <a:xfrm>
                              <a:off x="13114" y="10"/>
                              <a:ext cx="0" cy="7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660139" name="Rectangle 438"/>
                          <wps:cNvSpPr>
                            <a:spLocks noChangeArrowheads="1"/>
                          </wps:cNvSpPr>
                          <wps:spPr bwMode="auto">
                            <a:xfrm>
                              <a:off x="13114" y="10"/>
                              <a:ext cx="10" cy="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37875" name="Rectangle 439"/>
                          <wps:cNvSpPr>
                            <a:spLocks noChangeArrowheads="1"/>
                          </wps:cNvSpPr>
                          <wps:spPr bwMode="auto">
                            <a:xfrm>
                              <a:off x="3358"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396934" name="Line 440"/>
                          <wps:cNvCnPr>
                            <a:cxnSpLocks noChangeShapeType="1"/>
                          </wps:cNvCnPr>
                          <wps:spPr bwMode="auto">
                            <a:xfrm>
                              <a:off x="2817" y="1050"/>
                              <a:ext cx="117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7886504" name="Rectangle 441"/>
                          <wps:cNvSpPr>
                            <a:spLocks noChangeArrowheads="1"/>
                          </wps:cNvSpPr>
                          <wps:spPr bwMode="auto">
                            <a:xfrm>
                              <a:off x="2817" y="1050"/>
                              <a:ext cx="117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29529" name="Rectangle 442"/>
                          <wps:cNvSpPr>
                            <a:spLocks noChangeArrowheads="1"/>
                          </wps:cNvSpPr>
                          <wps:spPr bwMode="auto">
                            <a:xfrm>
                              <a:off x="4643" y="0"/>
                              <a:ext cx="11"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577090" name="Line 443"/>
                          <wps:cNvCnPr>
                            <a:cxnSpLocks noChangeShapeType="1"/>
                          </wps:cNvCnPr>
                          <wps:spPr bwMode="auto">
                            <a:xfrm>
                              <a:off x="4011" y="1050"/>
                              <a:ext cx="12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425983" name="Rectangle 444"/>
                          <wps:cNvSpPr>
                            <a:spLocks noChangeArrowheads="1"/>
                          </wps:cNvSpPr>
                          <wps:spPr bwMode="auto">
                            <a:xfrm>
                              <a:off x="4011" y="1050"/>
                              <a:ext cx="12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554073" name="Rectangle 445"/>
                          <wps:cNvSpPr>
                            <a:spLocks noChangeArrowheads="1"/>
                          </wps:cNvSpPr>
                          <wps:spPr bwMode="auto">
                            <a:xfrm>
                              <a:off x="5939" y="0"/>
                              <a:ext cx="11"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743058" name="Line 446"/>
                          <wps:cNvCnPr>
                            <a:cxnSpLocks noChangeShapeType="1"/>
                          </wps:cNvCnPr>
                          <wps:spPr bwMode="auto">
                            <a:xfrm>
                              <a:off x="5307" y="1050"/>
                              <a:ext cx="12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367054" name="Rectangle 447"/>
                          <wps:cNvSpPr>
                            <a:spLocks noChangeArrowheads="1"/>
                          </wps:cNvSpPr>
                          <wps:spPr bwMode="auto">
                            <a:xfrm>
                              <a:off x="5307" y="1050"/>
                              <a:ext cx="127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42827" name="Rectangle 448"/>
                          <wps:cNvSpPr>
                            <a:spLocks noChangeArrowheads="1"/>
                          </wps:cNvSpPr>
                          <wps:spPr bwMode="auto">
                            <a:xfrm>
                              <a:off x="7174" y="0"/>
                              <a:ext cx="11"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49258" name="Line 449"/>
                          <wps:cNvCnPr>
                            <a:cxnSpLocks noChangeShapeType="1"/>
                          </wps:cNvCnPr>
                          <wps:spPr bwMode="auto">
                            <a:xfrm>
                              <a:off x="6603" y="1050"/>
                              <a:ext cx="110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1187227" name="Rectangle 450"/>
                          <wps:cNvSpPr>
                            <a:spLocks noChangeArrowheads="1"/>
                          </wps:cNvSpPr>
                          <wps:spPr bwMode="auto">
                            <a:xfrm>
                              <a:off x="6603" y="1050"/>
                              <a:ext cx="110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82124" name="Rectangle 451"/>
                          <wps:cNvSpPr>
                            <a:spLocks noChangeArrowheads="1"/>
                          </wps:cNvSpPr>
                          <wps:spPr bwMode="auto">
                            <a:xfrm>
                              <a:off x="8266"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115797" name="Line 452"/>
                          <wps:cNvCnPr>
                            <a:cxnSpLocks noChangeShapeType="1"/>
                          </wps:cNvCnPr>
                          <wps:spPr bwMode="auto">
                            <a:xfrm>
                              <a:off x="7725" y="1050"/>
                              <a:ext cx="105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517337" name="Rectangle 453"/>
                          <wps:cNvSpPr>
                            <a:spLocks noChangeArrowheads="1"/>
                          </wps:cNvSpPr>
                          <wps:spPr bwMode="auto">
                            <a:xfrm>
                              <a:off x="7725" y="1050"/>
                              <a:ext cx="1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89379" name="Rectangle 454"/>
                          <wps:cNvSpPr>
                            <a:spLocks noChangeArrowheads="1"/>
                          </wps:cNvSpPr>
                          <wps:spPr bwMode="auto">
                            <a:xfrm>
                              <a:off x="9460"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962548" name="Line 455"/>
                          <wps:cNvCnPr>
                            <a:cxnSpLocks noChangeShapeType="1"/>
                          </wps:cNvCnPr>
                          <wps:spPr bwMode="auto">
                            <a:xfrm>
                              <a:off x="8797" y="1050"/>
                              <a:ext cx="1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714750" name="Rectangle 456"/>
                          <wps:cNvSpPr>
                            <a:spLocks noChangeArrowheads="1"/>
                          </wps:cNvSpPr>
                          <wps:spPr bwMode="auto">
                            <a:xfrm>
                              <a:off x="8797" y="1050"/>
                              <a:ext cx="125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052009" name="Rectangle 457"/>
                          <wps:cNvSpPr>
                            <a:spLocks noChangeArrowheads="1"/>
                          </wps:cNvSpPr>
                          <wps:spPr bwMode="auto">
                            <a:xfrm>
                              <a:off x="10654"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599094" name="Line 458"/>
                          <wps:cNvCnPr>
                            <a:cxnSpLocks noChangeShapeType="1"/>
                          </wps:cNvCnPr>
                          <wps:spPr bwMode="auto">
                            <a:xfrm>
                              <a:off x="10073" y="1050"/>
                              <a:ext cx="11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99485" name="Rectangle 459"/>
                          <wps:cNvSpPr>
                            <a:spLocks noChangeArrowheads="1"/>
                          </wps:cNvSpPr>
                          <wps:spPr bwMode="auto">
                            <a:xfrm>
                              <a:off x="10073" y="1050"/>
                              <a:ext cx="11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416067" name="Rectangle 460"/>
                          <wps:cNvSpPr>
                            <a:spLocks noChangeArrowheads="1"/>
                          </wps:cNvSpPr>
                          <wps:spPr bwMode="auto">
                            <a:xfrm>
                              <a:off x="11838"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457691" name="Rectangle 461"/>
                          <wps:cNvSpPr>
                            <a:spLocks noChangeArrowheads="1"/>
                          </wps:cNvSpPr>
                          <wps:spPr bwMode="auto">
                            <a:xfrm>
                              <a:off x="12389" y="0"/>
                              <a:ext cx="10"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640004" name="Line 462"/>
                          <wps:cNvCnPr>
                            <a:cxnSpLocks noChangeShapeType="1"/>
                          </wps:cNvCnPr>
                          <wps:spPr bwMode="auto">
                            <a:xfrm>
                              <a:off x="11216" y="1050"/>
                              <a:ext cx="18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1448285" name="Rectangle 463"/>
                          <wps:cNvSpPr>
                            <a:spLocks noChangeArrowheads="1"/>
                          </wps:cNvSpPr>
                          <wps:spPr bwMode="auto">
                            <a:xfrm>
                              <a:off x="11216" y="1050"/>
                              <a:ext cx="18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351815" name="Rectangle 464"/>
                          <wps:cNvSpPr>
                            <a:spLocks noChangeArrowheads="1"/>
                          </wps:cNvSpPr>
                          <wps:spPr bwMode="auto">
                            <a:xfrm>
                              <a:off x="469" y="0"/>
                              <a:ext cx="11"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928756" name="Line 465"/>
                          <wps:cNvCnPr>
                            <a:cxnSpLocks noChangeShapeType="1"/>
                          </wps:cNvCnPr>
                          <wps:spPr bwMode="auto">
                            <a:xfrm>
                              <a:off x="3358" y="1060"/>
                              <a:ext cx="0" cy="33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7737963" name="Rectangle 466"/>
                          <wps:cNvSpPr>
                            <a:spLocks noChangeArrowheads="1"/>
                          </wps:cNvSpPr>
                          <wps:spPr bwMode="auto">
                            <a:xfrm>
                              <a:off x="3358" y="1060"/>
                              <a:ext cx="10"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389018" name="Line 467"/>
                          <wps:cNvCnPr>
                            <a:cxnSpLocks noChangeShapeType="1"/>
                          </wps:cNvCnPr>
                          <wps:spPr bwMode="auto">
                            <a:xfrm>
                              <a:off x="4643" y="1060"/>
                              <a:ext cx="0" cy="33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097866" name="Rectangle 468"/>
                          <wps:cNvSpPr>
                            <a:spLocks noChangeArrowheads="1"/>
                          </wps:cNvSpPr>
                          <wps:spPr bwMode="auto">
                            <a:xfrm>
                              <a:off x="4643" y="1060"/>
                              <a:ext cx="11"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822681" name="Line 469"/>
                          <wps:cNvCnPr>
                            <a:cxnSpLocks noChangeShapeType="1"/>
                          </wps:cNvCnPr>
                          <wps:spPr bwMode="auto">
                            <a:xfrm>
                              <a:off x="5939" y="1060"/>
                              <a:ext cx="0" cy="33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689508" name="Rectangle 470"/>
                          <wps:cNvSpPr>
                            <a:spLocks noChangeArrowheads="1"/>
                          </wps:cNvSpPr>
                          <wps:spPr bwMode="auto">
                            <a:xfrm>
                              <a:off x="5939" y="1060"/>
                              <a:ext cx="11"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793683" name="Line 471"/>
                          <wps:cNvCnPr>
                            <a:cxnSpLocks noChangeShapeType="1"/>
                          </wps:cNvCnPr>
                          <wps:spPr bwMode="auto">
                            <a:xfrm>
                              <a:off x="7174" y="1060"/>
                              <a:ext cx="0" cy="33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753906" name="Rectangle 472"/>
                          <wps:cNvSpPr>
                            <a:spLocks noChangeArrowheads="1"/>
                          </wps:cNvSpPr>
                          <wps:spPr bwMode="auto">
                            <a:xfrm>
                              <a:off x="7174" y="1060"/>
                              <a:ext cx="11"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987452" name="Line 473"/>
                          <wps:cNvCnPr>
                            <a:cxnSpLocks noChangeShapeType="1"/>
                          </wps:cNvCnPr>
                          <wps:spPr bwMode="auto">
                            <a:xfrm>
                              <a:off x="8266" y="1060"/>
                              <a:ext cx="0" cy="33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92083" name="Rectangle 474"/>
                          <wps:cNvSpPr>
                            <a:spLocks noChangeArrowheads="1"/>
                          </wps:cNvSpPr>
                          <wps:spPr bwMode="auto">
                            <a:xfrm>
                              <a:off x="8266" y="1060"/>
                              <a:ext cx="10"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228136" name="Line 475"/>
                          <wps:cNvCnPr>
                            <a:cxnSpLocks noChangeShapeType="1"/>
                          </wps:cNvCnPr>
                          <wps:spPr bwMode="auto">
                            <a:xfrm>
                              <a:off x="9460" y="1060"/>
                              <a:ext cx="0" cy="33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434823" name="Rectangle 476"/>
                          <wps:cNvSpPr>
                            <a:spLocks noChangeArrowheads="1"/>
                          </wps:cNvSpPr>
                          <wps:spPr bwMode="auto">
                            <a:xfrm>
                              <a:off x="9460" y="1060"/>
                              <a:ext cx="10"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610136" name="Line 477"/>
                          <wps:cNvCnPr>
                            <a:cxnSpLocks noChangeShapeType="1"/>
                          </wps:cNvCnPr>
                          <wps:spPr bwMode="auto">
                            <a:xfrm>
                              <a:off x="10654" y="1060"/>
                              <a:ext cx="0" cy="33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068581" name="Rectangle 478"/>
                          <wps:cNvSpPr>
                            <a:spLocks noChangeArrowheads="1"/>
                          </wps:cNvSpPr>
                          <wps:spPr bwMode="auto">
                            <a:xfrm>
                              <a:off x="10654" y="1060"/>
                              <a:ext cx="10"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961759" name="Line 479"/>
                          <wps:cNvCnPr>
                            <a:cxnSpLocks noChangeShapeType="1"/>
                          </wps:cNvCnPr>
                          <wps:spPr bwMode="auto">
                            <a:xfrm>
                              <a:off x="11838" y="1060"/>
                              <a:ext cx="0" cy="33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434762" name="Rectangle 480"/>
                          <wps:cNvSpPr>
                            <a:spLocks noChangeArrowheads="1"/>
                          </wps:cNvSpPr>
                          <wps:spPr bwMode="auto">
                            <a:xfrm>
                              <a:off x="11838" y="1060"/>
                              <a:ext cx="10"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727478" name="Line 481"/>
                          <wps:cNvCnPr>
                            <a:cxnSpLocks noChangeShapeType="1"/>
                          </wps:cNvCnPr>
                          <wps:spPr bwMode="auto">
                            <a:xfrm>
                              <a:off x="12389" y="1060"/>
                              <a:ext cx="0" cy="33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669801" name="Rectangle 482"/>
                          <wps:cNvSpPr>
                            <a:spLocks noChangeArrowheads="1"/>
                          </wps:cNvSpPr>
                          <wps:spPr bwMode="auto">
                            <a:xfrm>
                              <a:off x="12389" y="1060"/>
                              <a:ext cx="10"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522198" name="Rectangle 483"/>
                          <wps:cNvSpPr>
                            <a:spLocks noChangeArrowheads="1"/>
                          </wps:cNvSpPr>
                          <wps:spPr bwMode="auto">
                            <a:xfrm>
                              <a:off x="10" y="1397"/>
                              <a:ext cx="1311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588898" name="Rectangle 484"/>
                          <wps:cNvSpPr>
                            <a:spLocks noChangeArrowheads="1"/>
                          </wps:cNvSpPr>
                          <wps:spPr bwMode="auto">
                            <a:xfrm>
                              <a:off x="480" y="1713"/>
                              <a:ext cx="233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950563" name="Line 485"/>
                          <wps:cNvCnPr>
                            <a:cxnSpLocks noChangeShapeType="1"/>
                          </wps:cNvCnPr>
                          <wps:spPr bwMode="auto">
                            <a:xfrm>
                              <a:off x="2817" y="1723"/>
                              <a:ext cx="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800981" name="Rectangle 486"/>
                          <wps:cNvSpPr>
                            <a:spLocks noChangeArrowheads="1"/>
                          </wps:cNvSpPr>
                          <wps:spPr bwMode="auto">
                            <a:xfrm>
                              <a:off x="2817" y="1723"/>
                              <a:ext cx="5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853718" name="Line 487"/>
                          <wps:cNvCnPr>
                            <a:cxnSpLocks noChangeShapeType="1"/>
                          </wps:cNvCnPr>
                          <wps:spPr bwMode="auto">
                            <a:xfrm>
                              <a:off x="3368" y="1723"/>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321680" name="Rectangle 488"/>
                          <wps:cNvSpPr>
                            <a:spLocks noChangeArrowheads="1"/>
                          </wps:cNvSpPr>
                          <wps:spPr bwMode="auto">
                            <a:xfrm>
                              <a:off x="3368" y="1723"/>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084875" name="Line 489"/>
                          <wps:cNvCnPr>
                            <a:cxnSpLocks noChangeShapeType="1"/>
                          </wps:cNvCnPr>
                          <wps:spPr bwMode="auto">
                            <a:xfrm>
                              <a:off x="4011" y="1723"/>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728752" name="Rectangle 490"/>
                          <wps:cNvSpPr>
                            <a:spLocks noChangeArrowheads="1"/>
                          </wps:cNvSpPr>
                          <wps:spPr bwMode="auto">
                            <a:xfrm>
                              <a:off x="4011" y="1723"/>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811292" name="Line 491"/>
                          <wps:cNvCnPr>
                            <a:cxnSpLocks noChangeShapeType="1"/>
                          </wps:cNvCnPr>
                          <wps:spPr bwMode="auto">
                            <a:xfrm>
                              <a:off x="4654" y="1723"/>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278515" name="Rectangle 492"/>
                          <wps:cNvSpPr>
                            <a:spLocks noChangeArrowheads="1"/>
                          </wps:cNvSpPr>
                          <wps:spPr bwMode="auto">
                            <a:xfrm>
                              <a:off x="4654" y="1723"/>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551784" name="Line 493"/>
                          <wps:cNvCnPr>
                            <a:cxnSpLocks noChangeShapeType="1"/>
                          </wps:cNvCnPr>
                          <wps:spPr bwMode="auto">
                            <a:xfrm>
                              <a:off x="5307" y="1723"/>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725381" name="Rectangle 494"/>
                          <wps:cNvSpPr>
                            <a:spLocks noChangeArrowheads="1"/>
                          </wps:cNvSpPr>
                          <wps:spPr bwMode="auto">
                            <a:xfrm>
                              <a:off x="5307" y="1723"/>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659440" name="Line 495"/>
                          <wps:cNvCnPr>
                            <a:cxnSpLocks noChangeShapeType="1"/>
                          </wps:cNvCnPr>
                          <wps:spPr bwMode="auto">
                            <a:xfrm>
                              <a:off x="5950" y="1723"/>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0763413" name="Rectangle 496"/>
                          <wps:cNvSpPr>
                            <a:spLocks noChangeArrowheads="1"/>
                          </wps:cNvSpPr>
                          <wps:spPr bwMode="auto">
                            <a:xfrm>
                              <a:off x="5950" y="1723"/>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913682" name="Line 497"/>
                          <wps:cNvCnPr>
                            <a:cxnSpLocks noChangeShapeType="1"/>
                          </wps:cNvCnPr>
                          <wps:spPr bwMode="auto">
                            <a:xfrm>
                              <a:off x="6603" y="1723"/>
                              <a:ext cx="56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1625947" name="Rectangle 498"/>
                          <wps:cNvSpPr>
                            <a:spLocks noChangeArrowheads="1"/>
                          </wps:cNvSpPr>
                          <wps:spPr bwMode="auto">
                            <a:xfrm>
                              <a:off x="6603" y="1723"/>
                              <a:ext cx="56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832073" name="Line 499"/>
                          <wps:cNvCnPr>
                            <a:cxnSpLocks noChangeShapeType="1"/>
                          </wps:cNvCnPr>
                          <wps:spPr bwMode="auto">
                            <a:xfrm>
                              <a:off x="7185" y="1723"/>
                              <a:ext cx="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152479" name="Rectangle 500"/>
                          <wps:cNvSpPr>
                            <a:spLocks noChangeArrowheads="1"/>
                          </wps:cNvSpPr>
                          <wps:spPr bwMode="auto">
                            <a:xfrm>
                              <a:off x="7185" y="1723"/>
                              <a:ext cx="5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960757" name="Line 501"/>
                          <wps:cNvCnPr>
                            <a:cxnSpLocks noChangeShapeType="1"/>
                          </wps:cNvCnPr>
                          <wps:spPr bwMode="auto">
                            <a:xfrm>
                              <a:off x="7725" y="1723"/>
                              <a:ext cx="5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431525" name="Rectangle 502"/>
                          <wps:cNvSpPr>
                            <a:spLocks noChangeArrowheads="1"/>
                          </wps:cNvSpPr>
                          <wps:spPr bwMode="auto">
                            <a:xfrm>
                              <a:off x="7725" y="1723"/>
                              <a:ext cx="53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163448" name="Line 503"/>
                          <wps:cNvCnPr>
                            <a:cxnSpLocks noChangeShapeType="1"/>
                          </wps:cNvCnPr>
                          <wps:spPr bwMode="auto">
                            <a:xfrm>
                              <a:off x="8276" y="1723"/>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099274" name="Rectangle 504"/>
                          <wps:cNvSpPr>
                            <a:spLocks noChangeArrowheads="1"/>
                          </wps:cNvSpPr>
                          <wps:spPr bwMode="auto">
                            <a:xfrm>
                              <a:off x="8276" y="1723"/>
                              <a:ext cx="50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711413" name="Line 505"/>
                          <wps:cNvCnPr>
                            <a:cxnSpLocks noChangeShapeType="1"/>
                          </wps:cNvCnPr>
                          <wps:spPr bwMode="auto">
                            <a:xfrm>
                              <a:off x="8797" y="1723"/>
                              <a:ext cx="65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473736" name="Rectangle 506"/>
                          <wps:cNvSpPr>
                            <a:spLocks noChangeArrowheads="1"/>
                          </wps:cNvSpPr>
                          <wps:spPr bwMode="auto">
                            <a:xfrm>
                              <a:off x="8797" y="1723"/>
                              <a:ext cx="6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11301" name="Line 507"/>
                          <wps:cNvCnPr>
                            <a:cxnSpLocks noChangeShapeType="1"/>
                          </wps:cNvCnPr>
                          <wps:spPr bwMode="auto">
                            <a:xfrm>
                              <a:off x="9470" y="1723"/>
                              <a:ext cx="5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8118320" name="Rectangle 508"/>
                          <wps:cNvSpPr>
                            <a:spLocks noChangeArrowheads="1"/>
                          </wps:cNvSpPr>
                          <wps:spPr bwMode="auto">
                            <a:xfrm>
                              <a:off x="9470" y="1723"/>
                              <a:ext cx="58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753130" name="Line 509"/>
                          <wps:cNvCnPr>
                            <a:cxnSpLocks noChangeShapeType="1"/>
                          </wps:cNvCnPr>
                          <wps:spPr bwMode="auto">
                            <a:xfrm>
                              <a:off x="10073" y="1723"/>
                              <a:ext cx="11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1024988" name="Rectangle 510"/>
                          <wps:cNvSpPr>
                            <a:spLocks noChangeArrowheads="1"/>
                          </wps:cNvSpPr>
                          <wps:spPr bwMode="auto">
                            <a:xfrm>
                              <a:off x="10073" y="1723"/>
                              <a:ext cx="11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7236" name="Line 511"/>
                          <wps:cNvCnPr>
                            <a:cxnSpLocks noChangeShapeType="1"/>
                          </wps:cNvCnPr>
                          <wps:spPr bwMode="auto">
                            <a:xfrm>
                              <a:off x="11216" y="1723"/>
                              <a:ext cx="11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111406" name="Rectangle 512"/>
                          <wps:cNvSpPr>
                            <a:spLocks noChangeArrowheads="1"/>
                          </wps:cNvSpPr>
                          <wps:spPr bwMode="auto">
                            <a:xfrm>
                              <a:off x="11216" y="1723"/>
                              <a:ext cx="116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52496" name="Rectangle 513"/>
                          <wps:cNvSpPr>
                            <a:spLocks noChangeArrowheads="1"/>
                          </wps:cNvSpPr>
                          <wps:spPr bwMode="auto">
                            <a:xfrm>
                              <a:off x="12399" y="1713"/>
                              <a:ext cx="72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054043" name="Rectangle 514"/>
                          <wps:cNvSpPr>
                            <a:spLocks noChangeArrowheads="1"/>
                          </wps:cNvSpPr>
                          <wps:spPr bwMode="auto">
                            <a:xfrm>
                              <a:off x="480" y="2029"/>
                              <a:ext cx="2337"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043926" name="Line 515"/>
                          <wps:cNvCnPr>
                            <a:cxnSpLocks noChangeShapeType="1"/>
                          </wps:cNvCnPr>
                          <wps:spPr bwMode="auto">
                            <a:xfrm>
                              <a:off x="2817" y="2039"/>
                              <a:ext cx="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940570" name="Rectangle 516"/>
                          <wps:cNvSpPr>
                            <a:spLocks noChangeArrowheads="1"/>
                          </wps:cNvSpPr>
                          <wps:spPr bwMode="auto">
                            <a:xfrm>
                              <a:off x="2817" y="2039"/>
                              <a:ext cx="53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989030" name="Line 517"/>
                          <wps:cNvCnPr>
                            <a:cxnSpLocks noChangeShapeType="1"/>
                          </wps:cNvCnPr>
                          <wps:spPr bwMode="auto">
                            <a:xfrm>
                              <a:off x="3368" y="2039"/>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574231" name="Rectangle 518"/>
                          <wps:cNvSpPr>
                            <a:spLocks noChangeArrowheads="1"/>
                          </wps:cNvSpPr>
                          <wps:spPr bwMode="auto">
                            <a:xfrm>
                              <a:off x="3368" y="2039"/>
                              <a:ext cx="62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768925" name="Line 519"/>
                          <wps:cNvCnPr>
                            <a:cxnSpLocks noChangeShapeType="1"/>
                          </wps:cNvCnPr>
                          <wps:spPr bwMode="auto">
                            <a:xfrm>
                              <a:off x="4011" y="2039"/>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2449766" name="Rectangle 520"/>
                          <wps:cNvSpPr>
                            <a:spLocks noChangeArrowheads="1"/>
                          </wps:cNvSpPr>
                          <wps:spPr bwMode="auto">
                            <a:xfrm>
                              <a:off x="4011" y="2039"/>
                              <a:ext cx="62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968155" name="Line 521"/>
                          <wps:cNvCnPr>
                            <a:cxnSpLocks noChangeShapeType="1"/>
                          </wps:cNvCnPr>
                          <wps:spPr bwMode="auto">
                            <a:xfrm>
                              <a:off x="4654" y="2039"/>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316574" name="Rectangle 522"/>
                          <wps:cNvSpPr>
                            <a:spLocks noChangeArrowheads="1"/>
                          </wps:cNvSpPr>
                          <wps:spPr bwMode="auto">
                            <a:xfrm>
                              <a:off x="4654" y="2039"/>
                              <a:ext cx="63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788041" name="Line 523"/>
                          <wps:cNvCnPr>
                            <a:cxnSpLocks noChangeShapeType="1"/>
                          </wps:cNvCnPr>
                          <wps:spPr bwMode="auto">
                            <a:xfrm>
                              <a:off x="5307" y="2039"/>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2049926" name="Rectangle 524"/>
                          <wps:cNvSpPr>
                            <a:spLocks noChangeArrowheads="1"/>
                          </wps:cNvSpPr>
                          <wps:spPr bwMode="auto">
                            <a:xfrm>
                              <a:off x="5307" y="2039"/>
                              <a:ext cx="62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181676" name="Line 525"/>
                          <wps:cNvCnPr>
                            <a:cxnSpLocks noChangeShapeType="1"/>
                          </wps:cNvCnPr>
                          <wps:spPr bwMode="auto">
                            <a:xfrm>
                              <a:off x="5950" y="2039"/>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502010" name="Rectangle 526"/>
                          <wps:cNvSpPr>
                            <a:spLocks noChangeArrowheads="1"/>
                          </wps:cNvSpPr>
                          <wps:spPr bwMode="auto">
                            <a:xfrm>
                              <a:off x="5950" y="2039"/>
                              <a:ext cx="63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168335" name="Line 527"/>
                          <wps:cNvCnPr>
                            <a:cxnSpLocks noChangeShapeType="1"/>
                          </wps:cNvCnPr>
                          <wps:spPr bwMode="auto">
                            <a:xfrm>
                              <a:off x="6603" y="2039"/>
                              <a:ext cx="56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189846" name="Rectangle 528"/>
                          <wps:cNvSpPr>
                            <a:spLocks noChangeArrowheads="1"/>
                          </wps:cNvSpPr>
                          <wps:spPr bwMode="auto">
                            <a:xfrm>
                              <a:off x="6603" y="2039"/>
                              <a:ext cx="56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832560" name="Line 529"/>
                          <wps:cNvCnPr>
                            <a:cxnSpLocks noChangeShapeType="1"/>
                          </wps:cNvCnPr>
                          <wps:spPr bwMode="auto">
                            <a:xfrm>
                              <a:off x="7185" y="2039"/>
                              <a:ext cx="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6763529" name="Rectangle 530"/>
                          <wps:cNvSpPr>
                            <a:spLocks noChangeArrowheads="1"/>
                          </wps:cNvSpPr>
                          <wps:spPr bwMode="auto">
                            <a:xfrm>
                              <a:off x="7185" y="2039"/>
                              <a:ext cx="52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03123" name="Line 531"/>
                          <wps:cNvCnPr>
                            <a:cxnSpLocks noChangeShapeType="1"/>
                          </wps:cNvCnPr>
                          <wps:spPr bwMode="auto">
                            <a:xfrm>
                              <a:off x="7725" y="2039"/>
                              <a:ext cx="5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557873" name="Rectangle 532"/>
                          <wps:cNvSpPr>
                            <a:spLocks noChangeArrowheads="1"/>
                          </wps:cNvSpPr>
                          <wps:spPr bwMode="auto">
                            <a:xfrm>
                              <a:off x="7725" y="2039"/>
                              <a:ext cx="53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256036" name="Line 533"/>
                          <wps:cNvCnPr>
                            <a:cxnSpLocks noChangeShapeType="1"/>
                          </wps:cNvCnPr>
                          <wps:spPr bwMode="auto">
                            <a:xfrm>
                              <a:off x="8276" y="2039"/>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5446856" name="Rectangle 534"/>
                          <wps:cNvSpPr>
                            <a:spLocks noChangeArrowheads="1"/>
                          </wps:cNvSpPr>
                          <wps:spPr bwMode="auto">
                            <a:xfrm>
                              <a:off x="8276" y="2039"/>
                              <a:ext cx="50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431560" name="Line 535"/>
                          <wps:cNvCnPr>
                            <a:cxnSpLocks noChangeShapeType="1"/>
                          </wps:cNvCnPr>
                          <wps:spPr bwMode="auto">
                            <a:xfrm>
                              <a:off x="8797" y="2039"/>
                              <a:ext cx="65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789971" name="Rectangle 536"/>
                          <wps:cNvSpPr>
                            <a:spLocks noChangeArrowheads="1"/>
                          </wps:cNvSpPr>
                          <wps:spPr bwMode="auto">
                            <a:xfrm>
                              <a:off x="8797" y="2039"/>
                              <a:ext cx="653"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76048" name="Line 537"/>
                          <wps:cNvCnPr>
                            <a:cxnSpLocks noChangeShapeType="1"/>
                          </wps:cNvCnPr>
                          <wps:spPr bwMode="auto">
                            <a:xfrm>
                              <a:off x="9470" y="2039"/>
                              <a:ext cx="5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172852" name="Rectangle 538"/>
                          <wps:cNvSpPr>
                            <a:spLocks noChangeArrowheads="1"/>
                          </wps:cNvSpPr>
                          <wps:spPr bwMode="auto">
                            <a:xfrm>
                              <a:off x="9470" y="2039"/>
                              <a:ext cx="58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449672" name="Line 539"/>
                          <wps:cNvCnPr>
                            <a:cxnSpLocks noChangeShapeType="1"/>
                          </wps:cNvCnPr>
                          <wps:spPr bwMode="auto">
                            <a:xfrm>
                              <a:off x="10073" y="2039"/>
                              <a:ext cx="11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405883" name="Rectangle 540"/>
                          <wps:cNvSpPr>
                            <a:spLocks noChangeArrowheads="1"/>
                          </wps:cNvSpPr>
                          <wps:spPr bwMode="auto">
                            <a:xfrm>
                              <a:off x="10073" y="2039"/>
                              <a:ext cx="112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702309" name="Line 541"/>
                          <wps:cNvCnPr>
                            <a:cxnSpLocks noChangeShapeType="1"/>
                          </wps:cNvCnPr>
                          <wps:spPr bwMode="auto">
                            <a:xfrm>
                              <a:off x="11216" y="2039"/>
                              <a:ext cx="11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4467331" name="Rectangle 542"/>
                          <wps:cNvSpPr>
                            <a:spLocks noChangeArrowheads="1"/>
                          </wps:cNvSpPr>
                          <wps:spPr bwMode="auto">
                            <a:xfrm>
                              <a:off x="11216" y="2039"/>
                              <a:ext cx="1163"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034395" name="Rectangle 543"/>
                          <wps:cNvSpPr>
                            <a:spLocks noChangeArrowheads="1"/>
                          </wps:cNvSpPr>
                          <wps:spPr bwMode="auto">
                            <a:xfrm>
                              <a:off x="12399" y="2029"/>
                              <a:ext cx="725"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118165" name="Rectangle 544"/>
                          <wps:cNvSpPr>
                            <a:spLocks noChangeArrowheads="1"/>
                          </wps:cNvSpPr>
                          <wps:spPr bwMode="auto">
                            <a:xfrm>
                              <a:off x="480" y="2345"/>
                              <a:ext cx="2337"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03041" name="Line 545"/>
                          <wps:cNvCnPr>
                            <a:cxnSpLocks noChangeShapeType="1"/>
                          </wps:cNvCnPr>
                          <wps:spPr bwMode="auto">
                            <a:xfrm>
                              <a:off x="2817" y="2355"/>
                              <a:ext cx="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077948" name="Rectangle 546"/>
                          <wps:cNvSpPr>
                            <a:spLocks noChangeArrowheads="1"/>
                          </wps:cNvSpPr>
                          <wps:spPr bwMode="auto">
                            <a:xfrm>
                              <a:off x="2817" y="2355"/>
                              <a:ext cx="53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288544" name="Line 547"/>
                          <wps:cNvCnPr>
                            <a:cxnSpLocks noChangeShapeType="1"/>
                          </wps:cNvCnPr>
                          <wps:spPr bwMode="auto">
                            <a:xfrm>
                              <a:off x="3368" y="2355"/>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8358696" name="Rectangle 548"/>
                          <wps:cNvSpPr>
                            <a:spLocks noChangeArrowheads="1"/>
                          </wps:cNvSpPr>
                          <wps:spPr bwMode="auto">
                            <a:xfrm>
                              <a:off x="3368" y="2355"/>
                              <a:ext cx="62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219657" name="Line 549"/>
                          <wps:cNvCnPr>
                            <a:cxnSpLocks noChangeShapeType="1"/>
                          </wps:cNvCnPr>
                          <wps:spPr bwMode="auto">
                            <a:xfrm>
                              <a:off x="4011" y="2355"/>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5585342" name="Rectangle 550"/>
                          <wps:cNvSpPr>
                            <a:spLocks noChangeArrowheads="1"/>
                          </wps:cNvSpPr>
                          <wps:spPr bwMode="auto">
                            <a:xfrm>
                              <a:off x="4011" y="2355"/>
                              <a:ext cx="62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557992" name="Line 551"/>
                          <wps:cNvCnPr>
                            <a:cxnSpLocks noChangeShapeType="1"/>
                          </wps:cNvCnPr>
                          <wps:spPr bwMode="auto">
                            <a:xfrm>
                              <a:off x="4654" y="2355"/>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430781" name="Rectangle 552"/>
                          <wps:cNvSpPr>
                            <a:spLocks noChangeArrowheads="1"/>
                          </wps:cNvSpPr>
                          <wps:spPr bwMode="auto">
                            <a:xfrm>
                              <a:off x="4654" y="2355"/>
                              <a:ext cx="63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71943" name="Line 553"/>
                          <wps:cNvCnPr>
                            <a:cxnSpLocks noChangeShapeType="1"/>
                          </wps:cNvCnPr>
                          <wps:spPr bwMode="auto">
                            <a:xfrm>
                              <a:off x="5307" y="2355"/>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487721" name="Rectangle 554"/>
                          <wps:cNvSpPr>
                            <a:spLocks noChangeArrowheads="1"/>
                          </wps:cNvSpPr>
                          <wps:spPr bwMode="auto">
                            <a:xfrm>
                              <a:off x="5307" y="2355"/>
                              <a:ext cx="62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052170" name="Line 555"/>
                          <wps:cNvCnPr>
                            <a:cxnSpLocks noChangeShapeType="1"/>
                          </wps:cNvCnPr>
                          <wps:spPr bwMode="auto">
                            <a:xfrm>
                              <a:off x="5950" y="2355"/>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6341803" name="Rectangle 556"/>
                          <wps:cNvSpPr>
                            <a:spLocks noChangeArrowheads="1"/>
                          </wps:cNvSpPr>
                          <wps:spPr bwMode="auto">
                            <a:xfrm>
                              <a:off x="5950" y="2355"/>
                              <a:ext cx="63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2267" name="Line 557"/>
                          <wps:cNvCnPr>
                            <a:cxnSpLocks noChangeShapeType="1"/>
                          </wps:cNvCnPr>
                          <wps:spPr bwMode="auto">
                            <a:xfrm>
                              <a:off x="6603" y="2355"/>
                              <a:ext cx="56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1404988" name="Rectangle 558"/>
                          <wps:cNvSpPr>
                            <a:spLocks noChangeArrowheads="1"/>
                          </wps:cNvSpPr>
                          <wps:spPr bwMode="auto">
                            <a:xfrm>
                              <a:off x="6603" y="2355"/>
                              <a:ext cx="56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224685" name="Line 559"/>
                          <wps:cNvCnPr>
                            <a:cxnSpLocks noChangeShapeType="1"/>
                          </wps:cNvCnPr>
                          <wps:spPr bwMode="auto">
                            <a:xfrm>
                              <a:off x="7185" y="2355"/>
                              <a:ext cx="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6440297" name="Rectangle 560"/>
                          <wps:cNvSpPr>
                            <a:spLocks noChangeArrowheads="1"/>
                          </wps:cNvSpPr>
                          <wps:spPr bwMode="auto">
                            <a:xfrm>
                              <a:off x="7185" y="2355"/>
                              <a:ext cx="52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53580" name="Line 561"/>
                          <wps:cNvCnPr>
                            <a:cxnSpLocks noChangeShapeType="1"/>
                          </wps:cNvCnPr>
                          <wps:spPr bwMode="auto">
                            <a:xfrm>
                              <a:off x="7725" y="2355"/>
                              <a:ext cx="5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974770" name="Rectangle 562"/>
                          <wps:cNvSpPr>
                            <a:spLocks noChangeArrowheads="1"/>
                          </wps:cNvSpPr>
                          <wps:spPr bwMode="auto">
                            <a:xfrm>
                              <a:off x="7725" y="2355"/>
                              <a:ext cx="53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927080" name="Line 563"/>
                          <wps:cNvCnPr>
                            <a:cxnSpLocks noChangeShapeType="1"/>
                          </wps:cNvCnPr>
                          <wps:spPr bwMode="auto">
                            <a:xfrm>
                              <a:off x="8276" y="2355"/>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884508" name="Rectangle 564"/>
                          <wps:cNvSpPr>
                            <a:spLocks noChangeArrowheads="1"/>
                          </wps:cNvSpPr>
                          <wps:spPr bwMode="auto">
                            <a:xfrm>
                              <a:off x="8276" y="2355"/>
                              <a:ext cx="50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33129" name="Line 565"/>
                          <wps:cNvCnPr>
                            <a:cxnSpLocks noChangeShapeType="1"/>
                          </wps:cNvCnPr>
                          <wps:spPr bwMode="auto">
                            <a:xfrm>
                              <a:off x="8797" y="2355"/>
                              <a:ext cx="65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180423" name="Rectangle 566"/>
                          <wps:cNvSpPr>
                            <a:spLocks noChangeArrowheads="1"/>
                          </wps:cNvSpPr>
                          <wps:spPr bwMode="auto">
                            <a:xfrm>
                              <a:off x="8797" y="2355"/>
                              <a:ext cx="653"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759367" name="Line 567"/>
                          <wps:cNvCnPr>
                            <a:cxnSpLocks noChangeShapeType="1"/>
                          </wps:cNvCnPr>
                          <wps:spPr bwMode="auto">
                            <a:xfrm>
                              <a:off x="9470" y="2355"/>
                              <a:ext cx="5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310337" name="Rectangle 568"/>
                          <wps:cNvSpPr>
                            <a:spLocks noChangeArrowheads="1"/>
                          </wps:cNvSpPr>
                          <wps:spPr bwMode="auto">
                            <a:xfrm>
                              <a:off x="9470" y="2355"/>
                              <a:ext cx="58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208983" name="Line 569"/>
                          <wps:cNvCnPr>
                            <a:cxnSpLocks noChangeShapeType="1"/>
                          </wps:cNvCnPr>
                          <wps:spPr bwMode="auto">
                            <a:xfrm>
                              <a:off x="10073" y="2355"/>
                              <a:ext cx="11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708197" name="Rectangle 570"/>
                          <wps:cNvSpPr>
                            <a:spLocks noChangeArrowheads="1"/>
                          </wps:cNvSpPr>
                          <wps:spPr bwMode="auto">
                            <a:xfrm>
                              <a:off x="10073" y="2355"/>
                              <a:ext cx="112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538439" name="Line 571"/>
                          <wps:cNvCnPr>
                            <a:cxnSpLocks noChangeShapeType="1"/>
                          </wps:cNvCnPr>
                          <wps:spPr bwMode="auto">
                            <a:xfrm>
                              <a:off x="11216" y="2355"/>
                              <a:ext cx="11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516202" name="Rectangle 572"/>
                          <wps:cNvSpPr>
                            <a:spLocks noChangeArrowheads="1"/>
                          </wps:cNvSpPr>
                          <wps:spPr bwMode="auto">
                            <a:xfrm>
                              <a:off x="11216" y="2355"/>
                              <a:ext cx="1163"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452587" name="Rectangle 573"/>
                          <wps:cNvSpPr>
                            <a:spLocks noChangeArrowheads="1"/>
                          </wps:cNvSpPr>
                          <wps:spPr bwMode="auto">
                            <a:xfrm>
                              <a:off x="12399" y="2345"/>
                              <a:ext cx="725"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647093" name="Rectangle 574"/>
                          <wps:cNvSpPr>
                            <a:spLocks noChangeArrowheads="1"/>
                          </wps:cNvSpPr>
                          <wps:spPr bwMode="auto">
                            <a:xfrm>
                              <a:off x="480" y="2661"/>
                              <a:ext cx="2337"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240185" name="Line 575"/>
                          <wps:cNvCnPr>
                            <a:cxnSpLocks noChangeShapeType="1"/>
                          </wps:cNvCnPr>
                          <wps:spPr bwMode="auto">
                            <a:xfrm>
                              <a:off x="2817" y="2672"/>
                              <a:ext cx="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48391" name="Rectangle 576"/>
                          <wps:cNvSpPr>
                            <a:spLocks noChangeArrowheads="1"/>
                          </wps:cNvSpPr>
                          <wps:spPr bwMode="auto">
                            <a:xfrm>
                              <a:off x="2817" y="2672"/>
                              <a:ext cx="5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494666" name="Line 577"/>
                          <wps:cNvCnPr>
                            <a:cxnSpLocks noChangeShapeType="1"/>
                          </wps:cNvCnPr>
                          <wps:spPr bwMode="auto">
                            <a:xfrm>
                              <a:off x="3368" y="2672"/>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478622" name="Rectangle 578"/>
                          <wps:cNvSpPr>
                            <a:spLocks noChangeArrowheads="1"/>
                          </wps:cNvSpPr>
                          <wps:spPr bwMode="auto">
                            <a:xfrm>
                              <a:off x="3368" y="2672"/>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525846" name="Line 579"/>
                          <wps:cNvCnPr>
                            <a:cxnSpLocks noChangeShapeType="1"/>
                          </wps:cNvCnPr>
                          <wps:spPr bwMode="auto">
                            <a:xfrm>
                              <a:off x="4011" y="2672"/>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007642" name="Rectangle 580"/>
                          <wps:cNvSpPr>
                            <a:spLocks noChangeArrowheads="1"/>
                          </wps:cNvSpPr>
                          <wps:spPr bwMode="auto">
                            <a:xfrm>
                              <a:off x="4011" y="2672"/>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66139" name="Line 581"/>
                          <wps:cNvCnPr>
                            <a:cxnSpLocks noChangeShapeType="1"/>
                          </wps:cNvCnPr>
                          <wps:spPr bwMode="auto">
                            <a:xfrm>
                              <a:off x="4654" y="2672"/>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250567" name="Rectangle 582"/>
                          <wps:cNvSpPr>
                            <a:spLocks noChangeArrowheads="1"/>
                          </wps:cNvSpPr>
                          <wps:spPr bwMode="auto">
                            <a:xfrm>
                              <a:off x="4654" y="2672"/>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351409" name="Line 583"/>
                          <wps:cNvCnPr>
                            <a:cxnSpLocks noChangeShapeType="1"/>
                          </wps:cNvCnPr>
                          <wps:spPr bwMode="auto">
                            <a:xfrm>
                              <a:off x="5307" y="2672"/>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6516402" name="Rectangle 584"/>
                          <wps:cNvSpPr>
                            <a:spLocks noChangeArrowheads="1"/>
                          </wps:cNvSpPr>
                          <wps:spPr bwMode="auto">
                            <a:xfrm>
                              <a:off x="5307" y="2672"/>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596500" name="Line 585"/>
                          <wps:cNvCnPr>
                            <a:cxnSpLocks noChangeShapeType="1"/>
                          </wps:cNvCnPr>
                          <wps:spPr bwMode="auto">
                            <a:xfrm>
                              <a:off x="5950" y="2672"/>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921684" name="Rectangle 586"/>
                          <wps:cNvSpPr>
                            <a:spLocks noChangeArrowheads="1"/>
                          </wps:cNvSpPr>
                          <wps:spPr bwMode="auto">
                            <a:xfrm>
                              <a:off x="5950" y="2672"/>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560834" name="Line 587"/>
                          <wps:cNvCnPr>
                            <a:cxnSpLocks noChangeShapeType="1"/>
                          </wps:cNvCnPr>
                          <wps:spPr bwMode="auto">
                            <a:xfrm>
                              <a:off x="6603" y="2672"/>
                              <a:ext cx="56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345636" name="Rectangle 588"/>
                          <wps:cNvSpPr>
                            <a:spLocks noChangeArrowheads="1"/>
                          </wps:cNvSpPr>
                          <wps:spPr bwMode="auto">
                            <a:xfrm>
                              <a:off x="6603" y="2672"/>
                              <a:ext cx="56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224015" name="Line 589"/>
                          <wps:cNvCnPr>
                            <a:cxnSpLocks noChangeShapeType="1"/>
                          </wps:cNvCnPr>
                          <wps:spPr bwMode="auto">
                            <a:xfrm>
                              <a:off x="7185" y="2672"/>
                              <a:ext cx="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144959" name="Rectangle 590"/>
                          <wps:cNvSpPr>
                            <a:spLocks noChangeArrowheads="1"/>
                          </wps:cNvSpPr>
                          <wps:spPr bwMode="auto">
                            <a:xfrm>
                              <a:off x="7185" y="2672"/>
                              <a:ext cx="5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767870" name="Line 591"/>
                          <wps:cNvCnPr>
                            <a:cxnSpLocks noChangeShapeType="1"/>
                          </wps:cNvCnPr>
                          <wps:spPr bwMode="auto">
                            <a:xfrm>
                              <a:off x="7725" y="2672"/>
                              <a:ext cx="5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644665" name="Rectangle 592"/>
                          <wps:cNvSpPr>
                            <a:spLocks noChangeArrowheads="1"/>
                          </wps:cNvSpPr>
                          <wps:spPr bwMode="auto">
                            <a:xfrm>
                              <a:off x="7725" y="2672"/>
                              <a:ext cx="53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08439" name="Line 593"/>
                          <wps:cNvCnPr>
                            <a:cxnSpLocks noChangeShapeType="1"/>
                          </wps:cNvCnPr>
                          <wps:spPr bwMode="auto">
                            <a:xfrm>
                              <a:off x="8276" y="2672"/>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20938" name="Rectangle 594"/>
                          <wps:cNvSpPr>
                            <a:spLocks noChangeArrowheads="1"/>
                          </wps:cNvSpPr>
                          <wps:spPr bwMode="auto">
                            <a:xfrm>
                              <a:off x="8276" y="2672"/>
                              <a:ext cx="50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968379" name="Line 595"/>
                          <wps:cNvCnPr>
                            <a:cxnSpLocks noChangeShapeType="1"/>
                          </wps:cNvCnPr>
                          <wps:spPr bwMode="auto">
                            <a:xfrm>
                              <a:off x="8797" y="2672"/>
                              <a:ext cx="65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4318984" name="Rectangle 596"/>
                          <wps:cNvSpPr>
                            <a:spLocks noChangeArrowheads="1"/>
                          </wps:cNvSpPr>
                          <wps:spPr bwMode="auto">
                            <a:xfrm>
                              <a:off x="8797" y="2672"/>
                              <a:ext cx="6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319935" name="Line 597"/>
                          <wps:cNvCnPr>
                            <a:cxnSpLocks noChangeShapeType="1"/>
                          </wps:cNvCnPr>
                          <wps:spPr bwMode="auto">
                            <a:xfrm>
                              <a:off x="9470" y="2672"/>
                              <a:ext cx="5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203409" name="Rectangle 598"/>
                          <wps:cNvSpPr>
                            <a:spLocks noChangeArrowheads="1"/>
                          </wps:cNvSpPr>
                          <wps:spPr bwMode="auto">
                            <a:xfrm>
                              <a:off x="9470" y="2672"/>
                              <a:ext cx="58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430853" name="Line 599"/>
                          <wps:cNvCnPr>
                            <a:cxnSpLocks noChangeShapeType="1"/>
                          </wps:cNvCnPr>
                          <wps:spPr bwMode="auto">
                            <a:xfrm>
                              <a:off x="10073" y="2672"/>
                              <a:ext cx="11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6549667" name="Rectangle 600"/>
                          <wps:cNvSpPr>
                            <a:spLocks noChangeArrowheads="1"/>
                          </wps:cNvSpPr>
                          <wps:spPr bwMode="auto">
                            <a:xfrm>
                              <a:off x="10073" y="2672"/>
                              <a:ext cx="11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290739" name="Line 601"/>
                          <wps:cNvCnPr>
                            <a:cxnSpLocks noChangeShapeType="1"/>
                          </wps:cNvCnPr>
                          <wps:spPr bwMode="auto">
                            <a:xfrm>
                              <a:off x="11216" y="2672"/>
                              <a:ext cx="11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023148" name="Rectangle 602"/>
                          <wps:cNvSpPr>
                            <a:spLocks noChangeArrowheads="1"/>
                          </wps:cNvSpPr>
                          <wps:spPr bwMode="auto">
                            <a:xfrm>
                              <a:off x="11216" y="2672"/>
                              <a:ext cx="116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251418" name="Rectangle 603"/>
                          <wps:cNvSpPr>
                            <a:spLocks noChangeArrowheads="1"/>
                          </wps:cNvSpPr>
                          <wps:spPr bwMode="auto">
                            <a:xfrm>
                              <a:off x="12399" y="2661"/>
                              <a:ext cx="725"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215043" name="Rectangle 604"/>
                          <wps:cNvSpPr>
                            <a:spLocks noChangeArrowheads="1"/>
                          </wps:cNvSpPr>
                          <wps:spPr bwMode="auto">
                            <a:xfrm>
                              <a:off x="480" y="2977"/>
                              <a:ext cx="2337"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83229" name="Line 605"/>
                          <wps:cNvCnPr>
                            <a:cxnSpLocks noChangeShapeType="1"/>
                          </wps:cNvCnPr>
                          <wps:spPr bwMode="auto">
                            <a:xfrm>
                              <a:off x="2817" y="2988"/>
                              <a:ext cx="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9023280" name="Rectangle 606"/>
                          <wps:cNvSpPr>
                            <a:spLocks noChangeArrowheads="1"/>
                          </wps:cNvSpPr>
                          <wps:spPr bwMode="auto">
                            <a:xfrm>
                              <a:off x="2817" y="2988"/>
                              <a:ext cx="5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9624573" name="Group 808"/>
                        <wpg:cNvGrpSpPr>
                          <a:grpSpLocks/>
                        </wpg:cNvGrpSpPr>
                        <wpg:grpSpPr bwMode="auto">
                          <a:xfrm>
                            <a:off x="311150" y="485775"/>
                            <a:ext cx="8028940" cy="3178810"/>
                            <a:chOff x="480" y="765"/>
                            <a:chExt cx="12644" cy="5006"/>
                          </a:xfrm>
                        </wpg:grpSpPr>
                        <wps:wsp>
                          <wps:cNvPr id="1171988066" name="Line 608"/>
                          <wps:cNvCnPr>
                            <a:cxnSpLocks noChangeShapeType="1"/>
                          </wps:cNvCnPr>
                          <wps:spPr bwMode="auto">
                            <a:xfrm>
                              <a:off x="3368" y="2988"/>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879184" name="Rectangle 609"/>
                          <wps:cNvSpPr>
                            <a:spLocks noChangeArrowheads="1"/>
                          </wps:cNvSpPr>
                          <wps:spPr bwMode="auto">
                            <a:xfrm>
                              <a:off x="3368" y="2988"/>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624974" name="Line 610"/>
                          <wps:cNvCnPr>
                            <a:cxnSpLocks noChangeShapeType="1"/>
                          </wps:cNvCnPr>
                          <wps:spPr bwMode="auto">
                            <a:xfrm>
                              <a:off x="4011" y="2988"/>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476490" name="Rectangle 611"/>
                          <wps:cNvSpPr>
                            <a:spLocks noChangeArrowheads="1"/>
                          </wps:cNvSpPr>
                          <wps:spPr bwMode="auto">
                            <a:xfrm>
                              <a:off x="4011" y="2988"/>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054767" name="Line 612"/>
                          <wps:cNvCnPr>
                            <a:cxnSpLocks noChangeShapeType="1"/>
                          </wps:cNvCnPr>
                          <wps:spPr bwMode="auto">
                            <a:xfrm>
                              <a:off x="4654" y="2988"/>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868104" name="Rectangle 613"/>
                          <wps:cNvSpPr>
                            <a:spLocks noChangeArrowheads="1"/>
                          </wps:cNvSpPr>
                          <wps:spPr bwMode="auto">
                            <a:xfrm>
                              <a:off x="4654" y="2988"/>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036190" name="Line 614"/>
                          <wps:cNvCnPr>
                            <a:cxnSpLocks noChangeShapeType="1"/>
                          </wps:cNvCnPr>
                          <wps:spPr bwMode="auto">
                            <a:xfrm>
                              <a:off x="5307" y="2988"/>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1788623" name="Rectangle 615"/>
                          <wps:cNvSpPr>
                            <a:spLocks noChangeArrowheads="1"/>
                          </wps:cNvSpPr>
                          <wps:spPr bwMode="auto">
                            <a:xfrm>
                              <a:off x="5307" y="2988"/>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767239" name="Line 616"/>
                          <wps:cNvCnPr>
                            <a:cxnSpLocks noChangeShapeType="1"/>
                          </wps:cNvCnPr>
                          <wps:spPr bwMode="auto">
                            <a:xfrm>
                              <a:off x="5950" y="2988"/>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4020800" name="Rectangle 617"/>
                          <wps:cNvSpPr>
                            <a:spLocks noChangeArrowheads="1"/>
                          </wps:cNvSpPr>
                          <wps:spPr bwMode="auto">
                            <a:xfrm>
                              <a:off x="5950" y="2988"/>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145533" name="Line 618"/>
                          <wps:cNvCnPr>
                            <a:cxnSpLocks noChangeShapeType="1"/>
                          </wps:cNvCnPr>
                          <wps:spPr bwMode="auto">
                            <a:xfrm>
                              <a:off x="6603" y="2988"/>
                              <a:ext cx="56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362838" name="Rectangle 619"/>
                          <wps:cNvSpPr>
                            <a:spLocks noChangeArrowheads="1"/>
                          </wps:cNvSpPr>
                          <wps:spPr bwMode="auto">
                            <a:xfrm>
                              <a:off x="6603" y="2988"/>
                              <a:ext cx="56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289023" name="Line 620"/>
                          <wps:cNvCnPr>
                            <a:cxnSpLocks noChangeShapeType="1"/>
                          </wps:cNvCnPr>
                          <wps:spPr bwMode="auto">
                            <a:xfrm>
                              <a:off x="7185" y="2988"/>
                              <a:ext cx="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122680" name="Rectangle 621"/>
                          <wps:cNvSpPr>
                            <a:spLocks noChangeArrowheads="1"/>
                          </wps:cNvSpPr>
                          <wps:spPr bwMode="auto">
                            <a:xfrm>
                              <a:off x="7185" y="2988"/>
                              <a:ext cx="5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712324" name="Line 622"/>
                          <wps:cNvCnPr>
                            <a:cxnSpLocks noChangeShapeType="1"/>
                          </wps:cNvCnPr>
                          <wps:spPr bwMode="auto">
                            <a:xfrm>
                              <a:off x="7725" y="2988"/>
                              <a:ext cx="5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36587" name="Rectangle 623"/>
                          <wps:cNvSpPr>
                            <a:spLocks noChangeArrowheads="1"/>
                          </wps:cNvSpPr>
                          <wps:spPr bwMode="auto">
                            <a:xfrm>
                              <a:off x="7725" y="2988"/>
                              <a:ext cx="53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356462" name="Line 624"/>
                          <wps:cNvCnPr>
                            <a:cxnSpLocks noChangeShapeType="1"/>
                          </wps:cNvCnPr>
                          <wps:spPr bwMode="auto">
                            <a:xfrm>
                              <a:off x="8276" y="2988"/>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7554495" name="Rectangle 625"/>
                          <wps:cNvSpPr>
                            <a:spLocks noChangeArrowheads="1"/>
                          </wps:cNvSpPr>
                          <wps:spPr bwMode="auto">
                            <a:xfrm>
                              <a:off x="8276" y="2988"/>
                              <a:ext cx="50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37729" name="Line 626"/>
                          <wps:cNvCnPr>
                            <a:cxnSpLocks noChangeShapeType="1"/>
                          </wps:cNvCnPr>
                          <wps:spPr bwMode="auto">
                            <a:xfrm>
                              <a:off x="8797" y="2988"/>
                              <a:ext cx="65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031377" name="Rectangle 627"/>
                          <wps:cNvSpPr>
                            <a:spLocks noChangeArrowheads="1"/>
                          </wps:cNvSpPr>
                          <wps:spPr bwMode="auto">
                            <a:xfrm>
                              <a:off x="8797" y="2988"/>
                              <a:ext cx="6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103377" name="Line 628"/>
                          <wps:cNvCnPr>
                            <a:cxnSpLocks noChangeShapeType="1"/>
                          </wps:cNvCnPr>
                          <wps:spPr bwMode="auto">
                            <a:xfrm>
                              <a:off x="9470" y="2988"/>
                              <a:ext cx="5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719799" name="Rectangle 629"/>
                          <wps:cNvSpPr>
                            <a:spLocks noChangeArrowheads="1"/>
                          </wps:cNvSpPr>
                          <wps:spPr bwMode="auto">
                            <a:xfrm>
                              <a:off x="9470" y="2988"/>
                              <a:ext cx="58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595504" name="Line 630"/>
                          <wps:cNvCnPr>
                            <a:cxnSpLocks noChangeShapeType="1"/>
                          </wps:cNvCnPr>
                          <wps:spPr bwMode="auto">
                            <a:xfrm>
                              <a:off x="10073" y="2988"/>
                              <a:ext cx="11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163835" name="Rectangle 631"/>
                          <wps:cNvSpPr>
                            <a:spLocks noChangeArrowheads="1"/>
                          </wps:cNvSpPr>
                          <wps:spPr bwMode="auto">
                            <a:xfrm>
                              <a:off x="10073" y="2988"/>
                              <a:ext cx="11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077767" name="Line 632"/>
                          <wps:cNvCnPr>
                            <a:cxnSpLocks noChangeShapeType="1"/>
                          </wps:cNvCnPr>
                          <wps:spPr bwMode="auto">
                            <a:xfrm>
                              <a:off x="11216" y="2988"/>
                              <a:ext cx="11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3794265" name="Rectangle 633"/>
                          <wps:cNvSpPr>
                            <a:spLocks noChangeArrowheads="1"/>
                          </wps:cNvSpPr>
                          <wps:spPr bwMode="auto">
                            <a:xfrm>
                              <a:off x="11216" y="2988"/>
                              <a:ext cx="116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278872" name="Rectangle 634"/>
                          <wps:cNvSpPr>
                            <a:spLocks noChangeArrowheads="1"/>
                          </wps:cNvSpPr>
                          <wps:spPr bwMode="auto">
                            <a:xfrm>
                              <a:off x="12399" y="2977"/>
                              <a:ext cx="725"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48059" name="Rectangle 635"/>
                          <wps:cNvSpPr>
                            <a:spLocks noChangeArrowheads="1"/>
                          </wps:cNvSpPr>
                          <wps:spPr bwMode="auto">
                            <a:xfrm>
                              <a:off x="480" y="3294"/>
                              <a:ext cx="233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39355" name="Line 636"/>
                          <wps:cNvCnPr>
                            <a:cxnSpLocks noChangeShapeType="1"/>
                          </wps:cNvCnPr>
                          <wps:spPr bwMode="auto">
                            <a:xfrm>
                              <a:off x="2817" y="3304"/>
                              <a:ext cx="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745687" name="Rectangle 637"/>
                          <wps:cNvSpPr>
                            <a:spLocks noChangeArrowheads="1"/>
                          </wps:cNvSpPr>
                          <wps:spPr bwMode="auto">
                            <a:xfrm>
                              <a:off x="2817" y="3304"/>
                              <a:ext cx="5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07366" name="Line 638"/>
                          <wps:cNvCnPr>
                            <a:cxnSpLocks noChangeShapeType="1"/>
                          </wps:cNvCnPr>
                          <wps:spPr bwMode="auto">
                            <a:xfrm>
                              <a:off x="3368" y="3304"/>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54665" name="Rectangle 639"/>
                          <wps:cNvSpPr>
                            <a:spLocks noChangeArrowheads="1"/>
                          </wps:cNvSpPr>
                          <wps:spPr bwMode="auto">
                            <a:xfrm>
                              <a:off x="3368" y="3304"/>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556476" name="Line 640"/>
                          <wps:cNvCnPr>
                            <a:cxnSpLocks noChangeShapeType="1"/>
                          </wps:cNvCnPr>
                          <wps:spPr bwMode="auto">
                            <a:xfrm>
                              <a:off x="4011" y="3304"/>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925035" name="Rectangle 641"/>
                          <wps:cNvSpPr>
                            <a:spLocks noChangeArrowheads="1"/>
                          </wps:cNvSpPr>
                          <wps:spPr bwMode="auto">
                            <a:xfrm>
                              <a:off x="4011" y="3304"/>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111551" name="Line 642"/>
                          <wps:cNvCnPr>
                            <a:cxnSpLocks noChangeShapeType="1"/>
                          </wps:cNvCnPr>
                          <wps:spPr bwMode="auto">
                            <a:xfrm>
                              <a:off x="4654" y="3304"/>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545240" name="Rectangle 643"/>
                          <wps:cNvSpPr>
                            <a:spLocks noChangeArrowheads="1"/>
                          </wps:cNvSpPr>
                          <wps:spPr bwMode="auto">
                            <a:xfrm>
                              <a:off x="4654" y="3304"/>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064628" name="Line 644"/>
                          <wps:cNvCnPr>
                            <a:cxnSpLocks noChangeShapeType="1"/>
                          </wps:cNvCnPr>
                          <wps:spPr bwMode="auto">
                            <a:xfrm>
                              <a:off x="5307" y="3304"/>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2347681" name="Rectangle 645"/>
                          <wps:cNvSpPr>
                            <a:spLocks noChangeArrowheads="1"/>
                          </wps:cNvSpPr>
                          <wps:spPr bwMode="auto">
                            <a:xfrm>
                              <a:off x="5307" y="3304"/>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604188" name="Line 646"/>
                          <wps:cNvCnPr>
                            <a:cxnSpLocks noChangeShapeType="1"/>
                          </wps:cNvCnPr>
                          <wps:spPr bwMode="auto">
                            <a:xfrm>
                              <a:off x="5950" y="3304"/>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3486567" name="Rectangle 647"/>
                          <wps:cNvSpPr>
                            <a:spLocks noChangeArrowheads="1"/>
                          </wps:cNvSpPr>
                          <wps:spPr bwMode="auto">
                            <a:xfrm>
                              <a:off x="5950" y="3304"/>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504919" name="Line 648"/>
                          <wps:cNvCnPr>
                            <a:cxnSpLocks noChangeShapeType="1"/>
                          </wps:cNvCnPr>
                          <wps:spPr bwMode="auto">
                            <a:xfrm>
                              <a:off x="6603" y="3304"/>
                              <a:ext cx="56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7789323" name="Rectangle 649"/>
                          <wps:cNvSpPr>
                            <a:spLocks noChangeArrowheads="1"/>
                          </wps:cNvSpPr>
                          <wps:spPr bwMode="auto">
                            <a:xfrm>
                              <a:off x="6603" y="3304"/>
                              <a:ext cx="56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098178" name="Line 650"/>
                          <wps:cNvCnPr>
                            <a:cxnSpLocks noChangeShapeType="1"/>
                          </wps:cNvCnPr>
                          <wps:spPr bwMode="auto">
                            <a:xfrm>
                              <a:off x="7185" y="3304"/>
                              <a:ext cx="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018635" name="Rectangle 651"/>
                          <wps:cNvSpPr>
                            <a:spLocks noChangeArrowheads="1"/>
                          </wps:cNvSpPr>
                          <wps:spPr bwMode="auto">
                            <a:xfrm>
                              <a:off x="7185" y="3304"/>
                              <a:ext cx="5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668432" name="Line 652"/>
                          <wps:cNvCnPr>
                            <a:cxnSpLocks noChangeShapeType="1"/>
                          </wps:cNvCnPr>
                          <wps:spPr bwMode="auto">
                            <a:xfrm>
                              <a:off x="7725" y="3304"/>
                              <a:ext cx="5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317289" name="Rectangle 653"/>
                          <wps:cNvSpPr>
                            <a:spLocks noChangeArrowheads="1"/>
                          </wps:cNvSpPr>
                          <wps:spPr bwMode="auto">
                            <a:xfrm>
                              <a:off x="7725" y="3304"/>
                              <a:ext cx="53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526489" name="Line 654"/>
                          <wps:cNvCnPr>
                            <a:cxnSpLocks noChangeShapeType="1"/>
                          </wps:cNvCnPr>
                          <wps:spPr bwMode="auto">
                            <a:xfrm>
                              <a:off x="8276" y="3304"/>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384210" name="Rectangle 655"/>
                          <wps:cNvSpPr>
                            <a:spLocks noChangeArrowheads="1"/>
                          </wps:cNvSpPr>
                          <wps:spPr bwMode="auto">
                            <a:xfrm>
                              <a:off x="8276" y="3304"/>
                              <a:ext cx="50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708747" name="Line 656"/>
                          <wps:cNvCnPr>
                            <a:cxnSpLocks noChangeShapeType="1"/>
                          </wps:cNvCnPr>
                          <wps:spPr bwMode="auto">
                            <a:xfrm>
                              <a:off x="8797" y="3304"/>
                              <a:ext cx="65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501259" name="Rectangle 657"/>
                          <wps:cNvSpPr>
                            <a:spLocks noChangeArrowheads="1"/>
                          </wps:cNvSpPr>
                          <wps:spPr bwMode="auto">
                            <a:xfrm>
                              <a:off x="8797" y="3304"/>
                              <a:ext cx="6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746808" name="Line 658"/>
                          <wps:cNvCnPr>
                            <a:cxnSpLocks noChangeShapeType="1"/>
                          </wps:cNvCnPr>
                          <wps:spPr bwMode="auto">
                            <a:xfrm>
                              <a:off x="9470" y="3304"/>
                              <a:ext cx="5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345720" name="Rectangle 659"/>
                          <wps:cNvSpPr>
                            <a:spLocks noChangeArrowheads="1"/>
                          </wps:cNvSpPr>
                          <wps:spPr bwMode="auto">
                            <a:xfrm>
                              <a:off x="9470" y="3304"/>
                              <a:ext cx="58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0537" name="Line 660"/>
                          <wps:cNvCnPr>
                            <a:cxnSpLocks noChangeShapeType="1"/>
                          </wps:cNvCnPr>
                          <wps:spPr bwMode="auto">
                            <a:xfrm>
                              <a:off x="10073" y="3304"/>
                              <a:ext cx="11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124502" name="Rectangle 661"/>
                          <wps:cNvSpPr>
                            <a:spLocks noChangeArrowheads="1"/>
                          </wps:cNvSpPr>
                          <wps:spPr bwMode="auto">
                            <a:xfrm>
                              <a:off x="10073" y="3304"/>
                              <a:ext cx="11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123918" name="Line 662"/>
                          <wps:cNvCnPr>
                            <a:cxnSpLocks noChangeShapeType="1"/>
                          </wps:cNvCnPr>
                          <wps:spPr bwMode="auto">
                            <a:xfrm>
                              <a:off x="11216" y="3304"/>
                              <a:ext cx="11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79459" name="Rectangle 663"/>
                          <wps:cNvSpPr>
                            <a:spLocks noChangeArrowheads="1"/>
                          </wps:cNvSpPr>
                          <wps:spPr bwMode="auto">
                            <a:xfrm>
                              <a:off x="11216" y="3304"/>
                              <a:ext cx="116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415017" name="Rectangle 664"/>
                          <wps:cNvSpPr>
                            <a:spLocks noChangeArrowheads="1"/>
                          </wps:cNvSpPr>
                          <wps:spPr bwMode="auto">
                            <a:xfrm>
                              <a:off x="12399" y="3294"/>
                              <a:ext cx="72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666673" name="Rectangle 665"/>
                          <wps:cNvSpPr>
                            <a:spLocks noChangeArrowheads="1"/>
                          </wps:cNvSpPr>
                          <wps:spPr bwMode="auto">
                            <a:xfrm>
                              <a:off x="480" y="3865"/>
                              <a:ext cx="233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910595" name="Line 666"/>
                          <wps:cNvCnPr>
                            <a:cxnSpLocks noChangeShapeType="1"/>
                          </wps:cNvCnPr>
                          <wps:spPr bwMode="auto">
                            <a:xfrm>
                              <a:off x="2817" y="3875"/>
                              <a:ext cx="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76110" name="Rectangle 667"/>
                          <wps:cNvSpPr>
                            <a:spLocks noChangeArrowheads="1"/>
                          </wps:cNvSpPr>
                          <wps:spPr bwMode="auto">
                            <a:xfrm>
                              <a:off x="2817" y="3875"/>
                              <a:ext cx="5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289436" name="Line 668"/>
                          <wps:cNvCnPr>
                            <a:cxnSpLocks noChangeShapeType="1"/>
                          </wps:cNvCnPr>
                          <wps:spPr bwMode="auto">
                            <a:xfrm>
                              <a:off x="3368" y="3875"/>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085929" name="Rectangle 669"/>
                          <wps:cNvSpPr>
                            <a:spLocks noChangeArrowheads="1"/>
                          </wps:cNvSpPr>
                          <wps:spPr bwMode="auto">
                            <a:xfrm>
                              <a:off x="3368" y="3875"/>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760133" name="Line 670"/>
                          <wps:cNvCnPr>
                            <a:cxnSpLocks noChangeShapeType="1"/>
                          </wps:cNvCnPr>
                          <wps:spPr bwMode="auto">
                            <a:xfrm>
                              <a:off x="4011" y="3875"/>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1610713" name="Rectangle 671"/>
                          <wps:cNvSpPr>
                            <a:spLocks noChangeArrowheads="1"/>
                          </wps:cNvSpPr>
                          <wps:spPr bwMode="auto">
                            <a:xfrm>
                              <a:off x="4011" y="3875"/>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439068" name="Line 672"/>
                          <wps:cNvCnPr>
                            <a:cxnSpLocks noChangeShapeType="1"/>
                          </wps:cNvCnPr>
                          <wps:spPr bwMode="auto">
                            <a:xfrm>
                              <a:off x="4654" y="3875"/>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873808" name="Rectangle 673"/>
                          <wps:cNvSpPr>
                            <a:spLocks noChangeArrowheads="1"/>
                          </wps:cNvSpPr>
                          <wps:spPr bwMode="auto">
                            <a:xfrm>
                              <a:off x="4654" y="3875"/>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575964" name="Line 674"/>
                          <wps:cNvCnPr>
                            <a:cxnSpLocks noChangeShapeType="1"/>
                          </wps:cNvCnPr>
                          <wps:spPr bwMode="auto">
                            <a:xfrm>
                              <a:off x="5307" y="3875"/>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864084" name="Rectangle 675"/>
                          <wps:cNvSpPr>
                            <a:spLocks noChangeArrowheads="1"/>
                          </wps:cNvSpPr>
                          <wps:spPr bwMode="auto">
                            <a:xfrm>
                              <a:off x="5307" y="3875"/>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701735" name="Line 676"/>
                          <wps:cNvCnPr>
                            <a:cxnSpLocks noChangeShapeType="1"/>
                          </wps:cNvCnPr>
                          <wps:spPr bwMode="auto">
                            <a:xfrm>
                              <a:off x="5950" y="3875"/>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157064" name="Rectangle 677"/>
                          <wps:cNvSpPr>
                            <a:spLocks noChangeArrowheads="1"/>
                          </wps:cNvSpPr>
                          <wps:spPr bwMode="auto">
                            <a:xfrm>
                              <a:off x="5950" y="3875"/>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698765" name="Line 678"/>
                          <wps:cNvCnPr>
                            <a:cxnSpLocks noChangeShapeType="1"/>
                          </wps:cNvCnPr>
                          <wps:spPr bwMode="auto">
                            <a:xfrm>
                              <a:off x="6603" y="3875"/>
                              <a:ext cx="56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284948" name="Rectangle 679"/>
                          <wps:cNvSpPr>
                            <a:spLocks noChangeArrowheads="1"/>
                          </wps:cNvSpPr>
                          <wps:spPr bwMode="auto">
                            <a:xfrm>
                              <a:off x="6603" y="3875"/>
                              <a:ext cx="56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904326" name="Line 680"/>
                          <wps:cNvCnPr>
                            <a:cxnSpLocks noChangeShapeType="1"/>
                          </wps:cNvCnPr>
                          <wps:spPr bwMode="auto">
                            <a:xfrm>
                              <a:off x="7185" y="3875"/>
                              <a:ext cx="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011925" name="Rectangle 681"/>
                          <wps:cNvSpPr>
                            <a:spLocks noChangeArrowheads="1"/>
                          </wps:cNvSpPr>
                          <wps:spPr bwMode="auto">
                            <a:xfrm>
                              <a:off x="7185" y="3875"/>
                              <a:ext cx="5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086929" name="Line 682"/>
                          <wps:cNvCnPr>
                            <a:cxnSpLocks noChangeShapeType="1"/>
                          </wps:cNvCnPr>
                          <wps:spPr bwMode="auto">
                            <a:xfrm>
                              <a:off x="7725" y="3875"/>
                              <a:ext cx="5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230806" name="Rectangle 683"/>
                          <wps:cNvSpPr>
                            <a:spLocks noChangeArrowheads="1"/>
                          </wps:cNvSpPr>
                          <wps:spPr bwMode="auto">
                            <a:xfrm>
                              <a:off x="7725" y="3875"/>
                              <a:ext cx="53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00118" name="Line 684"/>
                          <wps:cNvCnPr>
                            <a:cxnSpLocks noChangeShapeType="1"/>
                          </wps:cNvCnPr>
                          <wps:spPr bwMode="auto">
                            <a:xfrm>
                              <a:off x="8276" y="3875"/>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8223345" name="Rectangle 685"/>
                          <wps:cNvSpPr>
                            <a:spLocks noChangeArrowheads="1"/>
                          </wps:cNvSpPr>
                          <wps:spPr bwMode="auto">
                            <a:xfrm>
                              <a:off x="8276" y="3875"/>
                              <a:ext cx="50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423530" name="Line 686"/>
                          <wps:cNvCnPr>
                            <a:cxnSpLocks noChangeShapeType="1"/>
                          </wps:cNvCnPr>
                          <wps:spPr bwMode="auto">
                            <a:xfrm>
                              <a:off x="8797" y="3875"/>
                              <a:ext cx="65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6582989" name="Rectangle 687"/>
                          <wps:cNvSpPr>
                            <a:spLocks noChangeArrowheads="1"/>
                          </wps:cNvSpPr>
                          <wps:spPr bwMode="auto">
                            <a:xfrm>
                              <a:off x="8797" y="3875"/>
                              <a:ext cx="6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354657" name="Line 688"/>
                          <wps:cNvCnPr>
                            <a:cxnSpLocks noChangeShapeType="1"/>
                          </wps:cNvCnPr>
                          <wps:spPr bwMode="auto">
                            <a:xfrm>
                              <a:off x="9470" y="3875"/>
                              <a:ext cx="5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354484" name="Rectangle 689"/>
                          <wps:cNvSpPr>
                            <a:spLocks noChangeArrowheads="1"/>
                          </wps:cNvSpPr>
                          <wps:spPr bwMode="auto">
                            <a:xfrm>
                              <a:off x="9470" y="3875"/>
                              <a:ext cx="58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682684" name="Line 690"/>
                          <wps:cNvCnPr>
                            <a:cxnSpLocks noChangeShapeType="1"/>
                          </wps:cNvCnPr>
                          <wps:spPr bwMode="auto">
                            <a:xfrm>
                              <a:off x="10073" y="3875"/>
                              <a:ext cx="11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44824" name="Rectangle 691"/>
                          <wps:cNvSpPr>
                            <a:spLocks noChangeArrowheads="1"/>
                          </wps:cNvSpPr>
                          <wps:spPr bwMode="auto">
                            <a:xfrm>
                              <a:off x="10073" y="3875"/>
                              <a:ext cx="11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110608" name="Line 692"/>
                          <wps:cNvCnPr>
                            <a:cxnSpLocks noChangeShapeType="1"/>
                          </wps:cNvCnPr>
                          <wps:spPr bwMode="auto">
                            <a:xfrm>
                              <a:off x="11216" y="3875"/>
                              <a:ext cx="11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824429" name="Rectangle 693"/>
                          <wps:cNvSpPr>
                            <a:spLocks noChangeArrowheads="1"/>
                          </wps:cNvSpPr>
                          <wps:spPr bwMode="auto">
                            <a:xfrm>
                              <a:off x="11216" y="3875"/>
                              <a:ext cx="116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585731" name="Rectangle 694"/>
                          <wps:cNvSpPr>
                            <a:spLocks noChangeArrowheads="1"/>
                          </wps:cNvSpPr>
                          <wps:spPr bwMode="auto">
                            <a:xfrm>
                              <a:off x="12399" y="3865"/>
                              <a:ext cx="72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460742" name="Rectangle 695"/>
                          <wps:cNvSpPr>
                            <a:spLocks noChangeArrowheads="1"/>
                          </wps:cNvSpPr>
                          <wps:spPr bwMode="auto">
                            <a:xfrm>
                              <a:off x="480" y="4181"/>
                              <a:ext cx="233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61230" name="Line 696"/>
                          <wps:cNvCnPr>
                            <a:cxnSpLocks noChangeShapeType="1"/>
                          </wps:cNvCnPr>
                          <wps:spPr bwMode="auto">
                            <a:xfrm>
                              <a:off x="2817" y="4191"/>
                              <a:ext cx="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587152" name="Rectangle 697"/>
                          <wps:cNvSpPr>
                            <a:spLocks noChangeArrowheads="1"/>
                          </wps:cNvSpPr>
                          <wps:spPr bwMode="auto">
                            <a:xfrm>
                              <a:off x="2817" y="4191"/>
                              <a:ext cx="5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190775" name="Line 698"/>
                          <wps:cNvCnPr>
                            <a:cxnSpLocks noChangeShapeType="1"/>
                          </wps:cNvCnPr>
                          <wps:spPr bwMode="auto">
                            <a:xfrm>
                              <a:off x="3368" y="4191"/>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310660" name="Rectangle 699"/>
                          <wps:cNvSpPr>
                            <a:spLocks noChangeArrowheads="1"/>
                          </wps:cNvSpPr>
                          <wps:spPr bwMode="auto">
                            <a:xfrm>
                              <a:off x="3368" y="4191"/>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7892" name="Line 700"/>
                          <wps:cNvCnPr>
                            <a:cxnSpLocks noChangeShapeType="1"/>
                          </wps:cNvCnPr>
                          <wps:spPr bwMode="auto">
                            <a:xfrm>
                              <a:off x="4011" y="4191"/>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474427" name="Rectangle 701"/>
                          <wps:cNvSpPr>
                            <a:spLocks noChangeArrowheads="1"/>
                          </wps:cNvSpPr>
                          <wps:spPr bwMode="auto">
                            <a:xfrm>
                              <a:off x="4011" y="4191"/>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661002" name="Line 702"/>
                          <wps:cNvCnPr>
                            <a:cxnSpLocks noChangeShapeType="1"/>
                          </wps:cNvCnPr>
                          <wps:spPr bwMode="auto">
                            <a:xfrm>
                              <a:off x="4654" y="4191"/>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0937905" name="Rectangle 703"/>
                          <wps:cNvSpPr>
                            <a:spLocks noChangeArrowheads="1"/>
                          </wps:cNvSpPr>
                          <wps:spPr bwMode="auto">
                            <a:xfrm>
                              <a:off x="4654" y="4191"/>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58083" name="Line 704"/>
                          <wps:cNvCnPr>
                            <a:cxnSpLocks noChangeShapeType="1"/>
                          </wps:cNvCnPr>
                          <wps:spPr bwMode="auto">
                            <a:xfrm>
                              <a:off x="5307" y="4191"/>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022034" name="Rectangle 705"/>
                          <wps:cNvSpPr>
                            <a:spLocks noChangeArrowheads="1"/>
                          </wps:cNvSpPr>
                          <wps:spPr bwMode="auto">
                            <a:xfrm>
                              <a:off x="5307" y="4191"/>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284617" name="Line 706"/>
                          <wps:cNvCnPr>
                            <a:cxnSpLocks noChangeShapeType="1"/>
                          </wps:cNvCnPr>
                          <wps:spPr bwMode="auto">
                            <a:xfrm>
                              <a:off x="5950" y="4191"/>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342332" name="Rectangle 707"/>
                          <wps:cNvSpPr>
                            <a:spLocks noChangeArrowheads="1"/>
                          </wps:cNvSpPr>
                          <wps:spPr bwMode="auto">
                            <a:xfrm>
                              <a:off x="5950" y="4191"/>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101186" name="Line 708"/>
                          <wps:cNvCnPr>
                            <a:cxnSpLocks noChangeShapeType="1"/>
                          </wps:cNvCnPr>
                          <wps:spPr bwMode="auto">
                            <a:xfrm>
                              <a:off x="6603" y="4191"/>
                              <a:ext cx="56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297433" name="Rectangle 709"/>
                          <wps:cNvSpPr>
                            <a:spLocks noChangeArrowheads="1"/>
                          </wps:cNvSpPr>
                          <wps:spPr bwMode="auto">
                            <a:xfrm>
                              <a:off x="6603" y="4191"/>
                              <a:ext cx="56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316407" name="Line 710"/>
                          <wps:cNvCnPr>
                            <a:cxnSpLocks noChangeShapeType="1"/>
                          </wps:cNvCnPr>
                          <wps:spPr bwMode="auto">
                            <a:xfrm>
                              <a:off x="7185" y="4191"/>
                              <a:ext cx="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8556141" name="Rectangle 711"/>
                          <wps:cNvSpPr>
                            <a:spLocks noChangeArrowheads="1"/>
                          </wps:cNvSpPr>
                          <wps:spPr bwMode="auto">
                            <a:xfrm>
                              <a:off x="7185" y="4191"/>
                              <a:ext cx="5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584885" name="Line 712"/>
                          <wps:cNvCnPr>
                            <a:cxnSpLocks noChangeShapeType="1"/>
                          </wps:cNvCnPr>
                          <wps:spPr bwMode="auto">
                            <a:xfrm>
                              <a:off x="7725" y="4191"/>
                              <a:ext cx="5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7567141" name="Rectangle 713"/>
                          <wps:cNvSpPr>
                            <a:spLocks noChangeArrowheads="1"/>
                          </wps:cNvSpPr>
                          <wps:spPr bwMode="auto">
                            <a:xfrm>
                              <a:off x="7725" y="4191"/>
                              <a:ext cx="53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192346" name="Line 714"/>
                          <wps:cNvCnPr>
                            <a:cxnSpLocks noChangeShapeType="1"/>
                          </wps:cNvCnPr>
                          <wps:spPr bwMode="auto">
                            <a:xfrm>
                              <a:off x="8276" y="4191"/>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285105" name="Rectangle 715"/>
                          <wps:cNvSpPr>
                            <a:spLocks noChangeArrowheads="1"/>
                          </wps:cNvSpPr>
                          <wps:spPr bwMode="auto">
                            <a:xfrm>
                              <a:off x="8276" y="4191"/>
                              <a:ext cx="50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646929" name="Line 716"/>
                          <wps:cNvCnPr>
                            <a:cxnSpLocks noChangeShapeType="1"/>
                          </wps:cNvCnPr>
                          <wps:spPr bwMode="auto">
                            <a:xfrm>
                              <a:off x="8797" y="4191"/>
                              <a:ext cx="65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9184546" name="Rectangle 717"/>
                          <wps:cNvSpPr>
                            <a:spLocks noChangeArrowheads="1"/>
                          </wps:cNvSpPr>
                          <wps:spPr bwMode="auto">
                            <a:xfrm>
                              <a:off x="8797" y="4191"/>
                              <a:ext cx="6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260791" name="Line 718"/>
                          <wps:cNvCnPr>
                            <a:cxnSpLocks noChangeShapeType="1"/>
                          </wps:cNvCnPr>
                          <wps:spPr bwMode="auto">
                            <a:xfrm>
                              <a:off x="9470" y="4191"/>
                              <a:ext cx="5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739747" name="Rectangle 719"/>
                          <wps:cNvSpPr>
                            <a:spLocks noChangeArrowheads="1"/>
                          </wps:cNvSpPr>
                          <wps:spPr bwMode="auto">
                            <a:xfrm>
                              <a:off x="9470" y="4191"/>
                              <a:ext cx="58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648559" name="Line 720"/>
                          <wps:cNvCnPr>
                            <a:cxnSpLocks noChangeShapeType="1"/>
                          </wps:cNvCnPr>
                          <wps:spPr bwMode="auto">
                            <a:xfrm>
                              <a:off x="10073" y="4191"/>
                              <a:ext cx="11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13686" name="Rectangle 721"/>
                          <wps:cNvSpPr>
                            <a:spLocks noChangeArrowheads="1"/>
                          </wps:cNvSpPr>
                          <wps:spPr bwMode="auto">
                            <a:xfrm>
                              <a:off x="10073" y="4191"/>
                              <a:ext cx="11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600108" name="Line 722"/>
                          <wps:cNvCnPr>
                            <a:cxnSpLocks noChangeShapeType="1"/>
                          </wps:cNvCnPr>
                          <wps:spPr bwMode="auto">
                            <a:xfrm>
                              <a:off x="11216" y="4191"/>
                              <a:ext cx="11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471583" name="Rectangle 723"/>
                          <wps:cNvSpPr>
                            <a:spLocks noChangeArrowheads="1"/>
                          </wps:cNvSpPr>
                          <wps:spPr bwMode="auto">
                            <a:xfrm>
                              <a:off x="11216" y="4191"/>
                              <a:ext cx="116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016988" name="Rectangle 724"/>
                          <wps:cNvSpPr>
                            <a:spLocks noChangeArrowheads="1"/>
                          </wps:cNvSpPr>
                          <wps:spPr bwMode="auto">
                            <a:xfrm>
                              <a:off x="12399" y="4181"/>
                              <a:ext cx="72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318074" name="Rectangle 725"/>
                          <wps:cNvSpPr>
                            <a:spLocks noChangeArrowheads="1"/>
                          </wps:cNvSpPr>
                          <wps:spPr bwMode="auto">
                            <a:xfrm>
                              <a:off x="480" y="4497"/>
                              <a:ext cx="233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30778" name="Line 726"/>
                          <wps:cNvCnPr>
                            <a:cxnSpLocks noChangeShapeType="1"/>
                          </wps:cNvCnPr>
                          <wps:spPr bwMode="auto">
                            <a:xfrm>
                              <a:off x="2817" y="4507"/>
                              <a:ext cx="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10871" name="Rectangle 727"/>
                          <wps:cNvSpPr>
                            <a:spLocks noChangeArrowheads="1"/>
                          </wps:cNvSpPr>
                          <wps:spPr bwMode="auto">
                            <a:xfrm>
                              <a:off x="2817" y="4507"/>
                              <a:ext cx="5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202201" name="Line 728"/>
                          <wps:cNvCnPr>
                            <a:cxnSpLocks noChangeShapeType="1"/>
                          </wps:cNvCnPr>
                          <wps:spPr bwMode="auto">
                            <a:xfrm>
                              <a:off x="3368" y="4507"/>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094668" name="Rectangle 729"/>
                          <wps:cNvSpPr>
                            <a:spLocks noChangeArrowheads="1"/>
                          </wps:cNvSpPr>
                          <wps:spPr bwMode="auto">
                            <a:xfrm>
                              <a:off x="3368" y="4507"/>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427177" name="Line 730"/>
                          <wps:cNvCnPr>
                            <a:cxnSpLocks noChangeShapeType="1"/>
                          </wps:cNvCnPr>
                          <wps:spPr bwMode="auto">
                            <a:xfrm>
                              <a:off x="4011" y="4507"/>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090856" name="Rectangle 731"/>
                          <wps:cNvSpPr>
                            <a:spLocks noChangeArrowheads="1"/>
                          </wps:cNvSpPr>
                          <wps:spPr bwMode="auto">
                            <a:xfrm>
                              <a:off x="4011" y="4507"/>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868872" name="Line 732"/>
                          <wps:cNvCnPr>
                            <a:cxnSpLocks noChangeShapeType="1"/>
                          </wps:cNvCnPr>
                          <wps:spPr bwMode="auto">
                            <a:xfrm>
                              <a:off x="4654" y="4507"/>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995720" name="Rectangle 733"/>
                          <wps:cNvSpPr>
                            <a:spLocks noChangeArrowheads="1"/>
                          </wps:cNvSpPr>
                          <wps:spPr bwMode="auto">
                            <a:xfrm>
                              <a:off x="4654" y="4507"/>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828005" name="Line 734"/>
                          <wps:cNvCnPr>
                            <a:cxnSpLocks noChangeShapeType="1"/>
                          </wps:cNvCnPr>
                          <wps:spPr bwMode="auto">
                            <a:xfrm>
                              <a:off x="5307" y="4507"/>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0746096" name="Rectangle 735"/>
                          <wps:cNvSpPr>
                            <a:spLocks noChangeArrowheads="1"/>
                          </wps:cNvSpPr>
                          <wps:spPr bwMode="auto">
                            <a:xfrm>
                              <a:off x="5307" y="4507"/>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226926" name="Line 736"/>
                          <wps:cNvCnPr>
                            <a:cxnSpLocks noChangeShapeType="1"/>
                          </wps:cNvCnPr>
                          <wps:spPr bwMode="auto">
                            <a:xfrm>
                              <a:off x="5950" y="4507"/>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4551782" name="Rectangle 737"/>
                          <wps:cNvSpPr>
                            <a:spLocks noChangeArrowheads="1"/>
                          </wps:cNvSpPr>
                          <wps:spPr bwMode="auto">
                            <a:xfrm>
                              <a:off x="5950" y="4507"/>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433879" name="Line 738"/>
                          <wps:cNvCnPr>
                            <a:cxnSpLocks noChangeShapeType="1"/>
                          </wps:cNvCnPr>
                          <wps:spPr bwMode="auto">
                            <a:xfrm>
                              <a:off x="6603" y="4507"/>
                              <a:ext cx="56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239996" name="Rectangle 739"/>
                          <wps:cNvSpPr>
                            <a:spLocks noChangeArrowheads="1"/>
                          </wps:cNvSpPr>
                          <wps:spPr bwMode="auto">
                            <a:xfrm>
                              <a:off x="6603" y="4507"/>
                              <a:ext cx="56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286624" name="Line 740"/>
                          <wps:cNvCnPr>
                            <a:cxnSpLocks noChangeShapeType="1"/>
                          </wps:cNvCnPr>
                          <wps:spPr bwMode="auto">
                            <a:xfrm>
                              <a:off x="7185" y="4507"/>
                              <a:ext cx="5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769971" name="Rectangle 741"/>
                          <wps:cNvSpPr>
                            <a:spLocks noChangeArrowheads="1"/>
                          </wps:cNvSpPr>
                          <wps:spPr bwMode="auto">
                            <a:xfrm>
                              <a:off x="7185" y="4507"/>
                              <a:ext cx="5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337200" name="Line 742"/>
                          <wps:cNvCnPr>
                            <a:cxnSpLocks noChangeShapeType="1"/>
                          </wps:cNvCnPr>
                          <wps:spPr bwMode="auto">
                            <a:xfrm>
                              <a:off x="7725" y="4507"/>
                              <a:ext cx="5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709427" name="Rectangle 743"/>
                          <wps:cNvSpPr>
                            <a:spLocks noChangeArrowheads="1"/>
                          </wps:cNvSpPr>
                          <wps:spPr bwMode="auto">
                            <a:xfrm>
                              <a:off x="7725" y="4507"/>
                              <a:ext cx="53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514091" name="Line 744"/>
                          <wps:cNvCnPr>
                            <a:cxnSpLocks noChangeShapeType="1"/>
                          </wps:cNvCnPr>
                          <wps:spPr bwMode="auto">
                            <a:xfrm>
                              <a:off x="8276" y="4507"/>
                              <a:ext cx="50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551095" name="Rectangle 745"/>
                          <wps:cNvSpPr>
                            <a:spLocks noChangeArrowheads="1"/>
                          </wps:cNvSpPr>
                          <wps:spPr bwMode="auto">
                            <a:xfrm>
                              <a:off x="8276" y="4507"/>
                              <a:ext cx="50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498388" name="Line 746"/>
                          <wps:cNvCnPr>
                            <a:cxnSpLocks noChangeShapeType="1"/>
                          </wps:cNvCnPr>
                          <wps:spPr bwMode="auto">
                            <a:xfrm>
                              <a:off x="8797" y="4507"/>
                              <a:ext cx="65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758890" name="Rectangle 747"/>
                          <wps:cNvSpPr>
                            <a:spLocks noChangeArrowheads="1"/>
                          </wps:cNvSpPr>
                          <wps:spPr bwMode="auto">
                            <a:xfrm>
                              <a:off x="8797" y="4507"/>
                              <a:ext cx="65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3652445" name="Line 748"/>
                          <wps:cNvCnPr>
                            <a:cxnSpLocks noChangeShapeType="1"/>
                          </wps:cNvCnPr>
                          <wps:spPr bwMode="auto">
                            <a:xfrm>
                              <a:off x="9470" y="4507"/>
                              <a:ext cx="58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992398" name="Rectangle 749"/>
                          <wps:cNvSpPr>
                            <a:spLocks noChangeArrowheads="1"/>
                          </wps:cNvSpPr>
                          <wps:spPr bwMode="auto">
                            <a:xfrm>
                              <a:off x="9470" y="4507"/>
                              <a:ext cx="58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317539" name="Line 750"/>
                          <wps:cNvCnPr>
                            <a:cxnSpLocks noChangeShapeType="1"/>
                          </wps:cNvCnPr>
                          <wps:spPr bwMode="auto">
                            <a:xfrm>
                              <a:off x="10073" y="4507"/>
                              <a:ext cx="11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1034800" name="Rectangle 751"/>
                          <wps:cNvSpPr>
                            <a:spLocks noChangeArrowheads="1"/>
                          </wps:cNvSpPr>
                          <wps:spPr bwMode="auto">
                            <a:xfrm>
                              <a:off x="10073" y="4507"/>
                              <a:ext cx="11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841566" name="Line 752"/>
                          <wps:cNvCnPr>
                            <a:cxnSpLocks noChangeShapeType="1"/>
                          </wps:cNvCnPr>
                          <wps:spPr bwMode="auto">
                            <a:xfrm>
                              <a:off x="11216" y="4507"/>
                              <a:ext cx="11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264325" name="Rectangle 753"/>
                          <wps:cNvSpPr>
                            <a:spLocks noChangeArrowheads="1"/>
                          </wps:cNvSpPr>
                          <wps:spPr bwMode="auto">
                            <a:xfrm>
                              <a:off x="11216" y="4507"/>
                              <a:ext cx="116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523430" name="Rectangle 754"/>
                          <wps:cNvSpPr>
                            <a:spLocks noChangeArrowheads="1"/>
                          </wps:cNvSpPr>
                          <wps:spPr bwMode="auto">
                            <a:xfrm>
                              <a:off x="12399" y="4497"/>
                              <a:ext cx="725"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511326" name="Rectangle 755"/>
                          <wps:cNvSpPr>
                            <a:spLocks noChangeArrowheads="1"/>
                          </wps:cNvSpPr>
                          <wps:spPr bwMode="auto">
                            <a:xfrm>
                              <a:off x="480" y="4813"/>
                              <a:ext cx="231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059051" name="Rectangle 756"/>
                          <wps:cNvSpPr>
                            <a:spLocks noChangeArrowheads="1"/>
                          </wps:cNvSpPr>
                          <wps:spPr bwMode="auto">
                            <a:xfrm>
                              <a:off x="2796" y="765"/>
                              <a:ext cx="21" cy="40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938697" name="Rectangle 757"/>
                          <wps:cNvSpPr>
                            <a:spLocks noChangeArrowheads="1"/>
                          </wps:cNvSpPr>
                          <wps:spPr bwMode="auto">
                            <a:xfrm>
                              <a:off x="3347" y="1417"/>
                              <a:ext cx="21" cy="33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86705" name="Rectangle 758"/>
                          <wps:cNvSpPr>
                            <a:spLocks noChangeArrowheads="1"/>
                          </wps:cNvSpPr>
                          <wps:spPr bwMode="auto">
                            <a:xfrm>
                              <a:off x="3990" y="765"/>
                              <a:ext cx="21" cy="40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30032" name="Rectangle 759"/>
                          <wps:cNvSpPr>
                            <a:spLocks noChangeArrowheads="1"/>
                          </wps:cNvSpPr>
                          <wps:spPr bwMode="auto">
                            <a:xfrm>
                              <a:off x="4633" y="1417"/>
                              <a:ext cx="21" cy="33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16135" name="Rectangle 760"/>
                          <wps:cNvSpPr>
                            <a:spLocks noChangeArrowheads="1"/>
                          </wps:cNvSpPr>
                          <wps:spPr bwMode="auto">
                            <a:xfrm>
                              <a:off x="5286" y="765"/>
                              <a:ext cx="21" cy="40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880607" name="Rectangle 761"/>
                          <wps:cNvSpPr>
                            <a:spLocks noChangeArrowheads="1"/>
                          </wps:cNvSpPr>
                          <wps:spPr bwMode="auto">
                            <a:xfrm>
                              <a:off x="5929" y="1417"/>
                              <a:ext cx="21" cy="33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841458" name="Rectangle 762"/>
                          <wps:cNvSpPr>
                            <a:spLocks noChangeArrowheads="1"/>
                          </wps:cNvSpPr>
                          <wps:spPr bwMode="auto">
                            <a:xfrm>
                              <a:off x="6582" y="765"/>
                              <a:ext cx="21" cy="40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746014" name="Rectangle 763"/>
                          <wps:cNvSpPr>
                            <a:spLocks noChangeArrowheads="1"/>
                          </wps:cNvSpPr>
                          <wps:spPr bwMode="auto">
                            <a:xfrm>
                              <a:off x="7164" y="1417"/>
                              <a:ext cx="21" cy="33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929976" name="Rectangle 764"/>
                          <wps:cNvSpPr>
                            <a:spLocks noChangeArrowheads="1"/>
                          </wps:cNvSpPr>
                          <wps:spPr bwMode="auto">
                            <a:xfrm>
                              <a:off x="7705" y="765"/>
                              <a:ext cx="20" cy="40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188065" name="Rectangle 765"/>
                          <wps:cNvSpPr>
                            <a:spLocks noChangeArrowheads="1"/>
                          </wps:cNvSpPr>
                          <wps:spPr bwMode="auto">
                            <a:xfrm>
                              <a:off x="8256" y="1417"/>
                              <a:ext cx="20" cy="33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524769" name="Rectangle 766"/>
                          <wps:cNvSpPr>
                            <a:spLocks noChangeArrowheads="1"/>
                          </wps:cNvSpPr>
                          <wps:spPr bwMode="auto">
                            <a:xfrm>
                              <a:off x="8777" y="765"/>
                              <a:ext cx="20" cy="40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53558" name="Rectangle 767"/>
                          <wps:cNvSpPr>
                            <a:spLocks noChangeArrowheads="1"/>
                          </wps:cNvSpPr>
                          <wps:spPr bwMode="auto">
                            <a:xfrm>
                              <a:off x="9450" y="1417"/>
                              <a:ext cx="20" cy="33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1177" name="Rectangle 768"/>
                          <wps:cNvSpPr>
                            <a:spLocks noChangeArrowheads="1"/>
                          </wps:cNvSpPr>
                          <wps:spPr bwMode="auto">
                            <a:xfrm>
                              <a:off x="10052" y="765"/>
                              <a:ext cx="21" cy="40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144597" name="Line 769"/>
                          <wps:cNvCnPr>
                            <a:cxnSpLocks noChangeShapeType="1"/>
                          </wps:cNvCnPr>
                          <wps:spPr bwMode="auto">
                            <a:xfrm>
                              <a:off x="10654" y="1417"/>
                              <a:ext cx="0" cy="33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983514" name="Rectangle 770"/>
                          <wps:cNvSpPr>
                            <a:spLocks noChangeArrowheads="1"/>
                          </wps:cNvSpPr>
                          <wps:spPr bwMode="auto">
                            <a:xfrm>
                              <a:off x="10654" y="1417"/>
                              <a:ext cx="10" cy="33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901659" name="Rectangle 771"/>
                          <wps:cNvSpPr>
                            <a:spLocks noChangeArrowheads="1"/>
                          </wps:cNvSpPr>
                          <wps:spPr bwMode="auto">
                            <a:xfrm>
                              <a:off x="11195" y="765"/>
                              <a:ext cx="21" cy="40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927051" name="Line 772"/>
                          <wps:cNvCnPr>
                            <a:cxnSpLocks noChangeShapeType="1"/>
                          </wps:cNvCnPr>
                          <wps:spPr bwMode="auto">
                            <a:xfrm>
                              <a:off x="11838" y="1417"/>
                              <a:ext cx="0" cy="33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354814" name="Rectangle 773"/>
                          <wps:cNvSpPr>
                            <a:spLocks noChangeArrowheads="1"/>
                          </wps:cNvSpPr>
                          <wps:spPr bwMode="auto">
                            <a:xfrm>
                              <a:off x="11838" y="1417"/>
                              <a:ext cx="10" cy="33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18172" name="Rectangle 774"/>
                          <wps:cNvSpPr>
                            <a:spLocks noChangeArrowheads="1"/>
                          </wps:cNvSpPr>
                          <wps:spPr bwMode="auto">
                            <a:xfrm>
                              <a:off x="12379" y="1417"/>
                              <a:ext cx="20" cy="33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658999" name="Rectangle 775"/>
                          <wps:cNvSpPr>
                            <a:spLocks noChangeArrowheads="1"/>
                          </wps:cNvSpPr>
                          <wps:spPr bwMode="auto">
                            <a:xfrm>
                              <a:off x="2817" y="4813"/>
                              <a:ext cx="1030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293849" name="Rectangle 776"/>
                          <wps:cNvSpPr>
                            <a:spLocks noChangeArrowheads="1"/>
                          </wps:cNvSpPr>
                          <wps:spPr bwMode="auto">
                            <a:xfrm>
                              <a:off x="13104" y="765"/>
                              <a:ext cx="20" cy="40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492294" name="Rectangle 777"/>
                          <wps:cNvSpPr>
                            <a:spLocks noChangeArrowheads="1"/>
                          </wps:cNvSpPr>
                          <wps:spPr bwMode="auto">
                            <a:xfrm>
                              <a:off x="480" y="5435"/>
                              <a:ext cx="231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810037" name="Rectangle 778"/>
                          <wps:cNvSpPr>
                            <a:spLocks noChangeArrowheads="1"/>
                          </wps:cNvSpPr>
                          <wps:spPr bwMode="auto">
                            <a:xfrm>
                              <a:off x="2796" y="4813"/>
                              <a:ext cx="21"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772589" name="Rectangle 779"/>
                          <wps:cNvSpPr>
                            <a:spLocks noChangeArrowheads="1"/>
                          </wps:cNvSpPr>
                          <wps:spPr bwMode="auto">
                            <a:xfrm>
                              <a:off x="3347" y="4833"/>
                              <a:ext cx="21"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718793" name="Rectangle 780"/>
                          <wps:cNvSpPr>
                            <a:spLocks noChangeArrowheads="1"/>
                          </wps:cNvSpPr>
                          <wps:spPr bwMode="auto">
                            <a:xfrm>
                              <a:off x="3990" y="4833"/>
                              <a:ext cx="21"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052030" name="Rectangle 781"/>
                          <wps:cNvSpPr>
                            <a:spLocks noChangeArrowheads="1"/>
                          </wps:cNvSpPr>
                          <wps:spPr bwMode="auto">
                            <a:xfrm>
                              <a:off x="4633" y="4833"/>
                              <a:ext cx="21"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823746" name="Rectangle 782"/>
                          <wps:cNvSpPr>
                            <a:spLocks noChangeArrowheads="1"/>
                          </wps:cNvSpPr>
                          <wps:spPr bwMode="auto">
                            <a:xfrm>
                              <a:off x="5286" y="4833"/>
                              <a:ext cx="21"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356042" name="Rectangle 783"/>
                          <wps:cNvSpPr>
                            <a:spLocks noChangeArrowheads="1"/>
                          </wps:cNvSpPr>
                          <wps:spPr bwMode="auto">
                            <a:xfrm>
                              <a:off x="5929" y="4833"/>
                              <a:ext cx="21"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003691" name="Rectangle 784"/>
                          <wps:cNvSpPr>
                            <a:spLocks noChangeArrowheads="1"/>
                          </wps:cNvSpPr>
                          <wps:spPr bwMode="auto">
                            <a:xfrm>
                              <a:off x="6582" y="4833"/>
                              <a:ext cx="21"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387897" name="Rectangle 785"/>
                          <wps:cNvSpPr>
                            <a:spLocks noChangeArrowheads="1"/>
                          </wps:cNvSpPr>
                          <wps:spPr bwMode="auto">
                            <a:xfrm>
                              <a:off x="7164" y="4833"/>
                              <a:ext cx="21"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703456" name="Rectangle 786"/>
                          <wps:cNvSpPr>
                            <a:spLocks noChangeArrowheads="1"/>
                          </wps:cNvSpPr>
                          <wps:spPr bwMode="auto">
                            <a:xfrm>
                              <a:off x="7705" y="4833"/>
                              <a:ext cx="20"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356138" name="Rectangle 787"/>
                          <wps:cNvSpPr>
                            <a:spLocks noChangeArrowheads="1"/>
                          </wps:cNvSpPr>
                          <wps:spPr bwMode="auto">
                            <a:xfrm>
                              <a:off x="8256" y="4833"/>
                              <a:ext cx="20"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669256" name="Rectangle 788"/>
                          <wps:cNvSpPr>
                            <a:spLocks noChangeArrowheads="1"/>
                          </wps:cNvSpPr>
                          <wps:spPr bwMode="auto">
                            <a:xfrm>
                              <a:off x="8777" y="4833"/>
                              <a:ext cx="20"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410814" name="Rectangle 789"/>
                          <wps:cNvSpPr>
                            <a:spLocks noChangeArrowheads="1"/>
                          </wps:cNvSpPr>
                          <wps:spPr bwMode="auto">
                            <a:xfrm>
                              <a:off x="9450" y="4833"/>
                              <a:ext cx="20"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259852" name="Rectangle 790"/>
                          <wps:cNvSpPr>
                            <a:spLocks noChangeArrowheads="1"/>
                          </wps:cNvSpPr>
                          <wps:spPr bwMode="auto">
                            <a:xfrm>
                              <a:off x="10052" y="4833"/>
                              <a:ext cx="21"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878439" name="Rectangle 791"/>
                          <wps:cNvSpPr>
                            <a:spLocks noChangeArrowheads="1"/>
                          </wps:cNvSpPr>
                          <wps:spPr bwMode="auto">
                            <a:xfrm>
                              <a:off x="10644" y="4833"/>
                              <a:ext cx="20"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01348" name="Rectangle 792"/>
                          <wps:cNvSpPr>
                            <a:spLocks noChangeArrowheads="1"/>
                          </wps:cNvSpPr>
                          <wps:spPr bwMode="auto">
                            <a:xfrm>
                              <a:off x="11195" y="4833"/>
                              <a:ext cx="21"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518089" name="Rectangle 793"/>
                          <wps:cNvSpPr>
                            <a:spLocks noChangeArrowheads="1"/>
                          </wps:cNvSpPr>
                          <wps:spPr bwMode="auto">
                            <a:xfrm>
                              <a:off x="11828" y="4833"/>
                              <a:ext cx="20"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923790" name="Rectangle 794"/>
                          <wps:cNvSpPr>
                            <a:spLocks noChangeArrowheads="1"/>
                          </wps:cNvSpPr>
                          <wps:spPr bwMode="auto">
                            <a:xfrm>
                              <a:off x="12379" y="4833"/>
                              <a:ext cx="20" cy="6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406283" name="Rectangle 795"/>
                          <wps:cNvSpPr>
                            <a:spLocks noChangeArrowheads="1"/>
                          </wps:cNvSpPr>
                          <wps:spPr bwMode="auto">
                            <a:xfrm>
                              <a:off x="2796" y="5435"/>
                              <a:ext cx="1032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208974" name="Rectangle 796"/>
                          <wps:cNvSpPr>
                            <a:spLocks noChangeArrowheads="1"/>
                          </wps:cNvSpPr>
                          <wps:spPr bwMode="auto">
                            <a:xfrm>
                              <a:off x="480" y="5751"/>
                              <a:ext cx="233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71230" name="Line 797"/>
                          <wps:cNvCnPr>
                            <a:cxnSpLocks noChangeShapeType="1"/>
                          </wps:cNvCnPr>
                          <wps:spPr bwMode="auto">
                            <a:xfrm>
                              <a:off x="2817" y="5761"/>
                              <a:ext cx="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767815" name="Rectangle 798"/>
                          <wps:cNvSpPr>
                            <a:spLocks noChangeArrowheads="1"/>
                          </wps:cNvSpPr>
                          <wps:spPr bwMode="auto">
                            <a:xfrm>
                              <a:off x="2817" y="5761"/>
                              <a:ext cx="53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939048" name="Line 799"/>
                          <wps:cNvCnPr>
                            <a:cxnSpLocks noChangeShapeType="1"/>
                          </wps:cNvCnPr>
                          <wps:spPr bwMode="auto">
                            <a:xfrm>
                              <a:off x="3368" y="5761"/>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802894" name="Rectangle 800"/>
                          <wps:cNvSpPr>
                            <a:spLocks noChangeArrowheads="1"/>
                          </wps:cNvSpPr>
                          <wps:spPr bwMode="auto">
                            <a:xfrm>
                              <a:off x="3368" y="5761"/>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788308" name="Line 801"/>
                          <wps:cNvCnPr>
                            <a:cxnSpLocks noChangeShapeType="1"/>
                          </wps:cNvCnPr>
                          <wps:spPr bwMode="auto">
                            <a:xfrm>
                              <a:off x="4011" y="5761"/>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82322" name="Rectangle 802"/>
                          <wps:cNvSpPr>
                            <a:spLocks noChangeArrowheads="1"/>
                          </wps:cNvSpPr>
                          <wps:spPr bwMode="auto">
                            <a:xfrm>
                              <a:off x="4011" y="5761"/>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10329" name="Line 803"/>
                          <wps:cNvCnPr>
                            <a:cxnSpLocks noChangeShapeType="1"/>
                          </wps:cNvCnPr>
                          <wps:spPr bwMode="auto">
                            <a:xfrm>
                              <a:off x="4654" y="5761"/>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763606" name="Rectangle 804"/>
                          <wps:cNvSpPr>
                            <a:spLocks noChangeArrowheads="1"/>
                          </wps:cNvSpPr>
                          <wps:spPr bwMode="auto">
                            <a:xfrm>
                              <a:off x="4654" y="5761"/>
                              <a:ext cx="6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021753" name="Line 805"/>
                          <wps:cNvCnPr>
                            <a:cxnSpLocks noChangeShapeType="1"/>
                          </wps:cNvCnPr>
                          <wps:spPr bwMode="auto">
                            <a:xfrm>
                              <a:off x="5307" y="5761"/>
                              <a:ext cx="62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501263" name="Rectangle 806"/>
                          <wps:cNvSpPr>
                            <a:spLocks noChangeArrowheads="1"/>
                          </wps:cNvSpPr>
                          <wps:spPr bwMode="auto">
                            <a:xfrm>
                              <a:off x="5307" y="5761"/>
                              <a:ext cx="62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671335" name="Line 807"/>
                          <wps:cNvCnPr>
                            <a:cxnSpLocks noChangeShapeType="1"/>
                          </wps:cNvCnPr>
                          <wps:spPr bwMode="auto">
                            <a:xfrm>
                              <a:off x="5950" y="5761"/>
                              <a:ext cx="63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1011936499" name="Rectangle 809"/>
                        <wps:cNvSpPr>
                          <a:spLocks noChangeArrowheads="1"/>
                        </wps:cNvSpPr>
                        <wps:spPr bwMode="auto">
                          <a:xfrm>
                            <a:off x="3784600" y="3658235"/>
                            <a:ext cx="4013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307510" name="Line 810"/>
                        <wps:cNvCnPr>
                          <a:cxnSpLocks noChangeShapeType="1"/>
                        </wps:cNvCnPr>
                        <wps:spPr bwMode="auto">
                          <a:xfrm>
                            <a:off x="4199255" y="3658235"/>
                            <a:ext cx="3562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367857" name="Rectangle 811"/>
                        <wps:cNvSpPr>
                          <a:spLocks noChangeArrowheads="1"/>
                        </wps:cNvSpPr>
                        <wps:spPr bwMode="auto">
                          <a:xfrm>
                            <a:off x="4199255" y="3658235"/>
                            <a:ext cx="3562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465368" name="Line 812"/>
                        <wps:cNvCnPr>
                          <a:cxnSpLocks noChangeShapeType="1"/>
                        </wps:cNvCnPr>
                        <wps:spPr bwMode="auto">
                          <a:xfrm>
                            <a:off x="4568825" y="3658235"/>
                            <a:ext cx="3302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386141" name="Rectangle 813"/>
                        <wps:cNvSpPr>
                          <a:spLocks noChangeArrowheads="1"/>
                        </wps:cNvSpPr>
                        <wps:spPr bwMode="auto">
                          <a:xfrm>
                            <a:off x="4568825" y="3658235"/>
                            <a:ext cx="3302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17912" name="Line 814"/>
                        <wps:cNvCnPr>
                          <a:cxnSpLocks noChangeShapeType="1"/>
                        </wps:cNvCnPr>
                        <wps:spPr bwMode="auto">
                          <a:xfrm>
                            <a:off x="4911725" y="3658235"/>
                            <a:ext cx="3371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134123" name="Rectangle 815"/>
                        <wps:cNvSpPr>
                          <a:spLocks noChangeArrowheads="1"/>
                        </wps:cNvSpPr>
                        <wps:spPr bwMode="auto">
                          <a:xfrm>
                            <a:off x="4911725" y="3658235"/>
                            <a:ext cx="3371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84952" name="Line 816"/>
                        <wps:cNvCnPr>
                          <a:cxnSpLocks noChangeShapeType="1"/>
                        </wps:cNvCnPr>
                        <wps:spPr bwMode="auto">
                          <a:xfrm>
                            <a:off x="5261610" y="3658235"/>
                            <a:ext cx="3181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329700" name="Rectangle 817"/>
                        <wps:cNvSpPr>
                          <a:spLocks noChangeArrowheads="1"/>
                        </wps:cNvSpPr>
                        <wps:spPr bwMode="auto">
                          <a:xfrm>
                            <a:off x="5261610" y="3658235"/>
                            <a:ext cx="3181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710451" name="Line 818"/>
                        <wps:cNvCnPr>
                          <a:cxnSpLocks noChangeShapeType="1"/>
                        </wps:cNvCnPr>
                        <wps:spPr bwMode="auto">
                          <a:xfrm>
                            <a:off x="5592445" y="3658235"/>
                            <a:ext cx="4146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845957" name="Rectangle 819"/>
                        <wps:cNvSpPr>
                          <a:spLocks noChangeArrowheads="1"/>
                        </wps:cNvSpPr>
                        <wps:spPr bwMode="auto">
                          <a:xfrm>
                            <a:off x="5592445" y="3658235"/>
                            <a:ext cx="414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494987" name="Line 820"/>
                        <wps:cNvCnPr>
                          <a:cxnSpLocks noChangeShapeType="1"/>
                        </wps:cNvCnPr>
                        <wps:spPr bwMode="auto">
                          <a:xfrm>
                            <a:off x="6019800" y="3658235"/>
                            <a:ext cx="3695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3338694" name="Rectangle 821"/>
                        <wps:cNvSpPr>
                          <a:spLocks noChangeArrowheads="1"/>
                        </wps:cNvSpPr>
                        <wps:spPr bwMode="auto">
                          <a:xfrm>
                            <a:off x="6019800" y="3658235"/>
                            <a:ext cx="3695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610433" name="Line 822"/>
                        <wps:cNvCnPr>
                          <a:cxnSpLocks noChangeShapeType="1"/>
                        </wps:cNvCnPr>
                        <wps:spPr bwMode="auto">
                          <a:xfrm>
                            <a:off x="6402705" y="3658235"/>
                            <a:ext cx="7124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4078301" name="Rectangle 823"/>
                        <wps:cNvSpPr>
                          <a:spLocks noChangeArrowheads="1"/>
                        </wps:cNvSpPr>
                        <wps:spPr bwMode="auto">
                          <a:xfrm>
                            <a:off x="6402705" y="3658235"/>
                            <a:ext cx="7124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783888" name="Line 824"/>
                        <wps:cNvCnPr>
                          <a:cxnSpLocks noChangeShapeType="1"/>
                        </wps:cNvCnPr>
                        <wps:spPr bwMode="auto">
                          <a:xfrm>
                            <a:off x="7523480" y="3463925"/>
                            <a:ext cx="0" cy="1943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1259673" name="Rectangle 825"/>
                        <wps:cNvSpPr>
                          <a:spLocks noChangeArrowheads="1"/>
                        </wps:cNvSpPr>
                        <wps:spPr bwMode="auto">
                          <a:xfrm>
                            <a:off x="7523480" y="3463925"/>
                            <a:ext cx="6350" cy="194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617539" name="Line 826"/>
                        <wps:cNvCnPr>
                          <a:cxnSpLocks noChangeShapeType="1"/>
                        </wps:cNvCnPr>
                        <wps:spPr bwMode="auto">
                          <a:xfrm>
                            <a:off x="7128510" y="3658235"/>
                            <a:ext cx="7385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62135" name="Rectangle 827"/>
                        <wps:cNvSpPr>
                          <a:spLocks noChangeArrowheads="1"/>
                        </wps:cNvSpPr>
                        <wps:spPr bwMode="auto">
                          <a:xfrm>
                            <a:off x="7128510" y="3658235"/>
                            <a:ext cx="7385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062017" name="Line 828"/>
                        <wps:cNvCnPr>
                          <a:cxnSpLocks noChangeShapeType="1"/>
                        </wps:cNvCnPr>
                        <wps:spPr bwMode="auto">
                          <a:xfrm>
                            <a:off x="7873365" y="3463925"/>
                            <a:ext cx="0" cy="1879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148513" name="Rectangle 829"/>
                        <wps:cNvSpPr>
                          <a:spLocks noChangeArrowheads="1"/>
                        </wps:cNvSpPr>
                        <wps:spPr bwMode="auto">
                          <a:xfrm>
                            <a:off x="7873365" y="3463925"/>
                            <a:ext cx="6350" cy="1879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550796" name="Rectangle 830"/>
                        <wps:cNvSpPr>
                          <a:spLocks noChangeArrowheads="1"/>
                        </wps:cNvSpPr>
                        <wps:spPr bwMode="auto">
                          <a:xfrm>
                            <a:off x="7879715" y="3651885"/>
                            <a:ext cx="46037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473509" name="Rectangle 831"/>
                        <wps:cNvSpPr>
                          <a:spLocks noChangeArrowheads="1"/>
                        </wps:cNvSpPr>
                        <wps:spPr bwMode="auto">
                          <a:xfrm>
                            <a:off x="8327390" y="3068955"/>
                            <a:ext cx="12700" cy="582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147235" name="Rectangle 832"/>
                        <wps:cNvSpPr>
                          <a:spLocks noChangeArrowheads="1"/>
                        </wps:cNvSpPr>
                        <wps:spPr bwMode="auto">
                          <a:xfrm>
                            <a:off x="0" y="259080"/>
                            <a:ext cx="12700" cy="36061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015553" name="Rectangle 833"/>
                        <wps:cNvSpPr>
                          <a:spLocks noChangeArrowheads="1"/>
                        </wps:cNvSpPr>
                        <wps:spPr bwMode="auto">
                          <a:xfrm>
                            <a:off x="12700" y="3852545"/>
                            <a:ext cx="28511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416391" name="Rectangle 834"/>
                        <wps:cNvSpPr>
                          <a:spLocks noChangeArrowheads="1"/>
                        </wps:cNvSpPr>
                        <wps:spPr bwMode="auto">
                          <a:xfrm>
                            <a:off x="297815" y="899795"/>
                            <a:ext cx="13335" cy="2952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970944" name="Rectangle 835"/>
                        <wps:cNvSpPr>
                          <a:spLocks noChangeArrowheads="1"/>
                        </wps:cNvSpPr>
                        <wps:spPr bwMode="auto">
                          <a:xfrm>
                            <a:off x="1781810" y="3463925"/>
                            <a:ext cx="13335"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194145" name="Rectangle 836"/>
                        <wps:cNvSpPr>
                          <a:spLocks noChangeArrowheads="1"/>
                        </wps:cNvSpPr>
                        <wps:spPr bwMode="auto">
                          <a:xfrm>
                            <a:off x="2131695" y="3463925"/>
                            <a:ext cx="13335"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760530" name="Rectangle 837"/>
                        <wps:cNvSpPr>
                          <a:spLocks noChangeArrowheads="1"/>
                        </wps:cNvSpPr>
                        <wps:spPr bwMode="auto">
                          <a:xfrm>
                            <a:off x="2540000" y="3463925"/>
                            <a:ext cx="13335"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480101" name="Rectangle 838"/>
                        <wps:cNvSpPr>
                          <a:spLocks noChangeArrowheads="1"/>
                        </wps:cNvSpPr>
                        <wps:spPr bwMode="auto">
                          <a:xfrm>
                            <a:off x="2948305" y="3463925"/>
                            <a:ext cx="13335"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285577" name="Rectangle 839"/>
                        <wps:cNvSpPr>
                          <a:spLocks noChangeArrowheads="1"/>
                        </wps:cNvSpPr>
                        <wps:spPr bwMode="auto">
                          <a:xfrm>
                            <a:off x="3362960" y="3463925"/>
                            <a:ext cx="13335"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741274" name="Rectangle 840"/>
                        <wps:cNvSpPr>
                          <a:spLocks noChangeArrowheads="1"/>
                        </wps:cNvSpPr>
                        <wps:spPr bwMode="auto">
                          <a:xfrm>
                            <a:off x="3771265" y="3463925"/>
                            <a:ext cx="13335"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232773" name="Rectangle 841"/>
                        <wps:cNvSpPr>
                          <a:spLocks noChangeArrowheads="1"/>
                        </wps:cNvSpPr>
                        <wps:spPr bwMode="auto">
                          <a:xfrm>
                            <a:off x="4185920" y="3463925"/>
                            <a:ext cx="13335"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666810" name="Rectangle 842"/>
                        <wps:cNvSpPr>
                          <a:spLocks noChangeArrowheads="1"/>
                        </wps:cNvSpPr>
                        <wps:spPr bwMode="auto">
                          <a:xfrm>
                            <a:off x="4555490" y="3463925"/>
                            <a:ext cx="13335"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59205" name="Rectangle 843"/>
                        <wps:cNvSpPr>
                          <a:spLocks noChangeArrowheads="1"/>
                        </wps:cNvSpPr>
                        <wps:spPr bwMode="auto">
                          <a:xfrm>
                            <a:off x="4899025" y="3463925"/>
                            <a:ext cx="12700"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113740" name="Rectangle 844"/>
                        <wps:cNvSpPr>
                          <a:spLocks noChangeArrowheads="1"/>
                        </wps:cNvSpPr>
                        <wps:spPr bwMode="auto">
                          <a:xfrm>
                            <a:off x="5248910" y="3463925"/>
                            <a:ext cx="12700"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354855" name="Rectangle 845"/>
                        <wps:cNvSpPr>
                          <a:spLocks noChangeArrowheads="1"/>
                        </wps:cNvSpPr>
                        <wps:spPr bwMode="auto">
                          <a:xfrm>
                            <a:off x="5579745" y="3463925"/>
                            <a:ext cx="12700"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141963" name="Rectangle 846"/>
                        <wps:cNvSpPr>
                          <a:spLocks noChangeArrowheads="1"/>
                        </wps:cNvSpPr>
                        <wps:spPr bwMode="auto">
                          <a:xfrm>
                            <a:off x="6007100" y="3463925"/>
                            <a:ext cx="12700"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440702" name="Rectangle 847"/>
                        <wps:cNvSpPr>
                          <a:spLocks noChangeArrowheads="1"/>
                        </wps:cNvSpPr>
                        <wps:spPr bwMode="auto">
                          <a:xfrm>
                            <a:off x="6389370" y="3463925"/>
                            <a:ext cx="13335"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745080" name="Line 848"/>
                        <wps:cNvCnPr>
                          <a:cxnSpLocks noChangeShapeType="1"/>
                        </wps:cNvCnPr>
                        <wps:spPr bwMode="auto">
                          <a:xfrm>
                            <a:off x="6771640" y="3463925"/>
                            <a:ext cx="0" cy="388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110085" name="Rectangle 849"/>
                        <wps:cNvSpPr>
                          <a:spLocks noChangeArrowheads="1"/>
                        </wps:cNvSpPr>
                        <wps:spPr bwMode="auto">
                          <a:xfrm>
                            <a:off x="6771640" y="3463925"/>
                            <a:ext cx="6350"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624407" name="Rectangle 850"/>
                        <wps:cNvSpPr>
                          <a:spLocks noChangeArrowheads="1"/>
                        </wps:cNvSpPr>
                        <wps:spPr bwMode="auto">
                          <a:xfrm>
                            <a:off x="311150" y="3852545"/>
                            <a:ext cx="681736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825424" name="Rectangle 851"/>
                        <wps:cNvSpPr>
                          <a:spLocks noChangeArrowheads="1"/>
                        </wps:cNvSpPr>
                        <wps:spPr bwMode="auto">
                          <a:xfrm>
                            <a:off x="7115175" y="3463925"/>
                            <a:ext cx="13335" cy="388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255774" name="Line 852"/>
                        <wps:cNvCnPr>
                          <a:cxnSpLocks noChangeShapeType="1"/>
                        </wps:cNvCnPr>
                        <wps:spPr bwMode="auto">
                          <a:xfrm>
                            <a:off x="7128510" y="3858895"/>
                            <a:ext cx="7385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292161" name="Rectangle 853"/>
                        <wps:cNvSpPr>
                          <a:spLocks noChangeArrowheads="1"/>
                        </wps:cNvSpPr>
                        <wps:spPr bwMode="auto">
                          <a:xfrm>
                            <a:off x="7128510" y="3858895"/>
                            <a:ext cx="7385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999174" name="Rectangle 854"/>
                        <wps:cNvSpPr>
                          <a:spLocks noChangeArrowheads="1"/>
                        </wps:cNvSpPr>
                        <wps:spPr bwMode="auto">
                          <a:xfrm>
                            <a:off x="7879715" y="3852545"/>
                            <a:ext cx="46037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571738" name="Line 855"/>
                        <wps:cNvCnPr>
                          <a:cxnSpLocks noChangeShapeType="1"/>
                        </wps:cNvCnPr>
                        <wps:spPr bwMode="auto">
                          <a:xfrm>
                            <a:off x="6350" y="4059555"/>
                            <a:ext cx="635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23849890" name="Rectangle 856"/>
                        <wps:cNvSpPr>
                          <a:spLocks noChangeArrowheads="1"/>
                        </wps:cNvSpPr>
                        <wps:spPr bwMode="auto">
                          <a:xfrm>
                            <a:off x="6350" y="405955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101629" name="Rectangle 857"/>
                        <wps:cNvSpPr>
                          <a:spLocks noChangeArrowheads="1"/>
                        </wps:cNvSpPr>
                        <wps:spPr bwMode="auto">
                          <a:xfrm>
                            <a:off x="311150" y="4053205"/>
                            <a:ext cx="681736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749538" name="Line 858"/>
                        <wps:cNvCnPr>
                          <a:cxnSpLocks noChangeShapeType="1"/>
                        </wps:cNvCnPr>
                        <wps:spPr bwMode="auto">
                          <a:xfrm>
                            <a:off x="7128510" y="4059555"/>
                            <a:ext cx="7385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131840" name="Rectangle 859"/>
                        <wps:cNvSpPr>
                          <a:spLocks noChangeArrowheads="1"/>
                        </wps:cNvSpPr>
                        <wps:spPr bwMode="auto">
                          <a:xfrm>
                            <a:off x="7128510" y="4059555"/>
                            <a:ext cx="7385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199481" name="Rectangle 860"/>
                        <wps:cNvSpPr>
                          <a:spLocks noChangeArrowheads="1"/>
                        </wps:cNvSpPr>
                        <wps:spPr bwMode="auto">
                          <a:xfrm>
                            <a:off x="7879715" y="4053205"/>
                            <a:ext cx="46037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651655" name="Line 861"/>
                        <wps:cNvCnPr>
                          <a:cxnSpLocks noChangeShapeType="1"/>
                        </wps:cNvCnPr>
                        <wps:spPr bwMode="auto">
                          <a:xfrm>
                            <a:off x="6350" y="4260215"/>
                            <a:ext cx="635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65236907" name="Rectangle 862"/>
                        <wps:cNvSpPr>
                          <a:spLocks noChangeArrowheads="1"/>
                        </wps:cNvSpPr>
                        <wps:spPr bwMode="auto">
                          <a:xfrm>
                            <a:off x="6350" y="4260215"/>
                            <a:ext cx="6350" cy="69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995138" name="Line 863"/>
                        <wps:cNvCnPr>
                          <a:cxnSpLocks noChangeShapeType="1"/>
                        </wps:cNvCnPr>
                        <wps:spPr bwMode="auto">
                          <a:xfrm>
                            <a:off x="7523480" y="3664585"/>
                            <a:ext cx="0" cy="589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897136" name="Rectangle 864"/>
                        <wps:cNvSpPr>
                          <a:spLocks noChangeArrowheads="1"/>
                        </wps:cNvSpPr>
                        <wps:spPr bwMode="auto">
                          <a:xfrm>
                            <a:off x="7523480" y="3664585"/>
                            <a:ext cx="6350" cy="589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492104" name="Rectangle 865"/>
                        <wps:cNvSpPr>
                          <a:spLocks noChangeArrowheads="1"/>
                        </wps:cNvSpPr>
                        <wps:spPr bwMode="auto">
                          <a:xfrm>
                            <a:off x="7867015" y="3651885"/>
                            <a:ext cx="12700" cy="601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760827" name="Rectangle 866"/>
                        <wps:cNvSpPr>
                          <a:spLocks noChangeArrowheads="1"/>
                        </wps:cNvSpPr>
                        <wps:spPr bwMode="auto">
                          <a:xfrm>
                            <a:off x="311150" y="4253865"/>
                            <a:ext cx="802894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094058" name="Rectangle 867"/>
                        <wps:cNvSpPr>
                          <a:spLocks noChangeArrowheads="1"/>
                        </wps:cNvSpPr>
                        <wps:spPr bwMode="auto">
                          <a:xfrm>
                            <a:off x="8327390" y="3664585"/>
                            <a:ext cx="12700" cy="589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519744" name="Line 868"/>
                        <wps:cNvCnPr>
                          <a:cxnSpLocks noChangeShapeType="1"/>
                        </wps:cNvCnPr>
                        <wps:spPr bwMode="auto">
                          <a:xfrm>
                            <a:off x="6350" y="3865245"/>
                            <a:ext cx="0" cy="75120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7187039" name="Rectangle 869"/>
                        <wps:cNvSpPr>
                          <a:spLocks noChangeArrowheads="1"/>
                        </wps:cNvSpPr>
                        <wps:spPr bwMode="auto">
                          <a:xfrm>
                            <a:off x="6350" y="3865245"/>
                            <a:ext cx="6350" cy="75120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402501" name="Rectangle 870"/>
                        <wps:cNvSpPr>
                          <a:spLocks noChangeArrowheads="1"/>
                        </wps:cNvSpPr>
                        <wps:spPr bwMode="auto">
                          <a:xfrm>
                            <a:off x="297815" y="3852545"/>
                            <a:ext cx="13335" cy="777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108609" name="Rectangle 871"/>
                        <wps:cNvSpPr>
                          <a:spLocks noChangeArrowheads="1"/>
                        </wps:cNvSpPr>
                        <wps:spPr bwMode="auto">
                          <a:xfrm>
                            <a:off x="1781810" y="3865245"/>
                            <a:ext cx="13335"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899575" name="Rectangle 872"/>
                        <wps:cNvSpPr>
                          <a:spLocks noChangeArrowheads="1"/>
                        </wps:cNvSpPr>
                        <wps:spPr bwMode="auto">
                          <a:xfrm>
                            <a:off x="2131695" y="3865245"/>
                            <a:ext cx="13335"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90350" name="Rectangle 873"/>
                        <wps:cNvSpPr>
                          <a:spLocks noChangeArrowheads="1"/>
                        </wps:cNvSpPr>
                        <wps:spPr bwMode="auto">
                          <a:xfrm>
                            <a:off x="2540000" y="3865245"/>
                            <a:ext cx="13335"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834237" name="Rectangle 874"/>
                        <wps:cNvSpPr>
                          <a:spLocks noChangeArrowheads="1"/>
                        </wps:cNvSpPr>
                        <wps:spPr bwMode="auto">
                          <a:xfrm>
                            <a:off x="2948305" y="3865245"/>
                            <a:ext cx="13335"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048665" name="Rectangle 875"/>
                        <wps:cNvSpPr>
                          <a:spLocks noChangeArrowheads="1"/>
                        </wps:cNvSpPr>
                        <wps:spPr bwMode="auto">
                          <a:xfrm>
                            <a:off x="3362960" y="3865245"/>
                            <a:ext cx="13335"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79518" name="Rectangle 876"/>
                        <wps:cNvSpPr>
                          <a:spLocks noChangeArrowheads="1"/>
                        </wps:cNvSpPr>
                        <wps:spPr bwMode="auto">
                          <a:xfrm>
                            <a:off x="3771265" y="3865245"/>
                            <a:ext cx="13335"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223778" name="Rectangle 877"/>
                        <wps:cNvSpPr>
                          <a:spLocks noChangeArrowheads="1"/>
                        </wps:cNvSpPr>
                        <wps:spPr bwMode="auto">
                          <a:xfrm>
                            <a:off x="4185920" y="3865245"/>
                            <a:ext cx="13335"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636684" name="Rectangle 878"/>
                        <wps:cNvSpPr>
                          <a:spLocks noChangeArrowheads="1"/>
                        </wps:cNvSpPr>
                        <wps:spPr bwMode="auto">
                          <a:xfrm>
                            <a:off x="4555490" y="3865245"/>
                            <a:ext cx="13335"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305935" name="Rectangle 879"/>
                        <wps:cNvSpPr>
                          <a:spLocks noChangeArrowheads="1"/>
                        </wps:cNvSpPr>
                        <wps:spPr bwMode="auto">
                          <a:xfrm>
                            <a:off x="4899025" y="3865245"/>
                            <a:ext cx="12700"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118834" name="Rectangle 880"/>
                        <wps:cNvSpPr>
                          <a:spLocks noChangeArrowheads="1"/>
                        </wps:cNvSpPr>
                        <wps:spPr bwMode="auto">
                          <a:xfrm>
                            <a:off x="5248910" y="3865245"/>
                            <a:ext cx="12700"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489924" name="Rectangle 881"/>
                        <wps:cNvSpPr>
                          <a:spLocks noChangeArrowheads="1"/>
                        </wps:cNvSpPr>
                        <wps:spPr bwMode="auto">
                          <a:xfrm>
                            <a:off x="5579745" y="3865245"/>
                            <a:ext cx="12700"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888217" name="Rectangle 882"/>
                        <wps:cNvSpPr>
                          <a:spLocks noChangeArrowheads="1"/>
                        </wps:cNvSpPr>
                        <wps:spPr bwMode="auto">
                          <a:xfrm>
                            <a:off x="6007100" y="3865245"/>
                            <a:ext cx="12700"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609679" name="Rectangle 883"/>
                        <wps:cNvSpPr>
                          <a:spLocks noChangeArrowheads="1"/>
                        </wps:cNvSpPr>
                        <wps:spPr bwMode="auto">
                          <a:xfrm>
                            <a:off x="6389370" y="3865245"/>
                            <a:ext cx="13335"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842251" name="Rectangle 884"/>
                        <wps:cNvSpPr>
                          <a:spLocks noChangeArrowheads="1"/>
                        </wps:cNvSpPr>
                        <wps:spPr bwMode="auto">
                          <a:xfrm>
                            <a:off x="6765290" y="3865245"/>
                            <a:ext cx="12700"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629307" name="Rectangle 885"/>
                        <wps:cNvSpPr>
                          <a:spLocks noChangeArrowheads="1"/>
                        </wps:cNvSpPr>
                        <wps:spPr bwMode="auto">
                          <a:xfrm>
                            <a:off x="7115175" y="3865245"/>
                            <a:ext cx="13335" cy="764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734679" name="Rectangle 886"/>
                        <wps:cNvSpPr>
                          <a:spLocks noChangeArrowheads="1"/>
                        </wps:cNvSpPr>
                        <wps:spPr bwMode="auto">
                          <a:xfrm>
                            <a:off x="7517130" y="4267200"/>
                            <a:ext cx="12700" cy="362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939781" name="Rectangle 887"/>
                        <wps:cNvSpPr>
                          <a:spLocks noChangeArrowheads="1"/>
                        </wps:cNvSpPr>
                        <wps:spPr bwMode="auto">
                          <a:xfrm>
                            <a:off x="7867015" y="4267200"/>
                            <a:ext cx="12700" cy="362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069736" name="Rectangle 888"/>
                        <wps:cNvSpPr>
                          <a:spLocks noChangeArrowheads="1"/>
                        </wps:cNvSpPr>
                        <wps:spPr bwMode="auto">
                          <a:xfrm>
                            <a:off x="6350" y="4616450"/>
                            <a:ext cx="8333740"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307335" name="Rectangle 889"/>
                        <wps:cNvSpPr>
                          <a:spLocks noChangeArrowheads="1"/>
                        </wps:cNvSpPr>
                        <wps:spPr bwMode="auto">
                          <a:xfrm>
                            <a:off x="8327390" y="4267200"/>
                            <a:ext cx="12700" cy="362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097674" name="Line 890"/>
                        <wps:cNvCnPr>
                          <a:cxnSpLocks noChangeShapeType="1"/>
                        </wps:cNvCnPr>
                        <wps:spPr bwMode="auto">
                          <a:xfrm>
                            <a:off x="6350" y="4836795"/>
                            <a:ext cx="291465"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53111279" name="Rectangle 891"/>
                        <wps:cNvSpPr>
                          <a:spLocks noChangeArrowheads="1"/>
                        </wps:cNvSpPr>
                        <wps:spPr bwMode="auto">
                          <a:xfrm>
                            <a:off x="6350" y="4836795"/>
                            <a:ext cx="29146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629463" name="Rectangle 892"/>
                        <wps:cNvSpPr>
                          <a:spLocks noChangeArrowheads="1"/>
                        </wps:cNvSpPr>
                        <wps:spPr bwMode="auto">
                          <a:xfrm>
                            <a:off x="297815" y="4629785"/>
                            <a:ext cx="13335"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987306" name="Rectangle 893"/>
                        <wps:cNvSpPr>
                          <a:spLocks noChangeArrowheads="1"/>
                        </wps:cNvSpPr>
                        <wps:spPr bwMode="auto">
                          <a:xfrm>
                            <a:off x="1781810" y="4629785"/>
                            <a:ext cx="13335"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743741" name="Rectangle 894"/>
                        <wps:cNvSpPr>
                          <a:spLocks noChangeArrowheads="1"/>
                        </wps:cNvSpPr>
                        <wps:spPr bwMode="auto">
                          <a:xfrm>
                            <a:off x="2131695" y="4629785"/>
                            <a:ext cx="13335"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087476" name="Rectangle 895"/>
                        <wps:cNvSpPr>
                          <a:spLocks noChangeArrowheads="1"/>
                        </wps:cNvSpPr>
                        <wps:spPr bwMode="auto">
                          <a:xfrm>
                            <a:off x="2540000" y="4629785"/>
                            <a:ext cx="13335"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08045" name="Rectangle 896"/>
                        <wps:cNvSpPr>
                          <a:spLocks noChangeArrowheads="1"/>
                        </wps:cNvSpPr>
                        <wps:spPr bwMode="auto">
                          <a:xfrm>
                            <a:off x="2948305" y="4629785"/>
                            <a:ext cx="13335"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488920" name="Rectangle 897"/>
                        <wps:cNvSpPr>
                          <a:spLocks noChangeArrowheads="1"/>
                        </wps:cNvSpPr>
                        <wps:spPr bwMode="auto">
                          <a:xfrm>
                            <a:off x="3362960" y="4629785"/>
                            <a:ext cx="13335"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254982" name="Rectangle 898"/>
                        <wps:cNvSpPr>
                          <a:spLocks noChangeArrowheads="1"/>
                        </wps:cNvSpPr>
                        <wps:spPr bwMode="auto">
                          <a:xfrm>
                            <a:off x="3771265" y="4629785"/>
                            <a:ext cx="13335"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771720" name="Rectangle 899"/>
                        <wps:cNvSpPr>
                          <a:spLocks noChangeArrowheads="1"/>
                        </wps:cNvSpPr>
                        <wps:spPr bwMode="auto">
                          <a:xfrm>
                            <a:off x="4185920" y="4629785"/>
                            <a:ext cx="13335"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854766" name="Rectangle 900"/>
                        <wps:cNvSpPr>
                          <a:spLocks noChangeArrowheads="1"/>
                        </wps:cNvSpPr>
                        <wps:spPr bwMode="auto">
                          <a:xfrm>
                            <a:off x="4555490" y="4629785"/>
                            <a:ext cx="13335"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16617" name="Rectangle 901"/>
                        <wps:cNvSpPr>
                          <a:spLocks noChangeArrowheads="1"/>
                        </wps:cNvSpPr>
                        <wps:spPr bwMode="auto">
                          <a:xfrm>
                            <a:off x="4899025" y="4629785"/>
                            <a:ext cx="12700"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696778" name="Rectangle 902"/>
                        <wps:cNvSpPr>
                          <a:spLocks noChangeArrowheads="1"/>
                        </wps:cNvSpPr>
                        <wps:spPr bwMode="auto">
                          <a:xfrm>
                            <a:off x="5248910" y="4629785"/>
                            <a:ext cx="12700"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16360" name="Rectangle 903"/>
                        <wps:cNvSpPr>
                          <a:spLocks noChangeArrowheads="1"/>
                        </wps:cNvSpPr>
                        <wps:spPr bwMode="auto">
                          <a:xfrm>
                            <a:off x="5579745" y="4629785"/>
                            <a:ext cx="12700"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970558" name="Rectangle 904"/>
                        <wps:cNvSpPr>
                          <a:spLocks noChangeArrowheads="1"/>
                        </wps:cNvSpPr>
                        <wps:spPr bwMode="auto">
                          <a:xfrm>
                            <a:off x="6007100" y="4629785"/>
                            <a:ext cx="12700"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887800" name="Rectangle 905"/>
                        <wps:cNvSpPr>
                          <a:spLocks noChangeArrowheads="1"/>
                        </wps:cNvSpPr>
                        <wps:spPr bwMode="auto">
                          <a:xfrm>
                            <a:off x="6389370" y="4629785"/>
                            <a:ext cx="13335"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809868" name="Rectangle 906"/>
                        <wps:cNvSpPr>
                          <a:spLocks noChangeArrowheads="1"/>
                        </wps:cNvSpPr>
                        <wps:spPr bwMode="auto">
                          <a:xfrm>
                            <a:off x="6765290" y="4629785"/>
                            <a:ext cx="12700"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18668" name="Line 907"/>
                        <wps:cNvCnPr>
                          <a:cxnSpLocks noChangeShapeType="1"/>
                        </wps:cNvCnPr>
                        <wps:spPr bwMode="auto">
                          <a:xfrm>
                            <a:off x="7121525" y="4629785"/>
                            <a:ext cx="0" cy="2006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0333768" name="Rectangle 908"/>
                        <wps:cNvSpPr>
                          <a:spLocks noChangeArrowheads="1"/>
                        </wps:cNvSpPr>
                        <wps:spPr bwMode="auto">
                          <a:xfrm>
                            <a:off x="7121525" y="4629785"/>
                            <a:ext cx="6985" cy="200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833925" name="Line 909"/>
                        <wps:cNvCnPr>
                          <a:cxnSpLocks noChangeShapeType="1"/>
                        </wps:cNvCnPr>
                        <wps:spPr bwMode="auto">
                          <a:xfrm>
                            <a:off x="7523480" y="4629785"/>
                            <a:ext cx="0" cy="2006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5516528" name="Rectangle 910"/>
                        <wps:cNvSpPr>
                          <a:spLocks noChangeArrowheads="1"/>
                        </wps:cNvSpPr>
                        <wps:spPr bwMode="auto">
                          <a:xfrm>
                            <a:off x="7523480" y="4629785"/>
                            <a:ext cx="6350" cy="200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259606" name="Line 911"/>
                        <wps:cNvCnPr>
                          <a:cxnSpLocks noChangeShapeType="1"/>
                        </wps:cNvCnPr>
                        <wps:spPr bwMode="auto">
                          <a:xfrm>
                            <a:off x="7873365" y="4629785"/>
                            <a:ext cx="0" cy="2006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186269" name="Rectangle 912"/>
                        <wps:cNvSpPr>
                          <a:spLocks noChangeArrowheads="1"/>
                        </wps:cNvSpPr>
                        <wps:spPr bwMode="auto">
                          <a:xfrm>
                            <a:off x="7873365" y="4629785"/>
                            <a:ext cx="6350" cy="200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979827" name="Rectangle 913"/>
                        <wps:cNvSpPr>
                          <a:spLocks noChangeArrowheads="1"/>
                        </wps:cNvSpPr>
                        <wps:spPr bwMode="auto">
                          <a:xfrm>
                            <a:off x="311150" y="4830445"/>
                            <a:ext cx="802894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642199" name="Line 914"/>
                        <wps:cNvCnPr>
                          <a:cxnSpLocks noChangeShapeType="1"/>
                        </wps:cNvCnPr>
                        <wps:spPr bwMode="auto">
                          <a:xfrm>
                            <a:off x="8333740" y="4629785"/>
                            <a:ext cx="0" cy="2006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344672" name="Rectangle 915"/>
                        <wps:cNvSpPr>
                          <a:spLocks noChangeArrowheads="1"/>
                        </wps:cNvSpPr>
                        <wps:spPr bwMode="auto">
                          <a:xfrm>
                            <a:off x="8333740" y="4629785"/>
                            <a:ext cx="6350" cy="200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44294" name="Line 916"/>
                        <wps:cNvCnPr>
                          <a:cxnSpLocks noChangeShapeType="1"/>
                        </wps:cNvCnPr>
                        <wps:spPr bwMode="auto">
                          <a:xfrm>
                            <a:off x="6350" y="4629785"/>
                            <a:ext cx="635" cy="21336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01147792" name="Rectangle 917"/>
                        <wps:cNvSpPr>
                          <a:spLocks noChangeArrowheads="1"/>
                        </wps:cNvSpPr>
                        <wps:spPr bwMode="auto">
                          <a:xfrm>
                            <a:off x="6350" y="4629785"/>
                            <a:ext cx="6350" cy="2197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364323" name="Line 918"/>
                        <wps:cNvCnPr>
                          <a:cxnSpLocks noChangeShapeType="1"/>
                        </wps:cNvCnPr>
                        <wps:spPr bwMode="auto">
                          <a:xfrm>
                            <a:off x="304165"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70321659" name="Rectangle 919"/>
                        <wps:cNvSpPr>
                          <a:spLocks noChangeArrowheads="1"/>
                        </wps:cNvSpPr>
                        <wps:spPr bwMode="auto">
                          <a:xfrm>
                            <a:off x="304165" y="4843145"/>
                            <a:ext cx="69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212684" name="Line 920"/>
                        <wps:cNvCnPr>
                          <a:cxnSpLocks noChangeShapeType="1"/>
                        </wps:cNvCnPr>
                        <wps:spPr bwMode="auto">
                          <a:xfrm>
                            <a:off x="1788160"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2556553" name="Rectangle 921"/>
                        <wps:cNvSpPr>
                          <a:spLocks noChangeArrowheads="1"/>
                        </wps:cNvSpPr>
                        <wps:spPr bwMode="auto">
                          <a:xfrm>
                            <a:off x="1788160" y="4843145"/>
                            <a:ext cx="69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019411" name="Line 922"/>
                        <wps:cNvCnPr>
                          <a:cxnSpLocks noChangeShapeType="1"/>
                        </wps:cNvCnPr>
                        <wps:spPr bwMode="auto">
                          <a:xfrm>
                            <a:off x="2138680"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61586777" name="Rectangle 923"/>
                        <wps:cNvSpPr>
                          <a:spLocks noChangeArrowheads="1"/>
                        </wps:cNvSpPr>
                        <wps:spPr bwMode="auto">
                          <a:xfrm>
                            <a:off x="2138680" y="484314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615117" name="Line 924"/>
                        <wps:cNvCnPr>
                          <a:cxnSpLocks noChangeShapeType="1"/>
                        </wps:cNvCnPr>
                        <wps:spPr bwMode="auto">
                          <a:xfrm>
                            <a:off x="2546350"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9728820" name="Rectangle 925"/>
                        <wps:cNvSpPr>
                          <a:spLocks noChangeArrowheads="1"/>
                        </wps:cNvSpPr>
                        <wps:spPr bwMode="auto">
                          <a:xfrm>
                            <a:off x="2546350" y="4843145"/>
                            <a:ext cx="69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894277" name="Line 926"/>
                        <wps:cNvCnPr>
                          <a:cxnSpLocks noChangeShapeType="1"/>
                        </wps:cNvCnPr>
                        <wps:spPr bwMode="auto">
                          <a:xfrm>
                            <a:off x="2954655"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41521715" name="Rectangle 927"/>
                        <wps:cNvSpPr>
                          <a:spLocks noChangeArrowheads="1"/>
                        </wps:cNvSpPr>
                        <wps:spPr bwMode="auto">
                          <a:xfrm>
                            <a:off x="2954655" y="4843145"/>
                            <a:ext cx="69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628387" name="Line 928"/>
                        <wps:cNvCnPr>
                          <a:cxnSpLocks noChangeShapeType="1"/>
                        </wps:cNvCnPr>
                        <wps:spPr bwMode="auto">
                          <a:xfrm>
                            <a:off x="3369945"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19596931" name="Rectangle 929"/>
                        <wps:cNvSpPr>
                          <a:spLocks noChangeArrowheads="1"/>
                        </wps:cNvSpPr>
                        <wps:spPr bwMode="auto">
                          <a:xfrm>
                            <a:off x="3369945" y="484314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684403" name="Line 930"/>
                        <wps:cNvCnPr>
                          <a:cxnSpLocks noChangeShapeType="1"/>
                        </wps:cNvCnPr>
                        <wps:spPr bwMode="auto">
                          <a:xfrm>
                            <a:off x="3777615"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60427692" name="Rectangle 931"/>
                        <wps:cNvSpPr>
                          <a:spLocks noChangeArrowheads="1"/>
                        </wps:cNvSpPr>
                        <wps:spPr bwMode="auto">
                          <a:xfrm>
                            <a:off x="3777615" y="4843145"/>
                            <a:ext cx="69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96890" name="Line 932"/>
                        <wps:cNvCnPr>
                          <a:cxnSpLocks noChangeShapeType="1"/>
                        </wps:cNvCnPr>
                        <wps:spPr bwMode="auto">
                          <a:xfrm>
                            <a:off x="4192905"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48512629" name="Rectangle 933"/>
                        <wps:cNvSpPr>
                          <a:spLocks noChangeArrowheads="1"/>
                        </wps:cNvSpPr>
                        <wps:spPr bwMode="auto">
                          <a:xfrm>
                            <a:off x="4192905" y="484314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816926" name="Line 934"/>
                        <wps:cNvCnPr>
                          <a:cxnSpLocks noChangeShapeType="1"/>
                        </wps:cNvCnPr>
                        <wps:spPr bwMode="auto">
                          <a:xfrm>
                            <a:off x="4561840"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64330270" name="Rectangle 935"/>
                        <wps:cNvSpPr>
                          <a:spLocks noChangeArrowheads="1"/>
                        </wps:cNvSpPr>
                        <wps:spPr bwMode="auto">
                          <a:xfrm>
                            <a:off x="4561840" y="4843145"/>
                            <a:ext cx="69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518045" name="Line 936"/>
                        <wps:cNvCnPr>
                          <a:cxnSpLocks noChangeShapeType="1"/>
                        </wps:cNvCnPr>
                        <wps:spPr bwMode="auto">
                          <a:xfrm>
                            <a:off x="4905375"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56645143" name="Rectangle 937"/>
                        <wps:cNvSpPr>
                          <a:spLocks noChangeArrowheads="1"/>
                        </wps:cNvSpPr>
                        <wps:spPr bwMode="auto">
                          <a:xfrm>
                            <a:off x="4905375" y="484314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04947" name="Line 938"/>
                        <wps:cNvCnPr>
                          <a:cxnSpLocks noChangeShapeType="1"/>
                        </wps:cNvCnPr>
                        <wps:spPr bwMode="auto">
                          <a:xfrm>
                            <a:off x="5255260"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84891805" name="Rectangle 939"/>
                        <wps:cNvSpPr>
                          <a:spLocks noChangeArrowheads="1"/>
                        </wps:cNvSpPr>
                        <wps:spPr bwMode="auto">
                          <a:xfrm>
                            <a:off x="5255260" y="484314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668145" name="Line 940"/>
                        <wps:cNvCnPr>
                          <a:cxnSpLocks noChangeShapeType="1"/>
                        </wps:cNvCnPr>
                        <wps:spPr bwMode="auto">
                          <a:xfrm>
                            <a:off x="5586095"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25740417" name="Rectangle 941"/>
                        <wps:cNvSpPr>
                          <a:spLocks noChangeArrowheads="1"/>
                        </wps:cNvSpPr>
                        <wps:spPr bwMode="auto">
                          <a:xfrm>
                            <a:off x="5586095" y="484314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502217" name="Line 942"/>
                        <wps:cNvCnPr>
                          <a:cxnSpLocks noChangeShapeType="1"/>
                        </wps:cNvCnPr>
                        <wps:spPr bwMode="auto">
                          <a:xfrm>
                            <a:off x="6013450"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83428368" name="Rectangle 943"/>
                        <wps:cNvSpPr>
                          <a:spLocks noChangeArrowheads="1"/>
                        </wps:cNvSpPr>
                        <wps:spPr bwMode="auto">
                          <a:xfrm>
                            <a:off x="6013450" y="484314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906649" name="Line 944"/>
                        <wps:cNvCnPr>
                          <a:cxnSpLocks noChangeShapeType="1"/>
                        </wps:cNvCnPr>
                        <wps:spPr bwMode="auto">
                          <a:xfrm>
                            <a:off x="6395720"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60026415" name="Rectangle 945"/>
                        <wps:cNvSpPr>
                          <a:spLocks noChangeArrowheads="1"/>
                        </wps:cNvSpPr>
                        <wps:spPr bwMode="auto">
                          <a:xfrm>
                            <a:off x="6395720" y="4843145"/>
                            <a:ext cx="69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66909" name="Line 946"/>
                        <wps:cNvCnPr>
                          <a:cxnSpLocks noChangeShapeType="1"/>
                        </wps:cNvCnPr>
                        <wps:spPr bwMode="auto">
                          <a:xfrm>
                            <a:off x="6771640"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1665262" name="Rectangle 947"/>
                        <wps:cNvSpPr>
                          <a:spLocks noChangeArrowheads="1"/>
                        </wps:cNvSpPr>
                        <wps:spPr bwMode="auto">
                          <a:xfrm>
                            <a:off x="6771640" y="484314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256307" name="Line 948"/>
                        <wps:cNvCnPr>
                          <a:cxnSpLocks noChangeShapeType="1"/>
                        </wps:cNvCnPr>
                        <wps:spPr bwMode="auto">
                          <a:xfrm>
                            <a:off x="7121525"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32918938" name="Rectangle 949"/>
                        <wps:cNvSpPr>
                          <a:spLocks noChangeArrowheads="1"/>
                        </wps:cNvSpPr>
                        <wps:spPr bwMode="auto">
                          <a:xfrm>
                            <a:off x="7121525" y="4843145"/>
                            <a:ext cx="698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795197" name="Line 950"/>
                        <wps:cNvCnPr>
                          <a:cxnSpLocks noChangeShapeType="1"/>
                        </wps:cNvCnPr>
                        <wps:spPr bwMode="auto">
                          <a:xfrm>
                            <a:off x="7523480"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86242915" name="Rectangle 951"/>
                        <wps:cNvSpPr>
                          <a:spLocks noChangeArrowheads="1"/>
                        </wps:cNvSpPr>
                        <wps:spPr bwMode="auto">
                          <a:xfrm>
                            <a:off x="7523480" y="484314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58189" name="Line 952"/>
                        <wps:cNvCnPr>
                          <a:cxnSpLocks noChangeShapeType="1"/>
                        </wps:cNvCnPr>
                        <wps:spPr bwMode="auto">
                          <a:xfrm>
                            <a:off x="7873365"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17111242" name="Rectangle 953"/>
                        <wps:cNvSpPr>
                          <a:spLocks noChangeArrowheads="1"/>
                        </wps:cNvSpPr>
                        <wps:spPr bwMode="auto">
                          <a:xfrm>
                            <a:off x="7873365" y="484314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061360" name="Line 954"/>
                        <wps:cNvCnPr>
                          <a:cxnSpLocks noChangeShapeType="1"/>
                        </wps:cNvCnPr>
                        <wps:spPr bwMode="auto">
                          <a:xfrm>
                            <a:off x="8333740" y="48431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12179312" name="Rectangle 955"/>
                        <wps:cNvSpPr>
                          <a:spLocks noChangeArrowheads="1"/>
                        </wps:cNvSpPr>
                        <wps:spPr bwMode="auto">
                          <a:xfrm>
                            <a:off x="8333740" y="484314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491956" name="Line 956"/>
                        <wps:cNvCnPr>
                          <a:cxnSpLocks noChangeShapeType="1"/>
                        </wps:cNvCnPr>
                        <wps:spPr bwMode="auto">
                          <a:xfrm>
                            <a:off x="834009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1175161" name="Rectangle 957"/>
                        <wps:cNvSpPr>
                          <a:spLocks noChangeArrowheads="1"/>
                        </wps:cNvSpPr>
                        <wps:spPr bwMode="auto">
                          <a:xfrm>
                            <a:off x="8340090" y="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101615" name="Line 958"/>
                        <wps:cNvCnPr>
                          <a:cxnSpLocks noChangeShapeType="1"/>
                        </wps:cNvCnPr>
                        <wps:spPr bwMode="auto">
                          <a:xfrm>
                            <a:off x="8340090" y="2590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46419209" name="Rectangle 959"/>
                        <wps:cNvSpPr>
                          <a:spLocks noChangeArrowheads="1"/>
                        </wps:cNvSpPr>
                        <wps:spPr bwMode="auto">
                          <a:xfrm>
                            <a:off x="8340090" y="25908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903109" name="Line 960"/>
                        <wps:cNvCnPr>
                          <a:cxnSpLocks noChangeShapeType="1"/>
                        </wps:cNvCnPr>
                        <wps:spPr bwMode="auto">
                          <a:xfrm>
                            <a:off x="8340090" y="4857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03823173" name="Rectangle 961"/>
                        <wps:cNvSpPr>
                          <a:spLocks noChangeArrowheads="1"/>
                        </wps:cNvSpPr>
                        <wps:spPr bwMode="auto">
                          <a:xfrm>
                            <a:off x="8340090" y="48577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427322" name="Line 962"/>
                        <wps:cNvCnPr>
                          <a:cxnSpLocks noChangeShapeType="1"/>
                        </wps:cNvCnPr>
                        <wps:spPr bwMode="auto">
                          <a:xfrm>
                            <a:off x="8340090" y="6667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2065869" name="Rectangle 963"/>
                        <wps:cNvSpPr>
                          <a:spLocks noChangeArrowheads="1"/>
                        </wps:cNvSpPr>
                        <wps:spPr bwMode="auto">
                          <a:xfrm>
                            <a:off x="8340090" y="66675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6745" name="Line 964"/>
                        <wps:cNvCnPr>
                          <a:cxnSpLocks noChangeShapeType="1"/>
                        </wps:cNvCnPr>
                        <wps:spPr bwMode="auto">
                          <a:xfrm>
                            <a:off x="8340090" y="8934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2061650" name="Rectangle 965"/>
                        <wps:cNvSpPr>
                          <a:spLocks noChangeArrowheads="1"/>
                        </wps:cNvSpPr>
                        <wps:spPr bwMode="auto">
                          <a:xfrm>
                            <a:off x="8340090" y="89344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138943" name="Line 966"/>
                        <wps:cNvCnPr>
                          <a:cxnSpLocks noChangeShapeType="1"/>
                        </wps:cNvCnPr>
                        <wps:spPr bwMode="auto">
                          <a:xfrm>
                            <a:off x="8340090" y="10941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00899568" name="Rectangle 967"/>
                        <wps:cNvSpPr>
                          <a:spLocks noChangeArrowheads="1"/>
                        </wps:cNvSpPr>
                        <wps:spPr bwMode="auto">
                          <a:xfrm>
                            <a:off x="8340090" y="10941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933893" name="Line 968"/>
                        <wps:cNvCnPr>
                          <a:cxnSpLocks noChangeShapeType="1"/>
                        </wps:cNvCnPr>
                        <wps:spPr bwMode="auto">
                          <a:xfrm>
                            <a:off x="8340090" y="12947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63719359" name="Rectangle 969"/>
                        <wps:cNvSpPr>
                          <a:spLocks noChangeArrowheads="1"/>
                        </wps:cNvSpPr>
                        <wps:spPr bwMode="auto">
                          <a:xfrm>
                            <a:off x="8340090" y="1294765"/>
                            <a:ext cx="6350" cy="69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106071" name="Line 970"/>
                        <wps:cNvCnPr>
                          <a:cxnSpLocks noChangeShapeType="1"/>
                        </wps:cNvCnPr>
                        <wps:spPr bwMode="auto">
                          <a:xfrm>
                            <a:off x="8340090" y="14954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43221696" name="Rectangle 971"/>
                        <wps:cNvSpPr>
                          <a:spLocks noChangeArrowheads="1"/>
                        </wps:cNvSpPr>
                        <wps:spPr bwMode="auto">
                          <a:xfrm>
                            <a:off x="8340090" y="1495425"/>
                            <a:ext cx="6350" cy="69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108015" name="Line 972"/>
                        <wps:cNvCnPr>
                          <a:cxnSpLocks noChangeShapeType="1"/>
                        </wps:cNvCnPr>
                        <wps:spPr bwMode="auto">
                          <a:xfrm>
                            <a:off x="8340090" y="16967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8747782" name="Rectangle 973"/>
                        <wps:cNvSpPr>
                          <a:spLocks noChangeArrowheads="1"/>
                        </wps:cNvSpPr>
                        <wps:spPr bwMode="auto">
                          <a:xfrm>
                            <a:off x="8340090" y="169672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153469" name="Line 974"/>
                        <wps:cNvCnPr>
                          <a:cxnSpLocks noChangeShapeType="1"/>
                        </wps:cNvCnPr>
                        <wps:spPr bwMode="auto">
                          <a:xfrm>
                            <a:off x="8340090" y="18973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89772164" name="Rectangle 975"/>
                        <wps:cNvSpPr>
                          <a:spLocks noChangeArrowheads="1"/>
                        </wps:cNvSpPr>
                        <wps:spPr bwMode="auto">
                          <a:xfrm>
                            <a:off x="8340090" y="189738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304238" name="Line 976"/>
                        <wps:cNvCnPr>
                          <a:cxnSpLocks noChangeShapeType="1"/>
                        </wps:cNvCnPr>
                        <wps:spPr bwMode="auto">
                          <a:xfrm>
                            <a:off x="8340090" y="20980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10439853" name="Rectangle 977"/>
                        <wps:cNvSpPr>
                          <a:spLocks noChangeArrowheads="1"/>
                        </wps:cNvSpPr>
                        <wps:spPr bwMode="auto">
                          <a:xfrm>
                            <a:off x="8340090" y="2098040"/>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683736" name="Line 978"/>
                        <wps:cNvCnPr>
                          <a:cxnSpLocks noChangeShapeType="1"/>
                        </wps:cNvCnPr>
                        <wps:spPr bwMode="auto">
                          <a:xfrm>
                            <a:off x="8340090" y="24606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27103807" name="Rectangle 979"/>
                        <wps:cNvSpPr>
                          <a:spLocks noChangeArrowheads="1"/>
                        </wps:cNvSpPr>
                        <wps:spPr bwMode="auto">
                          <a:xfrm>
                            <a:off x="8340090" y="246062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225046" name="Line 980"/>
                        <wps:cNvCnPr>
                          <a:cxnSpLocks noChangeShapeType="1"/>
                        </wps:cNvCnPr>
                        <wps:spPr bwMode="auto">
                          <a:xfrm>
                            <a:off x="8340090" y="26612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14111926" name="Rectangle 981"/>
                        <wps:cNvSpPr>
                          <a:spLocks noChangeArrowheads="1"/>
                        </wps:cNvSpPr>
                        <wps:spPr bwMode="auto">
                          <a:xfrm>
                            <a:off x="8340090" y="266128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720461" name="Line 982"/>
                        <wps:cNvCnPr>
                          <a:cxnSpLocks noChangeShapeType="1"/>
                        </wps:cNvCnPr>
                        <wps:spPr bwMode="auto">
                          <a:xfrm>
                            <a:off x="8340090" y="28619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70461403" name="Rectangle 983"/>
                        <wps:cNvSpPr>
                          <a:spLocks noChangeArrowheads="1"/>
                        </wps:cNvSpPr>
                        <wps:spPr bwMode="auto">
                          <a:xfrm>
                            <a:off x="8340090" y="286194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826786" name="Line 984"/>
                        <wps:cNvCnPr>
                          <a:cxnSpLocks noChangeShapeType="1"/>
                        </wps:cNvCnPr>
                        <wps:spPr bwMode="auto">
                          <a:xfrm>
                            <a:off x="8340090" y="30626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92879398" name="Rectangle 985"/>
                        <wps:cNvSpPr>
                          <a:spLocks noChangeArrowheads="1"/>
                        </wps:cNvSpPr>
                        <wps:spPr bwMode="auto">
                          <a:xfrm>
                            <a:off x="8340090" y="306260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691732" name="Line 986"/>
                        <wps:cNvCnPr>
                          <a:cxnSpLocks noChangeShapeType="1"/>
                        </wps:cNvCnPr>
                        <wps:spPr bwMode="auto">
                          <a:xfrm>
                            <a:off x="8340090" y="34575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28895827" name="Rectangle 987"/>
                        <wps:cNvSpPr>
                          <a:spLocks noChangeArrowheads="1"/>
                        </wps:cNvSpPr>
                        <wps:spPr bwMode="auto">
                          <a:xfrm>
                            <a:off x="8340090" y="345757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019102" name="Line 988"/>
                        <wps:cNvCnPr>
                          <a:cxnSpLocks noChangeShapeType="1"/>
                        </wps:cNvCnPr>
                        <wps:spPr bwMode="auto">
                          <a:xfrm>
                            <a:off x="8340090" y="36582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77188571" name="Rectangle 989"/>
                        <wps:cNvSpPr>
                          <a:spLocks noChangeArrowheads="1"/>
                        </wps:cNvSpPr>
                        <wps:spPr bwMode="auto">
                          <a:xfrm>
                            <a:off x="8340090" y="365823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281695" name="Line 990"/>
                        <wps:cNvCnPr>
                          <a:cxnSpLocks noChangeShapeType="1"/>
                        </wps:cNvCnPr>
                        <wps:spPr bwMode="auto">
                          <a:xfrm>
                            <a:off x="8340090" y="38588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047331015" name="Rectangle 991"/>
                        <wps:cNvSpPr>
                          <a:spLocks noChangeArrowheads="1"/>
                        </wps:cNvSpPr>
                        <wps:spPr bwMode="auto">
                          <a:xfrm>
                            <a:off x="8340090" y="385889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846317" name="Line 992"/>
                        <wps:cNvCnPr>
                          <a:cxnSpLocks noChangeShapeType="1"/>
                        </wps:cNvCnPr>
                        <wps:spPr bwMode="auto">
                          <a:xfrm>
                            <a:off x="8340090" y="40595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80309976" name="Rectangle 993"/>
                        <wps:cNvSpPr>
                          <a:spLocks noChangeArrowheads="1"/>
                        </wps:cNvSpPr>
                        <wps:spPr bwMode="auto">
                          <a:xfrm>
                            <a:off x="8340090" y="405955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290163" name="Line 994"/>
                        <wps:cNvCnPr>
                          <a:cxnSpLocks noChangeShapeType="1"/>
                        </wps:cNvCnPr>
                        <wps:spPr bwMode="auto">
                          <a:xfrm>
                            <a:off x="8340090" y="42602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33778748" name="Rectangle 995"/>
                        <wps:cNvSpPr>
                          <a:spLocks noChangeArrowheads="1"/>
                        </wps:cNvSpPr>
                        <wps:spPr bwMode="auto">
                          <a:xfrm>
                            <a:off x="8340090" y="4260215"/>
                            <a:ext cx="6350" cy="69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481311" name="Line 996"/>
                        <wps:cNvCnPr>
                          <a:cxnSpLocks noChangeShapeType="1"/>
                        </wps:cNvCnPr>
                        <wps:spPr bwMode="auto">
                          <a:xfrm>
                            <a:off x="8340090" y="46228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7736380" name="Rectangle 997"/>
                        <wps:cNvSpPr>
                          <a:spLocks noChangeArrowheads="1"/>
                        </wps:cNvSpPr>
                        <wps:spPr bwMode="auto">
                          <a:xfrm>
                            <a:off x="8340090" y="4622800"/>
                            <a:ext cx="6350" cy="69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304068" name="Line 998"/>
                        <wps:cNvCnPr>
                          <a:cxnSpLocks noChangeShapeType="1"/>
                        </wps:cNvCnPr>
                        <wps:spPr bwMode="auto">
                          <a:xfrm>
                            <a:off x="8340090" y="48367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14203144" name="Rectangle 999"/>
                        <wps:cNvSpPr>
                          <a:spLocks noChangeArrowheads="1"/>
                        </wps:cNvSpPr>
                        <wps:spPr bwMode="auto">
                          <a:xfrm>
                            <a:off x="8340090" y="483679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50E7120" id="Canvas 7" o:spid="_x0000_s1031" editas="canvas" style="position:absolute;left:0;text-align:left;margin-left:-23.6pt;margin-top:15.35pt;width:806.7pt;height:388.25pt;z-index:251663872;mso-position-horizontal-relative:text;mso-position-vertical-relative:text" coordsize="102450,4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102450;height:49307;visibility:visible;mso-wrap-style:square">
                  <v:fill o:detectmouseclick="t"/>
                  <v:path o:connecttype="none"/>
                </v:shape>
                <v:group id="Group 205" o:spid="_x0000_s1033" style="position:absolute;left:3302;top:6800;width:79800;height:39885" coordorigin="510,1071" coordsize="12567,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">
                  <v:line id="Line 5" o:spid="_x0000_s1034" style="position:absolute;visibility:visible;mso-wrap-style:square" from="12399,6720" to="12461,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" strokecolor="green" strokeweight="0"/>
                  <v:rect id="Rectangle 6" o:spid="_x0000_s1035" style="position:absolute;left:12399;top:6720;width: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" fillcolor="green" stroked="f"/>
                  <v:line id="Line 7" o:spid="_x0000_s1036" style="position:absolute;visibility:visible;mso-wrap-style:square" from="12399,6730" to="12450,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" strokecolor="green" strokeweight="0"/>
                  <v:rect id="Rectangle 8" o:spid="_x0000_s1037" style="position:absolute;left:12399;top:6730;width:5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" fillcolor="green" stroked="f"/>
                  <v:line id="Line 9" o:spid="_x0000_s1038" style="position:absolute;visibility:visible;mso-wrap-style:square" from="12399,6740" to="12440,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" strokecolor="green" strokeweight="0"/>
                  <v:rect id="Rectangle 10" o:spid="_x0000_s1039" style="position:absolute;left:12399;top:6740;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" fillcolor="green" stroked="f"/>
                  <v:line id="Line 11" o:spid="_x0000_s1040" style="position:absolute;visibility:visible;mso-wrap-style:square" from="12399,6750" to="12430,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" strokecolor="green" strokeweight="0"/>
                  <v:rect id="_x0000_s1041" style="position:absolute;left:12399;top:6750;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" fillcolor="green" stroked="f"/>
                  <v:line id="Line 13" o:spid="_x0000_s1042" style="position:absolute;visibility:visible;mso-wrap-style:square" from="12399,6760" to="12420,6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" strokecolor="green" strokeweight="0"/>
                  <v:rect id="Rectangle 14" o:spid="_x0000_s1043" style="position:absolute;left:12399;top:6760;width:2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" fillcolor="green" stroked="f"/>
                  <v:line id="Line 15" o:spid="_x0000_s1044" style="position:absolute;visibility:visible;mso-wrap-style:square" from="12399,6771" to="12410,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" strokecolor="green" strokeweight="0"/>
                  <v:rect id="Rectangle 16" o:spid="_x0000_s1045" style="position:absolute;left:12399;top:6771;width:1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" fillcolor="green" stroked="f"/>
                  <v:line id="Line 17" o:spid="_x0000_s1046" style="position:absolute;visibility:visible;mso-wrap-style:square" from="7725,7291" to="7787,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" strokecolor="green" strokeweight="0"/>
                  <v:rect id="Rectangle 18" o:spid="_x0000_s1047" style="position:absolute;left:7725;top:7291;width: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" fillcolor="green" stroked="f"/>
                  <v:line id="Line 19" o:spid="_x0000_s1048" style="position:absolute;visibility:visible;mso-wrap-style:square" from="7725,7301" to="7776,7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" strokecolor="green" strokeweight="0"/>
                  <v:rect id="Rectangle 20" o:spid="_x0000_s1049" style="position:absolute;left:7725;top:7301;width:5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" fillcolor="green" stroked="f"/>
                  <v:line id="Line 21" o:spid="_x0000_s1050" style="position:absolute;visibility:visible;mso-wrap-style:square" from="7725,7311" to="7766,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" strokecolor="green" strokeweight="0"/>
                  <v:rect id="Rectangle 22" o:spid="_x0000_s1051" style="position:absolute;left:7725;top:7311;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" fillcolor="green" stroked="f"/>
                  <v:line id="Line 23" o:spid="_x0000_s1052" style="position:absolute;visibility:visible;mso-wrap-style:square" from="7725,7321" to="7756,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" strokecolor="green" strokeweight="0"/>
                  <v:rect id="Rectangle 24" o:spid="_x0000_s1053" style="position:absolute;left:7725;top:7321;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" fillcolor="green" stroked="f"/>
                  <v:line id="Line 25" o:spid="_x0000_s1054" style="position:absolute;visibility:visible;mso-wrap-style:square" from="7725,7331" to="7746,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" strokecolor="green" strokeweight="0"/>
                  <v:rect id="Rectangle 26" o:spid="_x0000_s1055" style="position:absolute;left:7725;top:7331;width:2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" fillcolor="green" stroked="f"/>
                  <v:line id="Line 27" o:spid="_x0000_s1056" style="position:absolute;visibility:visible;mso-wrap-style:square" from="7725,7342" to="7736,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" strokecolor="green" strokeweight="0"/>
                  <v:rect id="Rectangle 28" o:spid="_x0000_s1057" style="position:absolute;left:7725;top:7342;width:1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" fillcolor="green" stroked="f"/>
                  <v:line id="Line 29" o:spid="_x0000_s1058" style="position:absolute;visibility:visible;mso-wrap-style:square" from="8276,7291" to="8338,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" strokecolor="green" strokeweight="0"/>
                  <v:rect id="Rectangle 30" o:spid="_x0000_s1059" style="position:absolute;left:8276;top:7291;width: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" fillcolor="green" stroked="f"/>
                  <v:line id="Line 31" o:spid="_x0000_s1060" style="position:absolute;visibility:visible;mso-wrap-style:square" from="8276,7301" to="8327,7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" strokecolor="green" strokeweight="0"/>
                  <v:rect id="Rectangle 32" o:spid="_x0000_s1061" style="position:absolute;left:8276;top:7301;width:5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" fillcolor="green" stroked="f"/>
                  <v:line id="Line 33" o:spid="_x0000_s1062" style="position:absolute;visibility:visible;mso-wrap-style:square" from="8276,7311" to="8317,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" strokecolor="green" strokeweight="0"/>
                  <v:rect id="Rectangle 34" o:spid="_x0000_s1063" style="position:absolute;left:8276;top:7311;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" fillcolor="green" stroked="f"/>
                  <v:line id="Line 35" o:spid="_x0000_s1064" style="position:absolute;visibility:visible;mso-wrap-style:square" from="8276,7321" to="8307,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" strokecolor="green" strokeweight="0"/>
                  <v:rect id="Rectangle 36" o:spid="_x0000_s1065" style="position:absolute;left:8276;top:7321;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" fillcolor="green" stroked="f"/>
                  <v:line id="Line 37" o:spid="_x0000_s1066" style="position:absolute;visibility:visible;mso-wrap-style:square" from="8276,7331" to="8297,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" strokecolor="green" strokeweight="0"/>
                  <v:rect id="Rectangle 38" o:spid="_x0000_s1067" style="position:absolute;left:8276;top:7331;width:2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" fillcolor="green" stroked="f"/>
                  <v:line id="Line 39" o:spid="_x0000_s1068" style="position:absolute;visibility:visible;mso-wrap-style:square" from="8276,7342" to="8287,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" strokecolor="green" strokeweight="0"/>
                  <v:rect id="Rectangle 40" o:spid="_x0000_s1069" style="position:absolute;left:8276;top:7342;width:1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" fillcolor="green" stroked="f"/>
                  <v:line id="Line 41" o:spid="_x0000_s1070" style="position:absolute;visibility:visible;mso-wrap-style:square" from="8797,7291" to="8858,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" strokecolor="green" strokeweight="0"/>
                  <v:rect id="Rectangle 42" o:spid="_x0000_s1071" style="position:absolute;left:8797;top:7291;width: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" fillcolor="green" stroked="f"/>
                  <v:line id="Line 43" o:spid="_x0000_s1072" style="position:absolute;visibility:visible;mso-wrap-style:square" from="8797,7301" to="8848,7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" strokecolor="green" strokeweight="0"/>
                  <v:rect id="Rectangle 44" o:spid="_x0000_s1073" style="position:absolute;left:8797;top:7301;width:5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" fillcolor="green" stroked="f"/>
                  <v:line id="Line 45" o:spid="_x0000_s1074" style="position:absolute;visibility:visible;mso-wrap-style:square" from="8797,7311" to="8838,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" strokecolor="green" strokeweight="0"/>
                  <v:rect id="Rectangle 46" o:spid="_x0000_s1075" style="position:absolute;left:8797;top:7311;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" fillcolor="green" stroked="f"/>
                  <v:line id="Line 47" o:spid="_x0000_s1076" style="position:absolute;visibility:visible;mso-wrap-style:square" from="8797,7321" to="8828,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" strokecolor="green" strokeweight="0"/>
                  <v:rect id="Rectangle 48" o:spid="_x0000_s1077" style="position:absolute;left:8797;top:7321;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" fillcolor="green" stroked="f"/>
                  <v:line id="Line 49" o:spid="_x0000_s1078" style="position:absolute;visibility:visible;mso-wrap-style:square" from="8797,7331" to="8817,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" strokecolor="green" strokeweight="0"/>
                  <v:rect id="Rectangle 50" o:spid="_x0000_s1079" style="position:absolute;left:8797;top:7331;width:2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" fillcolor="green" stroked="f"/>
                  <v:line id="Line 51" o:spid="_x0000_s1080" style="position:absolute;visibility:visible;mso-wrap-style:square" from="8797,7342" to="8807,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" strokecolor="green" strokeweight="0"/>
                  <v:rect id="Rectangle 52" o:spid="_x0000_s1081" style="position:absolute;left:8797;top:734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" fillcolor="green" stroked="f"/>
                  <v:line id="Line 53" o:spid="_x0000_s1082" style="position:absolute;visibility:visible;mso-wrap-style:square" from="9470,7291" to="9532,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" strokecolor="green" strokeweight="0"/>
                  <v:rect id="Rectangle 54" o:spid="_x0000_s1083" style="position:absolute;left:9470;top:7291;width:6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" fillcolor="green" stroked="f"/>
                  <v:line id="Line 55" o:spid="_x0000_s1084" style="position:absolute;visibility:visible;mso-wrap-style:square" from="9470,7301" to="9521,7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" strokecolor="green" strokeweight="0"/>
                  <v:rect id="Rectangle 56" o:spid="_x0000_s1085" style="position:absolute;left:9470;top:7301;width:5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" fillcolor="green" stroked="f"/>
                  <v:line id="Line 57" o:spid="_x0000_s1086" style="position:absolute;visibility:visible;mso-wrap-style:square" from="9470,7311" to="9511,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" strokecolor="green" strokeweight="0"/>
                  <v:rect id="Rectangle 58" o:spid="_x0000_s1087" style="position:absolute;left:9470;top:7311;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" fillcolor="green" stroked="f"/>
                  <v:line id="Line 59" o:spid="_x0000_s1088" style="position:absolute;visibility:visible;mso-wrap-style:square" from="9470,7321" to="9501,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" strokecolor="green" strokeweight="0"/>
                  <v:rect id="Rectangle 60" o:spid="_x0000_s1089" style="position:absolute;left:9470;top:7321;width: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" fillcolor="green" stroked="f"/>
                  <v:line id="Line 61" o:spid="_x0000_s1090" style="position:absolute;visibility:visible;mso-wrap-style:square" from="9470,7331" to="9491,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" strokecolor="green" strokeweight="0"/>
                  <v:rect id="Rectangle 62" o:spid="_x0000_s1091" style="position:absolute;left:9470;top:7331;width:2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" fillcolor="green" stroked="f"/>
                  <v:line id="Line 63" o:spid="_x0000_s1092" style="position:absolute;visibility:visible;mso-wrap-style:square" from="9470,7342" to="9481,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" strokecolor="green" strokeweight="0"/>
                  <v:rect id="Rectangle 64" o:spid="_x0000_s1093" style="position:absolute;left:9470;top:7342;width:1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" fillcolor="green" stroked="f"/>
                  <v:rect id="Rectangle 65" o:spid="_x0000_s1094" style="position:absolute;left:2847;top:1071;width:167;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" filled="f" stroked="f">
                    <v:textbox style="mso-fit-shape-to-text:t" inset="0,0,0,0">
                      <w:txbxContent>
                        <w:p w14:paraId="5A0A4CE5" w14:textId="51F35154" w:rsidR="00C96373" w:rsidRDefault="00C96373">
                          <w:r>
                            <w:rPr>
                              <w:rFonts w:ascii="Arial" w:hAnsi="Arial" w:cs="Arial"/>
                              <w:color w:val="000000"/>
                              <w:sz w:val="20"/>
                              <w:szCs w:val="20"/>
                            </w:rPr>
                            <w:t>М</w:t>
                          </w:r>
                        </w:p>
                      </w:txbxContent>
                    </v:textbox>
                  </v:rect>
                  <v:rect id="Rectangle 66" o:spid="_x0000_s1095" style="position:absolute;left:3398;top:1071;width:185;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" filled="f" stroked="f">
                    <v:textbox style="mso-fit-shape-to-text:t" inset="0,0,0,0">
                      <w:txbxContent>
                        <w:p w14:paraId="6546B871" w14:textId="184232AB" w:rsidR="00C96373" w:rsidRDefault="00C96373">
                          <w:r>
                            <w:rPr>
                              <w:rFonts w:ascii="Arial" w:hAnsi="Arial" w:cs="Arial"/>
                              <w:color w:val="000000"/>
                              <w:sz w:val="20"/>
                              <w:szCs w:val="20"/>
                            </w:rPr>
                            <w:t>Ж</w:t>
                          </w:r>
                        </w:p>
                      </w:txbxContent>
                    </v:textbox>
                  </v:rect>
                  <v:rect id="Rectangle 67" o:spid="_x0000_s1096" style="position:absolute;left:4041;top:1071;width:167;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" filled="f" stroked="f">
                    <v:textbox style="mso-fit-shape-to-text:t" inset="0,0,0,0">
                      <w:txbxContent>
                        <w:p w14:paraId="59D1B3CD" w14:textId="591C107B" w:rsidR="00C96373" w:rsidRDefault="00C96373">
                          <w:r>
                            <w:rPr>
                              <w:rFonts w:ascii="Arial" w:hAnsi="Arial" w:cs="Arial"/>
                              <w:color w:val="000000"/>
                              <w:sz w:val="20"/>
                              <w:szCs w:val="20"/>
                            </w:rPr>
                            <w:t>М</w:t>
                          </w:r>
                        </w:p>
                      </w:txbxContent>
                    </v:textbox>
                  </v:rect>
                  <v:rect id="Rectangle 68" o:spid="_x0000_s1097" style="position:absolute;left:4684;top:1071;width:185;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" filled="f" stroked="f">
                    <v:textbox style="mso-fit-shape-to-text:t" inset="0,0,0,0">
                      <w:txbxContent>
                        <w:p w14:paraId="3275E018" w14:textId="5501D8BC" w:rsidR="00C96373" w:rsidRDefault="00C96373">
                          <w:r>
                            <w:rPr>
                              <w:rFonts w:ascii="Arial" w:hAnsi="Arial" w:cs="Arial"/>
                              <w:color w:val="000000"/>
                              <w:sz w:val="20"/>
                              <w:szCs w:val="20"/>
                            </w:rPr>
                            <w:t>Ж</w:t>
                          </w:r>
                        </w:p>
                      </w:txbxContent>
                    </v:textbox>
                  </v:rect>
                  <v:rect id="Rectangle 69" o:spid="_x0000_s1098" style="position:absolute;left:5337;top:1071;width:167;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" filled="f" stroked="f">
                    <v:textbox style="mso-fit-shape-to-text:t" inset="0,0,0,0">
                      <w:txbxContent>
                        <w:p w14:paraId="35E25587" w14:textId="416BAF7B" w:rsidR="00C96373" w:rsidRDefault="00C96373">
                          <w:r>
                            <w:rPr>
                              <w:rFonts w:ascii="Arial" w:hAnsi="Arial" w:cs="Arial"/>
                              <w:color w:val="000000"/>
                              <w:sz w:val="20"/>
                              <w:szCs w:val="20"/>
                            </w:rPr>
                            <w:t>М</w:t>
                          </w:r>
                        </w:p>
                      </w:txbxContent>
                    </v:textbox>
                  </v:rect>
                  <v:rect id="Rectangle 70" o:spid="_x0000_s1099" style="position:absolute;left:5980;top:1071;width:185;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" filled="f" stroked="f">
                    <v:textbox style="mso-fit-shape-to-text:t" inset="0,0,0,0">
                      <w:txbxContent>
                        <w:p w14:paraId="2C815871" w14:textId="3684429F" w:rsidR="00C96373" w:rsidRDefault="00C96373">
                          <w:r>
                            <w:rPr>
                              <w:rFonts w:ascii="Arial" w:hAnsi="Arial" w:cs="Arial"/>
                              <w:color w:val="000000"/>
                              <w:sz w:val="20"/>
                              <w:szCs w:val="20"/>
                            </w:rPr>
                            <w:t>Ж</w:t>
                          </w:r>
                        </w:p>
                      </w:txbxContent>
                    </v:textbox>
                  </v:rect>
                  <v:rect id="Rectangle 71" o:spid="_x0000_s1100" style="position:absolute;left:6633;top:1071;width:167;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" filled="f" stroked="f">
                    <v:textbox style="mso-fit-shape-to-text:t" inset="0,0,0,0">
                      <w:txbxContent>
                        <w:p w14:paraId="6D0E4255" w14:textId="421ECC31" w:rsidR="00C96373" w:rsidRDefault="00C96373">
                          <w:r>
                            <w:rPr>
                              <w:rFonts w:ascii="Arial" w:hAnsi="Arial" w:cs="Arial"/>
                              <w:color w:val="000000"/>
                              <w:sz w:val="20"/>
                              <w:szCs w:val="20"/>
                            </w:rPr>
                            <w:t>М</w:t>
                          </w:r>
                        </w:p>
                      </w:txbxContent>
                    </v:textbox>
                  </v:rect>
                  <v:rect id="Rectangle 72" o:spid="_x0000_s1101" style="position:absolute;left:7215;top:1071;width:185;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" filled="f" stroked="f">
                    <v:textbox style="mso-fit-shape-to-text:t" inset="0,0,0,0">
                      <w:txbxContent>
                        <w:p w14:paraId="10FA2F98" w14:textId="1477A179" w:rsidR="00C96373" w:rsidRDefault="00C96373">
                          <w:r>
                            <w:rPr>
                              <w:rFonts w:ascii="Arial" w:hAnsi="Arial" w:cs="Arial"/>
                              <w:color w:val="000000"/>
                              <w:sz w:val="20"/>
                              <w:szCs w:val="20"/>
                            </w:rPr>
                            <w:t>Ж</w:t>
                          </w:r>
                        </w:p>
                      </w:txbxContent>
                    </v:textbox>
                  </v:rect>
                  <v:rect id="Rectangle 73" o:spid="_x0000_s1102" style="position:absolute;left:7756;top:1071;width:167;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" filled="f" stroked="f">
                    <v:textbox style="mso-fit-shape-to-text:t" inset="0,0,0,0">
                      <w:txbxContent>
                        <w:p w14:paraId="3062AF83" w14:textId="366922F3" w:rsidR="00C96373" w:rsidRDefault="00C96373">
                          <w:r>
                            <w:rPr>
                              <w:rFonts w:ascii="Arial" w:hAnsi="Arial" w:cs="Arial"/>
                              <w:color w:val="000000"/>
                              <w:sz w:val="20"/>
                              <w:szCs w:val="20"/>
                            </w:rPr>
                            <w:t>М</w:t>
                          </w:r>
                        </w:p>
                      </w:txbxContent>
                    </v:textbox>
                  </v:rect>
                  <v:rect id="Rectangle 74" o:spid="_x0000_s1103" style="position:absolute;left:8307;top:1071;width:185;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" filled="f" stroked="f">
                    <v:textbox style="mso-fit-shape-to-text:t" inset="0,0,0,0">
                      <w:txbxContent>
                        <w:p w14:paraId="1412C2DD" w14:textId="39E0E5AE" w:rsidR="00C96373" w:rsidRDefault="00C96373">
                          <w:r>
                            <w:rPr>
                              <w:rFonts w:ascii="Arial" w:hAnsi="Arial" w:cs="Arial"/>
                              <w:color w:val="000000"/>
                              <w:sz w:val="20"/>
                              <w:szCs w:val="20"/>
                            </w:rPr>
                            <w:t>Ж</w:t>
                          </w:r>
                        </w:p>
                      </w:txbxContent>
                    </v:textbox>
                  </v:rect>
                  <v:rect id="Rectangle 75" o:spid="_x0000_s1104" style="position:absolute;left:8828;top:1071;width:167;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" filled="f" stroked="f">
                    <v:textbox style="mso-fit-shape-to-text:t" inset="0,0,0,0">
                      <w:txbxContent>
                        <w:p w14:paraId="3CE60BA4" w14:textId="7C09C8FD" w:rsidR="00C96373" w:rsidRDefault="00C96373">
                          <w:r>
                            <w:rPr>
                              <w:rFonts w:ascii="Arial" w:hAnsi="Arial" w:cs="Arial"/>
                              <w:color w:val="000000"/>
                              <w:sz w:val="20"/>
                              <w:szCs w:val="20"/>
                            </w:rPr>
                            <w:t>М</w:t>
                          </w:r>
                        </w:p>
                      </w:txbxContent>
                    </v:textbox>
                  </v:rect>
                  <v:rect id="Rectangle 76" o:spid="_x0000_s1105" style="position:absolute;left:9501;top:1071;width:185;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" filled="f" stroked="f">
                    <v:textbox style="mso-fit-shape-to-text:t" inset="0,0,0,0">
                      <w:txbxContent>
                        <w:p w14:paraId="4D2D66B9" w14:textId="49A35FE6" w:rsidR="00C96373" w:rsidRDefault="00C96373">
                          <w:r>
                            <w:rPr>
                              <w:rFonts w:ascii="Arial" w:hAnsi="Arial" w:cs="Arial"/>
                              <w:color w:val="000000"/>
                              <w:sz w:val="20"/>
                              <w:szCs w:val="20"/>
                            </w:rPr>
                            <w:t>Ж</w:t>
                          </w:r>
                        </w:p>
                      </w:txbxContent>
                    </v:textbox>
                  </v:rect>
                  <v:rect id="Rectangle 77" o:spid="_x0000_s1106" style="position:absolute;left:10103;top:1071;width:167;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" filled="f" stroked="f">
                    <v:textbox style="mso-fit-shape-to-text:t" inset="0,0,0,0">
                      <w:txbxContent>
                        <w:p w14:paraId="3C9E2303" w14:textId="296C6906" w:rsidR="00C96373" w:rsidRDefault="00C96373">
                          <w:r>
                            <w:rPr>
                              <w:rFonts w:ascii="Arial" w:hAnsi="Arial" w:cs="Arial"/>
                              <w:color w:val="000000"/>
                              <w:sz w:val="20"/>
                              <w:szCs w:val="20"/>
                            </w:rPr>
                            <w:t>М</w:t>
                          </w:r>
                        </w:p>
                      </w:txbxContent>
                    </v:textbox>
                  </v:rect>
                  <v:rect id="Rectangle 78" o:spid="_x0000_s1107" style="position:absolute;left:10695;top:1071;width:185;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" filled="f" stroked="f">
                    <v:textbox style="mso-fit-shape-to-text:t" inset="0,0,0,0">
                      <w:txbxContent>
                        <w:p w14:paraId="27B4B267" w14:textId="52280931" w:rsidR="00C96373" w:rsidRDefault="00C96373">
                          <w:r>
                            <w:rPr>
                              <w:rFonts w:ascii="Arial" w:hAnsi="Arial" w:cs="Arial"/>
                              <w:color w:val="000000"/>
                              <w:sz w:val="20"/>
                              <w:szCs w:val="20"/>
                            </w:rPr>
                            <w:t>Ж</w:t>
                          </w:r>
                        </w:p>
                      </w:txbxContent>
                    </v:textbox>
                  </v:rect>
                  <v:rect id="Rectangle 79" o:spid="_x0000_s1108" style="position:absolute;left:11246;top:1071;width:167;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" filled="f" stroked="f">
                    <v:textbox style="mso-fit-shape-to-text:t" inset="0,0,0,0">
                      <w:txbxContent>
                        <w:p w14:paraId="384EF289" w14:textId="3AB303BC" w:rsidR="00C96373" w:rsidRDefault="00C96373">
                          <w:r>
                            <w:rPr>
                              <w:rFonts w:ascii="Arial" w:hAnsi="Arial" w:cs="Arial"/>
                              <w:color w:val="000000"/>
                              <w:sz w:val="20"/>
                              <w:szCs w:val="20"/>
                            </w:rPr>
                            <w:t>М</w:t>
                          </w:r>
                        </w:p>
                      </w:txbxContent>
                    </v:textbox>
                  </v:rect>
                  <v:rect id="Rectangle 80" o:spid="_x0000_s1109" style="position:absolute;left:11879;top:1071;width:185;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" filled="f" stroked="f">
                    <v:textbox style="mso-fit-shape-to-text:t" inset="0,0,0,0">
                      <w:txbxContent>
                        <w:p w14:paraId="20D2B4F9" w14:textId="0E557784" w:rsidR="00C96373" w:rsidRDefault="00C96373">
                          <w:r>
                            <w:rPr>
                              <w:rFonts w:ascii="Arial" w:hAnsi="Arial" w:cs="Arial"/>
                              <w:color w:val="000000"/>
                              <w:sz w:val="20"/>
                              <w:szCs w:val="20"/>
                            </w:rPr>
                            <w:t>Ж</w:t>
                          </w:r>
                        </w:p>
                      </w:txbxContent>
                    </v:textbox>
                  </v:rect>
                  <v:rect id="Rectangle 81" o:spid="_x0000_s1110" style="position:absolute;left:12430;top:1071;width:624;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" filled="f" stroked="f">
                    <v:textbox style="mso-fit-shape-to-text:t" inset="0,0,0,0">
                      <w:txbxContent>
                        <w:p w14:paraId="60969E6D" w14:textId="633C646C" w:rsidR="00C96373" w:rsidRDefault="00C96373">
                          <w:proofErr w:type="spellStart"/>
                          <w:r>
                            <w:rPr>
                              <w:rFonts w:ascii="Arial" w:hAnsi="Arial" w:cs="Arial"/>
                              <w:color w:val="000000"/>
                              <w:sz w:val="20"/>
                              <w:szCs w:val="20"/>
                            </w:rPr>
                            <w:t>вкупно</w:t>
                          </w:r>
                          <w:proofErr w:type="spellEnd"/>
                        </w:p>
                      </w:txbxContent>
                    </v:textbox>
                  </v:rect>
                  <v:rect id="Rectangle 82" o:spid="_x0000_s1111" style="position:absolute;left:510;top:1428;width:805;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" filled="f" stroked="f">
                    <v:textbox style="mso-fit-shape-to-text:t" inset="0,0,0,0">
                      <w:txbxContent>
                        <w:p w14:paraId="483DEC10" w14:textId="5340D7E2" w:rsidR="00C96373" w:rsidRDefault="00C96373">
                          <w:proofErr w:type="spellStart"/>
                          <w:r>
                            <w:rPr>
                              <w:rFonts w:ascii="Arial" w:hAnsi="Arial" w:cs="Arial"/>
                              <w:color w:val="000000"/>
                              <w:sz w:val="20"/>
                              <w:szCs w:val="20"/>
                            </w:rPr>
                            <w:t>Макед</w:t>
                          </w:r>
                          <w:proofErr w:type="spellEnd"/>
                          <w:r>
                            <w:rPr>
                              <w:rFonts w:ascii="Arial" w:hAnsi="Arial" w:cs="Arial"/>
                              <w:color w:val="000000"/>
                              <w:sz w:val="20"/>
                              <w:szCs w:val="20"/>
                            </w:rPr>
                            <w:t>. ј.</w:t>
                          </w:r>
                        </w:p>
                      </w:txbxContent>
                    </v:textbox>
                  </v:rect>
                  <v:rect id="Rectangle 83" o:spid="_x0000_s1112" style="position:absolute;left:3102;top:1428;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" filled="f" stroked="f">
                    <v:textbox style="mso-fit-shape-to-text:t" inset="0,0,0,0">
                      <w:txbxContent>
                        <w:p w14:paraId="648A805D" w14:textId="48BC1ADE" w:rsidR="00C96373" w:rsidRDefault="00C96373">
                          <w:r>
                            <w:rPr>
                              <w:rFonts w:ascii="Arial" w:hAnsi="Arial" w:cs="Arial"/>
                              <w:color w:val="000000"/>
                              <w:sz w:val="20"/>
                              <w:szCs w:val="20"/>
                            </w:rPr>
                            <w:t>23</w:t>
                          </w:r>
                        </w:p>
                      </w:txbxContent>
                    </v:textbox>
                  </v:rect>
                  <v:rect id="Rectangle 84" o:spid="_x0000_s1113" style="position:absolute;left:3745;top:1428;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" filled="f" stroked="f">
                    <v:textbox style="mso-fit-shape-to-text:t" inset="0,0,0,0">
                      <w:txbxContent>
                        <w:p w14:paraId="1E8FD091" w14:textId="14FDF5D8" w:rsidR="00C96373" w:rsidRDefault="00C96373">
                          <w:r>
                            <w:rPr>
                              <w:rFonts w:ascii="Arial" w:hAnsi="Arial" w:cs="Arial"/>
                              <w:color w:val="000000"/>
                              <w:sz w:val="20"/>
                              <w:szCs w:val="20"/>
                            </w:rPr>
                            <w:t>24</w:t>
                          </w:r>
                        </w:p>
                      </w:txbxContent>
                    </v:textbox>
                  </v:rect>
                  <v:rect id="Rectangle 85" o:spid="_x0000_s1114" style="position:absolute;left:4501;top:142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" filled="f" stroked="f">
                    <v:textbox style="mso-fit-shape-to-text:t" inset="0,0,0,0">
                      <w:txbxContent>
                        <w:p w14:paraId="6E9641A6" w14:textId="74984404" w:rsidR="00C96373" w:rsidRDefault="00C96373">
                          <w:r>
                            <w:rPr>
                              <w:rFonts w:ascii="Arial" w:hAnsi="Arial" w:cs="Arial"/>
                              <w:color w:val="000000"/>
                              <w:sz w:val="20"/>
                              <w:szCs w:val="20"/>
                            </w:rPr>
                            <w:t>2</w:t>
                          </w:r>
                        </w:p>
                      </w:txbxContent>
                    </v:textbox>
                  </v:rect>
                  <v:rect id="Rectangle 86" o:spid="_x0000_s1115" style="position:absolute;left:5154;top:142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" filled="f" stroked="f">
                    <v:textbox style="mso-fit-shape-to-text:t" inset="0,0,0,0">
                      <w:txbxContent>
                        <w:p w14:paraId="00C4BEC2" w14:textId="6F990D83" w:rsidR="00C96373" w:rsidRDefault="00C96373">
                          <w:r>
                            <w:rPr>
                              <w:rFonts w:ascii="Arial" w:hAnsi="Arial" w:cs="Arial"/>
                              <w:color w:val="000000"/>
                              <w:sz w:val="20"/>
                              <w:szCs w:val="20"/>
                            </w:rPr>
                            <w:t>4</w:t>
                          </w:r>
                        </w:p>
                      </w:txbxContent>
                    </v:textbox>
                  </v:rect>
                  <v:rect id="Rectangle 87" o:spid="_x0000_s1116" style="position:absolute;left:5684;top:1428;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" filled="f" stroked="f">
                    <v:textbox style="mso-fit-shape-to-text:t" inset="0,0,0,0">
                      <w:txbxContent>
                        <w:p w14:paraId="2ED3B0C3" w14:textId="37D63F3A" w:rsidR="00C96373" w:rsidRDefault="00C96373">
                          <w:r>
                            <w:rPr>
                              <w:rFonts w:ascii="Arial" w:hAnsi="Arial" w:cs="Arial"/>
                              <w:color w:val="000000"/>
                              <w:sz w:val="20"/>
                              <w:szCs w:val="20"/>
                            </w:rPr>
                            <w:t>10</w:t>
                          </w:r>
                        </w:p>
                      </w:txbxContent>
                    </v:textbox>
                  </v:rect>
                  <v:rect id="Rectangle 88" o:spid="_x0000_s1117" style="position:absolute;left:6450;top:142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" filled="f" stroked="f">
                    <v:textbox style="mso-fit-shape-to-text:t" inset="0,0,0,0">
                      <w:txbxContent>
                        <w:p w14:paraId="33A4FD46" w14:textId="23265A6E" w:rsidR="00C96373" w:rsidRDefault="00C96373">
                          <w:r>
                            <w:rPr>
                              <w:rFonts w:ascii="Arial" w:hAnsi="Arial" w:cs="Arial"/>
                              <w:color w:val="000000"/>
                              <w:sz w:val="20"/>
                              <w:szCs w:val="20"/>
                            </w:rPr>
                            <w:t>6</w:t>
                          </w:r>
                        </w:p>
                      </w:txbxContent>
                    </v:textbox>
                  </v:rect>
                  <v:rect id="Rectangle 89" o:spid="_x0000_s1118" style="position:absolute;left:7031;top:142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" filled="f" stroked="f">
                    <v:textbox style="mso-fit-shape-to-text:t" inset="0,0,0,0">
                      <w:txbxContent>
                        <w:p w14:paraId="08534B00" w14:textId="408E1811" w:rsidR="00C96373" w:rsidRDefault="00C96373">
                          <w:r>
                            <w:rPr>
                              <w:rFonts w:ascii="Arial" w:hAnsi="Arial" w:cs="Arial"/>
                              <w:color w:val="000000"/>
                              <w:sz w:val="20"/>
                              <w:szCs w:val="20"/>
                            </w:rPr>
                            <w:t>1</w:t>
                          </w:r>
                        </w:p>
                      </w:txbxContent>
                    </v:textbox>
                  </v:rect>
                  <v:rect id="Rectangle 90" o:spid="_x0000_s1119" style="position:absolute;left:7572;top:142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" filled="f" stroked="f">
                    <v:textbox style="mso-fit-shape-to-text:t" inset="0,0,0,0">
                      <w:txbxContent>
                        <w:p w14:paraId="593A900C" w14:textId="065840AF" w:rsidR="00C96373" w:rsidRDefault="00C96373">
                          <w:r>
                            <w:rPr>
                              <w:rFonts w:ascii="Arial" w:hAnsi="Arial" w:cs="Arial"/>
                              <w:color w:val="000000"/>
                              <w:sz w:val="20"/>
                              <w:szCs w:val="20"/>
                            </w:rPr>
                            <w:t>2</w:t>
                          </w:r>
                        </w:p>
                      </w:txbxContent>
                    </v:textbox>
                  </v:rect>
                  <v:rect id="Rectangle 91" o:spid="_x0000_s1120" style="position:absolute;left:8123;top:142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" filled="f" stroked="f">
                    <v:textbox style="mso-fit-shape-to-text:t" inset="0,0,0,0">
                      <w:txbxContent>
                        <w:p w14:paraId="3AA2BAFF" w14:textId="0877422D" w:rsidR="00C96373" w:rsidRDefault="00C96373">
                          <w:r>
                            <w:rPr>
                              <w:rFonts w:ascii="Arial" w:hAnsi="Arial" w:cs="Arial"/>
                              <w:color w:val="000000"/>
                              <w:sz w:val="20"/>
                              <w:szCs w:val="20"/>
                            </w:rPr>
                            <w:t>0</w:t>
                          </w:r>
                        </w:p>
                      </w:txbxContent>
                    </v:textbox>
                  </v:rect>
                  <v:rect id="Rectangle 92" o:spid="_x0000_s1121" style="position:absolute;left:8644;top:142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" filled="f" stroked="f">
                    <v:textbox style="mso-fit-shape-to-text:t" inset="0,0,0,0">
                      <w:txbxContent>
                        <w:p w14:paraId="6B36FBAF" w14:textId="73E1D24F" w:rsidR="00C96373" w:rsidRDefault="00C96373">
                          <w:r>
                            <w:rPr>
                              <w:rFonts w:ascii="Arial" w:hAnsi="Arial" w:cs="Arial"/>
                              <w:color w:val="000000"/>
                              <w:sz w:val="20"/>
                              <w:szCs w:val="20"/>
                            </w:rPr>
                            <w:t>0</w:t>
                          </w:r>
                        </w:p>
                      </w:txbxContent>
                    </v:textbox>
                  </v:rect>
                  <v:rect id="Rectangle 93" o:spid="_x0000_s1122" style="position:absolute;left:9317;top:142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" filled="f" stroked="f">
                    <v:textbox style="mso-fit-shape-to-text:t" inset="0,0,0,0">
                      <w:txbxContent>
                        <w:p w14:paraId="4C7D0C78" w14:textId="19DC8350" w:rsidR="00C96373" w:rsidRDefault="00C96373">
                          <w:r>
                            <w:rPr>
                              <w:rFonts w:ascii="Arial" w:hAnsi="Arial" w:cs="Arial"/>
                              <w:color w:val="000000"/>
                              <w:sz w:val="20"/>
                              <w:szCs w:val="20"/>
                            </w:rPr>
                            <w:t>0</w:t>
                          </w:r>
                        </w:p>
                      </w:txbxContent>
                    </v:textbox>
                  </v:rect>
                  <v:rect id="Rectangle 94" o:spid="_x0000_s1123" style="position:absolute;left:9919;top:142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" filled="f" stroked="f">
                    <v:textbox style="mso-fit-shape-to-text:t" inset="0,0,0,0">
                      <w:txbxContent>
                        <w:p w14:paraId="651E0A3C" w14:textId="74C20A05" w:rsidR="00C96373" w:rsidRDefault="00C96373">
                          <w:r>
                            <w:rPr>
                              <w:rFonts w:ascii="Arial" w:hAnsi="Arial" w:cs="Arial"/>
                              <w:color w:val="000000"/>
                              <w:sz w:val="20"/>
                              <w:szCs w:val="20"/>
                            </w:rPr>
                            <w:t>0</w:t>
                          </w:r>
                        </w:p>
                      </w:txbxContent>
                    </v:textbox>
                  </v:rect>
                  <v:rect id="Rectangle 95" o:spid="_x0000_s1124" style="position:absolute;left:10399;top:1428;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" filled="f" stroked="f">
                    <v:textbox style="mso-fit-shape-to-text:t" inset="0,0,0,0">
                      <w:txbxContent>
                        <w:p w14:paraId="7848EBD9" w14:textId="28964DA9" w:rsidR="00C96373" w:rsidRDefault="00C96373">
                          <w:r>
                            <w:rPr>
                              <w:rFonts w:ascii="Arial" w:hAnsi="Arial" w:cs="Arial"/>
                              <w:color w:val="000000"/>
                              <w:sz w:val="20"/>
                              <w:szCs w:val="20"/>
                            </w:rPr>
                            <w:t>36</w:t>
                          </w:r>
                        </w:p>
                      </w:txbxContent>
                    </v:textbox>
                  </v:rect>
                  <v:rect id="Rectangle 96" o:spid="_x0000_s1125" style="position:absolute;left:10950;top:1428;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" filled="f" stroked="f">
                    <v:textbox style="mso-fit-shape-to-text:t" inset="0,0,0,0">
                      <w:txbxContent>
                        <w:p w14:paraId="56F6C0E2" w14:textId="4FA0685F" w:rsidR="00C96373" w:rsidRDefault="00C96373">
                          <w:r>
                            <w:rPr>
                              <w:rFonts w:ascii="Arial" w:hAnsi="Arial" w:cs="Arial"/>
                              <w:color w:val="000000"/>
                              <w:sz w:val="20"/>
                              <w:szCs w:val="20"/>
                            </w:rPr>
                            <w:t>36</w:t>
                          </w:r>
                        </w:p>
                      </w:txbxContent>
                    </v:textbox>
                  </v:rect>
                  <v:rect id="Rectangle 97" o:spid="_x0000_s1126" style="position:absolute;left:11409;top:1428;width:39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" filled="f" stroked="f">
                    <v:textbox style="mso-fit-shape-to-text:t" inset="0,0,0,0">
                      <w:txbxContent>
                        <w:p w14:paraId="1093DD51" w14:textId="77998A91" w:rsidR="00C96373" w:rsidRDefault="00C96373">
                          <w:r>
                            <w:rPr>
                              <w:rFonts w:ascii="Arial" w:hAnsi="Arial" w:cs="Arial"/>
                              <w:color w:val="000000"/>
                              <w:sz w:val="20"/>
                              <w:szCs w:val="20"/>
                            </w:rPr>
                            <w:t>4.31</w:t>
                          </w:r>
                        </w:p>
                      </w:txbxContent>
                    </v:textbox>
                  </v:rect>
                  <v:rect id="Rectangle 98" o:spid="_x0000_s1127" style="position:absolute;left:11961;top:1428;width:39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" filled="f" stroked="f">
                    <v:textbox style="mso-fit-shape-to-text:t" inset="0,0,0,0">
                      <w:txbxContent>
                        <w:p w14:paraId="35EBEBFB" w14:textId="376FD4CB" w:rsidR="00C96373" w:rsidRDefault="00C96373">
                          <w:r>
                            <w:rPr>
                              <w:rFonts w:ascii="Arial" w:hAnsi="Arial" w:cs="Arial"/>
                              <w:color w:val="000000"/>
                              <w:sz w:val="20"/>
                              <w:szCs w:val="20"/>
                            </w:rPr>
                            <w:t>4.39</w:t>
                          </w:r>
                        </w:p>
                      </w:txbxContent>
                    </v:textbox>
                  </v:rect>
                  <v:rect id="Rectangle 99" o:spid="_x0000_s1128" style="position:absolute;left:12685;top:1428;width:39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" filled="f" stroked="f">
                    <v:textbox style="mso-fit-shape-to-text:t" inset="0,0,0,0">
                      <w:txbxContent>
                        <w:p w14:paraId="096AF441" w14:textId="3F4E48B1" w:rsidR="00C96373" w:rsidRDefault="00C96373">
                          <w:r>
                            <w:rPr>
                              <w:rFonts w:ascii="Arial" w:hAnsi="Arial" w:cs="Arial"/>
                              <w:b/>
                              <w:bCs/>
                              <w:color w:val="000000"/>
                              <w:sz w:val="20"/>
                              <w:szCs w:val="20"/>
                            </w:rPr>
                            <w:t>4.35</w:t>
                          </w:r>
                        </w:p>
                      </w:txbxContent>
                    </v:textbox>
                  </v:rect>
                  <v:rect id="Rectangle 100" o:spid="_x0000_s1129" style="position:absolute;left:510;top:1744;width:113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" filled="f" stroked="f">
                    <v:textbox style="mso-fit-shape-to-text:t" inset="0,0,0,0">
                      <w:txbxContent>
                        <w:p w14:paraId="71BD04E1" w14:textId="6ACD974E" w:rsidR="00C96373" w:rsidRDefault="00C96373">
                          <w:proofErr w:type="spellStart"/>
                          <w:r>
                            <w:rPr>
                              <w:rFonts w:ascii="Arial" w:hAnsi="Arial" w:cs="Arial"/>
                              <w:color w:val="000000"/>
                              <w:sz w:val="20"/>
                              <w:szCs w:val="20"/>
                            </w:rPr>
                            <w:t>Математика</w:t>
                          </w:r>
                          <w:proofErr w:type="spellEnd"/>
                        </w:p>
                      </w:txbxContent>
                    </v:textbox>
                  </v:rect>
                  <v:rect id="Rectangle 101" o:spid="_x0000_s1130" style="position:absolute;left:3102;top:1744;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" filled="f" stroked="f">
                    <v:textbox style="mso-fit-shape-to-text:t" inset="0,0,0,0">
                      <w:txbxContent>
                        <w:p w14:paraId="59327298" w14:textId="59C57525" w:rsidR="00C96373" w:rsidRDefault="00C96373">
                          <w:r>
                            <w:rPr>
                              <w:rFonts w:ascii="Arial" w:hAnsi="Arial" w:cs="Arial"/>
                              <w:color w:val="000000"/>
                              <w:sz w:val="20"/>
                              <w:szCs w:val="20"/>
                            </w:rPr>
                            <w:t>25</w:t>
                          </w:r>
                        </w:p>
                      </w:txbxContent>
                    </v:textbox>
                  </v:rect>
                  <v:rect id="Rectangle 102" o:spid="_x0000_s1131" style="position:absolute;left:3745;top:1744;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" filled="f" stroked="f">
                    <v:textbox style="mso-fit-shape-to-text:t" inset="0,0,0,0">
                      <w:txbxContent>
                        <w:p w14:paraId="670DF8A9" w14:textId="70C958F3" w:rsidR="00C96373" w:rsidRDefault="00C96373">
                          <w:r>
                            <w:rPr>
                              <w:rFonts w:ascii="Arial" w:hAnsi="Arial" w:cs="Arial"/>
                              <w:color w:val="000000"/>
                              <w:sz w:val="20"/>
                              <w:szCs w:val="20"/>
                            </w:rPr>
                            <w:t>23</w:t>
                          </w:r>
                        </w:p>
                      </w:txbxContent>
                    </v:textbox>
                  </v:rect>
                  <v:rect id="Rectangle 103" o:spid="_x0000_s1132" style="position:absolute;left:4501;top:174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" filled="f" stroked="f">
                    <v:textbox style="mso-fit-shape-to-text:t" inset="0,0,0,0">
                      <w:txbxContent>
                        <w:p w14:paraId="68A92C00" w14:textId="3142CBD3" w:rsidR="00C96373" w:rsidRDefault="00C96373">
                          <w:r>
                            <w:rPr>
                              <w:rFonts w:ascii="Arial" w:hAnsi="Arial" w:cs="Arial"/>
                              <w:color w:val="000000"/>
                              <w:sz w:val="20"/>
                              <w:szCs w:val="20"/>
                            </w:rPr>
                            <w:t>5</w:t>
                          </w:r>
                        </w:p>
                      </w:txbxContent>
                    </v:textbox>
                  </v:rect>
                  <v:rect id="Rectangle 104" o:spid="_x0000_s1133" style="position:absolute;left:5154;top:174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" filled="f" stroked="f">
                    <v:textbox style="mso-fit-shape-to-text:t" inset="0,0,0,0">
                      <w:txbxContent>
                        <w:p w14:paraId="2BF7B4BF" w14:textId="20F75050" w:rsidR="00C96373" w:rsidRDefault="00C96373">
                          <w:r>
                            <w:rPr>
                              <w:rFonts w:ascii="Arial" w:hAnsi="Arial" w:cs="Arial"/>
                              <w:color w:val="000000"/>
                              <w:sz w:val="20"/>
                              <w:szCs w:val="20"/>
                            </w:rPr>
                            <w:t>5</w:t>
                          </w:r>
                        </w:p>
                      </w:txbxContent>
                    </v:textbox>
                  </v:rect>
                  <v:rect id="Rectangle 105" o:spid="_x0000_s1134" style="position:absolute;left:5797;top:174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" filled="f" stroked="f">
                    <v:textbox style="mso-fit-shape-to-text:t" inset="0,0,0,0">
                      <w:txbxContent>
                        <w:p w14:paraId="259F759C" w14:textId="7960E1D1" w:rsidR="00C96373" w:rsidRDefault="00C96373">
                          <w:r>
                            <w:rPr>
                              <w:rFonts w:ascii="Arial" w:hAnsi="Arial" w:cs="Arial"/>
                              <w:color w:val="000000"/>
                              <w:sz w:val="20"/>
                              <w:szCs w:val="20"/>
                            </w:rPr>
                            <w:t>5</w:t>
                          </w:r>
                        </w:p>
                      </w:txbxContent>
                    </v:textbox>
                  </v:rect>
                  <v:rect id="Rectangle 106" o:spid="_x0000_s1135" style="position:absolute;left:6450;top:174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" filled="f" stroked="f">
                    <v:textbox style="mso-fit-shape-to-text:t" inset="0,0,0,0">
                      <w:txbxContent>
                        <w:p w14:paraId="49DBE76B" w14:textId="31C3F242" w:rsidR="00C96373" w:rsidRDefault="00C96373">
                          <w:r>
                            <w:rPr>
                              <w:rFonts w:ascii="Arial" w:hAnsi="Arial" w:cs="Arial"/>
                              <w:color w:val="000000"/>
                              <w:sz w:val="20"/>
                              <w:szCs w:val="20"/>
                            </w:rPr>
                            <w:t>6</w:t>
                          </w:r>
                        </w:p>
                      </w:txbxContent>
                    </v:textbox>
                  </v:rect>
                  <v:rect id="Rectangle 107" o:spid="_x0000_s1136" style="position:absolute;left:7031;top:174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" filled="f" stroked="f">
                    <v:textbox style="mso-fit-shape-to-text:t" inset="0,0,0,0">
                      <w:txbxContent>
                        <w:p w14:paraId="3447C5D2" w14:textId="3E95AE87" w:rsidR="00C96373" w:rsidRDefault="00C96373">
                          <w:r>
                            <w:rPr>
                              <w:rFonts w:ascii="Arial" w:hAnsi="Arial" w:cs="Arial"/>
                              <w:color w:val="000000"/>
                              <w:sz w:val="20"/>
                              <w:szCs w:val="20"/>
                            </w:rPr>
                            <w:t>1</w:t>
                          </w:r>
                        </w:p>
                      </w:txbxContent>
                    </v:textbox>
                  </v:rect>
                  <v:rect id="Rectangle 108" o:spid="_x0000_s1137" style="position:absolute;left:7572;top:174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" filled="f" stroked="f">
                    <v:textbox style="mso-fit-shape-to-text:t" inset="0,0,0,0">
                      <w:txbxContent>
                        <w:p w14:paraId="3538D8B0" w14:textId="404259F5" w:rsidR="00C96373" w:rsidRDefault="00C96373">
                          <w:r>
                            <w:rPr>
                              <w:rFonts w:ascii="Arial" w:hAnsi="Arial" w:cs="Arial"/>
                              <w:color w:val="000000"/>
                              <w:sz w:val="20"/>
                              <w:szCs w:val="20"/>
                            </w:rPr>
                            <w:t>2</w:t>
                          </w:r>
                        </w:p>
                      </w:txbxContent>
                    </v:textbox>
                  </v:rect>
                  <v:rect id="Rectangle 109" o:spid="_x0000_s1138" style="position:absolute;left:8123;top:174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" filled="f" stroked="f">
                    <v:textbox style="mso-fit-shape-to-text:t" inset="0,0,0,0">
                      <w:txbxContent>
                        <w:p w14:paraId="38DC1CF7" w14:textId="01CB9A92" w:rsidR="00C96373" w:rsidRDefault="00C96373">
                          <w:r>
                            <w:rPr>
                              <w:rFonts w:ascii="Arial" w:hAnsi="Arial" w:cs="Arial"/>
                              <w:color w:val="000000"/>
                              <w:sz w:val="20"/>
                              <w:szCs w:val="20"/>
                            </w:rPr>
                            <w:t>0</w:t>
                          </w:r>
                        </w:p>
                      </w:txbxContent>
                    </v:textbox>
                  </v:rect>
                  <v:rect id="Rectangle 110" o:spid="_x0000_s1139" style="position:absolute;left:8644;top:174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" filled="f" stroked="f">
                    <v:textbox style="mso-fit-shape-to-text:t" inset="0,0,0,0">
                      <w:txbxContent>
                        <w:p w14:paraId="12C40FAB" w14:textId="624D108A" w:rsidR="00C96373" w:rsidRDefault="00C96373">
                          <w:r>
                            <w:rPr>
                              <w:rFonts w:ascii="Arial" w:hAnsi="Arial" w:cs="Arial"/>
                              <w:color w:val="000000"/>
                              <w:sz w:val="20"/>
                              <w:szCs w:val="20"/>
                            </w:rPr>
                            <w:t>0</w:t>
                          </w:r>
                        </w:p>
                      </w:txbxContent>
                    </v:textbox>
                  </v:rect>
                  <v:rect id="Rectangle 111" o:spid="_x0000_s1140" style="position:absolute;left:9317;top:174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" filled="f" stroked="f">
                    <v:textbox style="mso-fit-shape-to-text:t" inset="0,0,0,0">
                      <w:txbxContent>
                        <w:p w14:paraId="4C2EB946" w14:textId="73FAB62F" w:rsidR="00C96373" w:rsidRDefault="00C96373">
                          <w:r>
                            <w:rPr>
                              <w:rFonts w:ascii="Arial" w:hAnsi="Arial" w:cs="Arial"/>
                              <w:color w:val="000000"/>
                              <w:sz w:val="20"/>
                              <w:szCs w:val="20"/>
                            </w:rPr>
                            <w:t>0</w:t>
                          </w:r>
                        </w:p>
                      </w:txbxContent>
                    </v:textbox>
                  </v:rect>
                  <v:rect id="Rectangle 112" o:spid="_x0000_s1141" style="position:absolute;left:9919;top:174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" filled="f" stroked="f">
                    <v:textbox style="mso-fit-shape-to-text:t" inset="0,0,0,0">
                      <w:txbxContent>
                        <w:p w14:paraId="20AB073B" w14:textId="56BE5E28" w:rsidR="00C96373" w:rsidRDefault="00C96373">
                          <w:r>
                            <w:rPr>
                              <w:rFonts w:ascii="Arial" w:hAnsi="Arial" w:cs="Arial"/>
                              <w:color w:val="000000"/>
                              <w:sz w:val="20"/>
                              <w:szCs w:val="20"/>
                            </w:rPr>
                            <w:t>0</w:t>
                          </w:r>
                        </w:p>
                      </w:txbxContent>
                    </v:textbox>
                  </v:rect>
                  <v:rect id="Rectangle 113" o:spid="_x0000_s1142" style="position:absolute;left:10399;top:1744;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" filled="f" stroked="f">
                    <v:textbox style="mso-fit-shape-to-text:t" inset="0,0,0,0">
                      <w:txbxContent>
                        <w:p w14:paraId="1D1EA4E1" w14:textId="074E0302" w:rsidR="00C96373" w:rsidRDefault="00C96373">
                          <w:r>
                            <w:rPr>
                              <w:rFonts w:ascii="Arial" w:hAnsi="Arial" w:cs="Arial"/>
                              <w:color w:val="000000"/>
                              <w:sz w:val="20"/>
                              <w:szCs w:val="20"/>
                            </w:rPr>
                            <w:t>36</w:t>
                          </w:r>
                        </w:p>
                      </w:txbxContent>
                    </v:textbox>
                  </v:rect>
                  <v:rect id="Rectangle 114" o:spid="_x0000_s1143" style="position:absolute;left:10950;top:1744;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" filled="f" stroked="f">
                    <v:textbox style="mso-fit-shape-to-text:t" inset="0,0,0,0">
                      <w:txbxContent>
                        <w:p w14:paraId="775DC554" w14:textId="4CED94C7" w:rsidR="00C96373" w:rsidRDefault="00C96373">
                          <w:r>
                            <w:rPr>
                              <w:rFonts w:ascii="Arial" w:hAnsi="Arial" w:cs="Arial"/>
                              <w:color w:val="000000"/>
                              <w:sz w:val="20"/>
                              <w:szCs w:val="20"/>
                            </w:rPr>
                            <w:t>36</w:t>
                          </w:r>
                        </w:p>
                      </w:txbxContent>
                    </v:textbox>
                  </v:rect>
                  <v:rect id="Rectangle 115" o:spid="_x0000_s1144" style="position:absolute;left:11450;top:1764;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" filled="f" stroked="f">
                    <v:textbox style="mso-fit-shape-to-text:t" inset="0,0,0,0">
                      <w:txbxContent>
                        <w:p w14:paraId="445AE16E" w14:textId="3B6E1082" w:rsidR="00C96373" w:rsidRDefault="00C96373">
                          <w:r>
                            <w:rPr>
                              <w:rFonts w:ascii="Times New Roman" w:hAnsi="Times New Roman" w:cs="Times New Roman"/>
                              <w:color w:val="000000"/>
                              <w:sz w:val="20"/>
                              <w:szCs w:val="20"/>
                            </w:rPr>
                            <w:t>4.50</w:t>
                          </w:r>
                        </w:p>
                      </w:txbxContent>
                    </v:textbox>
                  </v:rect>
                  <v:rect id="Rectangle 116" o:spid="_x0000_s1145" style="position:absolute;left:12001;top:1764;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" filled="f" stroked="f">
                    <v:textbox style="mso-fit-shape-to-text:t" inset="0,0,0,0">
                      <w:txbxContent>
                        <w:p w14:paraId="51052979" w14:textId="6FF4DB1E" w:rsidR="00C96373" w:rsidRDefault="00C96373">
                          <w:r>
                            <w:rPr>
                              <w:rFonts w:ascii="Times New Roman" w:hAnsi="Times New Roman" w:cs="Times New Roman"/>
                              <w:color w:val="000000"/>
                              <w:sz w:val="20"/>
                              <w:szCs w:val="20"/>
                            </w:rPr>
                            <w:t>4.36</w:t>
                          </w:r>
                        </w:p>
                      </w:txbxContent>
                    </v:textbox>
                  </v:rect>
                  <v:rect id="Rectangle 117" o:spid="_x0000_s1146" style="position:absolute;left:12726;top:1754;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" filled="f" stroked="f">
                    <v:textbox style="mso-fit-shape-to-text:t" inset="0,0,0,0">
                      <w:txbxContent>
                        <w:p w14:paraId="394DB1EA" w14:textId="574E1C86" w:rsidR="00C96373" w:rsidRDefault="00C96373">
                          <w:r>
                            <w:rPr>
                              <w:rFonts w:ascii="Times New Roman" w:hAnsi="Times New Roman" w:cs="Times New Roman"/>
                              <w:b/>
                              <w:bCs/>
                              <w:color w:val="000000"/>
                              <w:sz w:val="20"/>
                              <w:szCs w:val="20"/>
                            </w:rPr>
                            <w:t>4.43</w:t>
                          </w:r>
                        </w:p>
                      </w:txbxContent>
                    </v:textbox>
                  </v:rect>
                  <v:rect id="Rectangle 118" o:spid="_x0000_s1147" style="position:absolute;left:510;top:2060;width:645;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" filled="f" stroked="f">
                    <v:textbox style="mso-fit-shape-to-text:t" inset="0,0,0,0">
                      <w:txbxContent>
                        <w:p w14:paraId="64008441" w14:textId="57DD4C52" w:rsidR="00C96373" w:rsidRDefault="00C96373">
                          <w:proofErr w:type="spellStart"/>
                          <w:r>
                            <w:rPr>
                              <w:rFonts w:ascii="Arial" w:hAnsi="Arial" w:cs="Arial"/>
                              <w:color w:val="000000"/>
                              <w:sz w:val="20"/>
                              <w:szCs w:val="20"/>
                            </w:rPr>
                            <w:t>Англ</w:t>
                          </w:r>
                          <w:proofErr w:type="spellEnd"/>
                          <w:r>
                            <w:rPr>
                              <w:rFonts w:ascii="Arial" w:hAnsi="Arial" w:cs="Arial"/>
                              <w:color w:val="000000"/>
                              <w:sz w:val="20"/>
                              <w:szCs w:val="20"/>
                            </w:rPr>
                            <w:t>. ј.</w:t>
                          </w:r>
                        </w:p>
                      </w:txbxContent>
                    </v:textbox>
                  </v:rect>
                  <v:rect id="Rectangle 119" o:spid="_x0000_s1148" style="position:absolute;left:3102;top:2060;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" filled="f" stroked="f">
                    <v:textbox style="mso-fit-shape-to-text:t" inset="0,0,0,0">
                      <w:txbxContent>
                        <w:p w14:paraId="2EA6A65A" w14:textId="5FC1BD78" w:rsidR="00C96373" w:rsidRDefault="00C96373">
                          <w:r>
                            <w:rPr>
                              <w:rFonts w:ascii="Arial" w:hAnsi="Arial" w:cs="Arial"/>
                              <w:color w:val="000000"/>
                              <w:sz w:val="20"/>
                              <w:szCs w:val="20"/>
                            </w:rPr>
                            <w:t>25</w:t>
                          </w:r>
                        </w:p>
                      </w:txbxContent>
                    </v:textbox>
                  </v:rect>
                  <v:rect id="Rectangle 120" o:spid="_x0000_s1149" style="position:absolute;left:3745;top:2060;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" filled="f" stroked="f">
                    <v:textbox style="mso-fit-shape-to-text:t" inset="0,0,0,0">
                      <w:txbxContent>
                        <w:p w14:paraId="1B813FE4" w14:textId="389B9E91" w:rsidR="00C96373" w:rsidRDefault="00C96373">
                          <w:r>
                            <w:rPr>
                              <w:rFonts w:ascii="Arial" w:hAnsi="Arial" w:cs="Arial"/>
                              <w:color w:val="000000"/>
                              <w:sz w:val="20"/>
                              <w:szCs w:val="20"/>
                            </w:rPr>
                            <w:t>32</w:t>
                          </w:r>
                        </w:p>
                      </w:txbxContent>
                    </v:textbox>
                  </v:rect>
                  <v:rect id="Rectangle 121" o:spid="_x0000_s1150" style="position:absolute;left:4501;top:206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" filled="f" stroked="f">
                    <v:textbox style="mso-fit-shape-to-text:t" inset="0,0,0,0">
                      <w:txbxContent>
                        <w:p w14:paraId="3C4A656D" w14:textId="6B74F602" w:rsidR="00C96373" w:rsidRDefault="00C96373">
                          <w:r>
                            <w:rPr>
                              <w:rFonts w:ascii="Arial" w:hAnsi="Arial" w:cs="Arial"/>
                              <w:color w:val="000000"/>
                              <w:sz w:val="20"/>
                              <w:szCs w:val="20"/>
                            </w:rPr>
                            <w:t>4</w:t>
                          </w:r>
                        </w:p>
                      </w:txbxContent>
                    </v:textbox>
                  </v:rect>
                  <v:rect id="Rectangle 122" o:spid="_x0000_s1151" style="position:absolute;left:5154;top:206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" filled="f" stroked="f">
                    <v:textbox style="mso-fit-shape-to-text:t" inset="0,0,0,0">
                      <w:txbxContent>
                        <w:p w14:paraId="0F384BB3" w14:textId="1E1F3A87" w:rsidR="00C96373" w:rsidRDefault="00C96373">
                          <w:r>
                            <w:rPr>
                              <w:rFonts w:ascii="Arial" w:hAnsi="Arial" w:cs="Arial"/>
                              <w:color w:val="000000"/>
                              <w:sz w:val="20"/>
                              <w:szCs w:val="20"/>
                            </w:rPr>
                            <w:t>2</w:t>
                          </w:r>
                        </w:p>
                      </w:txbxContent>
                    </v:textbox>
                  </v:rect>
                  <v:rect id="Rectangle 123" o:spid="_x0000_s1152" style="position:absolute;left:5797;top:206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" filled="f" stroked="f">
                    <v:textbox style="mso-fit-shape-to-text:t" inset="0,0,0,0">
                      <w:txbxContent>
                        <w:p w14:paraId="3CCA9921" w14:textId="42C06B15" w:rsidR="00C96373" w:rsidRDefault="00C96373">
                          <w:r>
                            <w:rPr>
                              <w:rFonts w:ascii="Arial" w:hAnsi="Arial" w:cs="Arial"/>
                              <w:color w:val="000000"/>
                              <w:sz w:val="20"/>
                              <w:szCs w:val="20"/>
                            </w:rPr>
                            <w:t>6</w:t>
                          </w:r>
                        </w:p>
                      </w:txbxContent>
                    </v:textbox>
                  </v:rect>
                  <v:rect id="Rectangle 124" o:spid="_x0000_s1153" style="position:absolute;left:6450;top:206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" filled="f" stroked="f">
                    <v:textbox style="mso-fit-shape-to-text:t" inset="0,0,0,0">
                      <w:txbxContent>
                        <w:p w14:paraId="196318E4" w14:textId="49AA55CB" w:rsidR="00C96373" w:rsidRDefault="00C96373">
                          <w:r>
                            <w:rPr>
                              <w:rFonts w:ascii="Arial" w:hAnsi="Arial" w:cs="Arial"/>
                              <w:color w:val="000000"/>
                              <w:sz w:val="20"/>
                              <w:szCs w:val="20"/>
                            </w:rPr>
                            <w:t>0</w:t>
                          </w:r>
                        </w:p>
                      </w:txbxContent>
                    </v:textbox>
                  </v:rect>
                  <v:rect id="Rectangle 125" o:spid="_x0000_s1154" style="position:absolute;left:7031;top:206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" filled="f" stroked="f">
                    <v:textbox style="mso-fit-shape-to-text:t" inset="0,0,0,0">
                      <w:txbxContent>
                        <w:p w14:paraId="6F760787" w14:textId="56AFA2EA" w:rsidR="00C96373" w:rsidRDefault="00C96373">
                          <w:r>
                            <w:rPr>
                              <w:rFonts w:ascii="Arial" w:hAnsi="Arial" w:cs="Arial"/>
                              <w:color w:val="000000"/>
                              <w:sz w:val="20"/>
                              <w:szCs w:val="20"/>
                            </w:rPr>
                            <w:t>1</w:t>
                          </w:r>
                        </w:p>
                      </w:txbxContent>
                    </v:textbox>
                  </v:rect>
                  <v:rect id="Rectangle 126" o:spid="_x0000_s1155" style="position:absolute;left:7572;top:206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" filled="f" stroked="f">
                    <v:textbox style="mso-fit-shape-to-text:t" inset="0,0,0,0">
                      <w:txbxContent>
                        <w:p w14:paraId="0872C21D" w14:textId="41437659" w:rsidR="00C96373" w:rsidRDefault="00C96373">
                          <w:r>
                            <w:rPr>
                              <w:rFonts w:ascii="Arial" w:hAnsi="Arial" w:cs="Arial"/>
                              <w:color w:val="000000"/>
                              <w:sz w:val="20"/>
                              <w:szCs w:val="20"/>
                            </w:rPr>
                            <w:t>2</w:t>
                          </w:r>
                        </w:p>
                      </w:txbxContent>
                    </v:textbox>
                  </v:rect>
                  <v:rect id="Rectangle 127" o:spid="_x0000_s1156" style="position:absolute;left:8123;top:206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" filled="f" stroked="f">
                    <v:textbox style="mso-fit-shape-to-text:t" inset="0,0,0,0">
                      <w:txbxContent>
                        <w:p w14:paraId="4D67CD21" w14:textId="4865557D" w:rsidR="00C96373" w:rsidRDefault="00C96373">
                          <w:r>
                            <w:rPr>
                              <w:rFonts w:ascii="Arial" w:hAnsi="Arial" w:cs="Arial"/>
                              <w:color w:val="000000"/>
                              <w:sz w:val="20"/>
                              <w:szCs w:val="20"/>
                            </w:rPr>
                            <w:t>0</w:t>
                          </w:r>
                        </w:p>
                      </w:txbxContent>
                    </v:textbox>
                  </v:rect>
                  <v:rect id="Rectangle 128" o:spid="_x0000_s1157" style="position:absolute;left:8644;top:206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" filled="f" stroked="f">
                    <v:textbox style="mso-fit-shape-to-text:t" inset="0,0,0,0">
                      <w:txbxContent>
                        <w:p w14:paraId="3E03FA39" w14:textId="264004F4" w:rsidR="00C96373" w:rsidRDefault="00C96373">
                          <w:r>
                            <w:rPr>
                              <w:rFonts w:ascii="Arial" w:hAnsi="Arial" w:cs="Arial"/>
                              <w:color w:val="000000"/>
                              <w:sz w:val="20"/>
                              <w:szCs w:val="20"/>
                            </w:rPr>
                            <w:t>0</w:t>
                          </w:r>
                        </w:p>
                      </w:txbxContent>
                    </v:textbox>
                  </v:rect>
                  <v:rect id="Rectangle 129" o:spid="_x0000_s1158" style="position:absolute;left:9317;top:206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" filled="f" stroked="f">
                    <v:textbox style="mso-fit-shape-to-text:t" inset="0,0,0,0">
                      <w:txbxContent>
                        <w:p w14:paraId="41458939" w14:textId="378038AC" w:rsidR="00C96373" w:rsidRDefault="00C96373">
                          <w:r>
                            <w:rPr>
                              <w:rFonts w:ascii="Arial" w:hAnsi="Arial" w:cs="Arial"/>
                              <w:color w:val="000000"/>
                              <w:sz w:val="20"/>
                              <w:szCs w:val="20"/>
                            </w:rPr>
                            <w:t>0</w:t>
                          </w:r>
                        </w:p>
                      </w:txbxContent>
                    </v:textbox>
                  </v:rect>
                  <v:rect id="Rectangle 130" o:spid="_x0000_s1159" style="position:absolute;left:9919;top:206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" filled="f" stroked="f">
                    <v:textbox style="mso-fit-shape-to-text:t" inset="0,0,0,0">
                      <w:txbxContent>
                        <w:p w14:paraId="2221FF40" w14:textId="61025061" w:rsidR="00C96373" w:rsidRDefault="00C96373">
                          <w:r>
                            <w:rPr>
                              <w:rFonts w:ascii="Arial" w:hAnsi="Arial" w:cs="Arial"/>
                              <w:color w:val="000000"/>
                              <w:sz w:val="20"/>
                              <w:szCs w:val="20"/>
                            </w:rPr>
                            <w:t>0</w:t>
                          </w:r>
                        </w:p>
                      </w:txbxContent>
                    </v:textbox>
                  </v:rect>
                  <v:rect id="Rectangle 131" o:spid="_x0000_s1160" style="position:absolute;left:10399;top:2060;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" filled="f" stroked="f">
                    <v:textbox style="mso-fit-shape-to-text:t" inset="0,0,0,0">
                      <w:txbxContent>
                        <w:p w14:paraId="2F23B0DB" w14:textId="1CB915D6" w:rsidR="00C96373" w:rsidRDefault="00C96373">
                          <w:r>
                            <w:rPr>
                              <w:rFonts w:ascii="Arial" w:hAnsi="Arial" w:cs="Arial"/>
                              <w:color w:val="000000"/>
                              <w:sz w:val="20"/>
                              <w:szCs w:val="20"/>
                            </w:rPr>
                            <w:t>36</w:t>
                          </w:r>
                        </w:p>
                      </w:txbxContent>
                    </v:textbox>
                  </v:rect>
                  <v:rect id="Rectangle 132" o:spid="_x0000_s1161" style="position:absolute;left:10950;top:2060;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" filled="f" stroked="f">
                    <v:textbox style="mso-fit-shape-to-text:t" inset="0,0,0,0">
                      <w:txbxContent>
                        <w:p w14:paraId="7C47D86A" w14:textId="15B24C9C" w:rsidR="00C96373" w:rsidRDefault="00C96373">
                          <w:r>
                            <w:rPr>
                              <w:rFonts w:ascii="Arial" w:hAnsi="Arial" w:cs="Arial"/>
                              <w:color w:val="000000"/>
                              <w:sz w:val="20"/>
                              <w:szCs w:val="20"/>
                            </w:rPr>
                            <w:t>36</w:t>
                          </w:r>
                        </w:p>
                      </w:txbxContent>
                    </v:textbox>
                  </v:rect>
                  <v:rect id="Rectangle 133" o:spid="_x0000_s1162" style="position:absolute;left:11450;top:2080;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" filled="f" stroked="f">
                    <v:textbox style="mso-fit-shape-to-text:t" inset="0,0,0,0">
                      <w:txbxContent>
                        <w:p w14:paraId="68610C0A" w14:textId="5FD0D6F9" w:rsidR="00C96373" w:rsidRDefault="00C96373">
                          <w:r>
                            <w:rPr>
                              <w:rFonts w:ascii="Times New Roman" w:hAnsi="Times New Roman" w:cs="Times New Roman"/>
                              <w:color w:val="000000"/>
                              <w:sz w:val="20"/>
                              <w:szCs w:val="20"/>
                            </w:rPr>
                            <w:t>4.47</w:t>
                          </w:r>
                        </w:p>
                      </w:txbxContent>
                    </v:textbox>
                  </v:rect>
                  <v:rect id="Rectangle 134" o:spid="_x0000_s1163" style="position:absolute;left:12001;top:2080;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" filled="f" stroked="f">
                    <v:textbox style="mso-fit-shape-to-text:t" inset="0,0,0,0">
                      <w:txbxContent>
                        <w:p w14:paraId="7C01B68C" w14:textId="4C3CC50F" w:rsidR="00C96373" w:rsidRDefault="00C96373">
                          <w:r>
                            <w:rPr>
                              <w:rFonts w:ascii="Times New Roman" w:hAnsi="Times New Roman" w:cs="Times New Roman"/>
                              <w:color w:val="000000"/>
                              <w:sz w:val="20"/>
                              <w:szCs w:val="20"/>
                            </w:rPr>
                            <w:t>4.78</w:t>
                          </w:r>
                        </w:p>
                      </w:txbxContent>
                    </v:textbox>
                  </v:rect>
                  <v:rect id="Rectangle 135" o:spid="_x0000_s1164" style="position:absolute;left:12726;top:2070;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" filled="f" stroked="f">
                    <v:textbox style="mso-fit-shape-to-text:t" inset="0,0,0,0">
                      <w:txbxContent>
                        <w:p w14:paraId="6D527E15" w14:textId="55CE3079" w:rsidR="00C96373" w:rsidRDefault="00C96373">
                          <w:r>
                            <w:rPr>
                              <w:rFonts w:ascii="Times New Roman" w:hAnsi="Times New Roman" w:cs="Times New Roman"/>
                              <w:b/>
                              <w:bCs/>
                              <w:color w:val="000000"/>
                              <w:sz w:val="20"/>
                              <w:szCs w:val="20"/>
                            </w:rPr>
                            <w:t>4.63</w:t>
                          </w:r>
                        </w:p>
                      </w:txbxContent>
                    </v:textbox>
                  </v:rect>
                  <v:rect id="Rectangle 136" o:spid="_x0000_s1165" style="position:absolute;left:510;top:2376;width:1348;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" filled="f" stroked="f">
                    <v:textbox style="mso-fit-shape-to-text:t" inset="0,0,0,0">
                      <w:txbxContent>
                        <w:p w14:paraId="7FEA2027" w14:textId="23E31EBA" w:rsidR="00C96373" w:rsidRDefault="00C96373">
                          <w:proofErr w:type="spellStart"/>
                          <w:r>
                            <w:rPr>
                              <w:rFonts w:ascii="Arial" w:hAnsi="Arial" w:cs="Arial"/>
                              <w:color w:val="000000"/>
                              <w:sz w:val="20"/>
                              <w:szCs w:val="20"/>
                            </w:rPr>
                            <w:t>Германски</w:t>
                          </w:r>
                          <w:proofErr w:type="spellEnd"/>
                          <w:r>
                            <w:rPr>
                              <w:rFonts w:ascii="Arial" w:hAnsi="Arial" w:cs="Arial"/>
                              <w:color w:val="000000"/>
                              <w:sz w:val="20"/>
                              <w:szCs w:val="20"/>
                            </w:rPr>
                            <w:t xml:space="preserve"> </w:t>
                          </w:r>
                          <w:proofErr w:type="spellStart"/>
                          <w:r>
                            <w:rPr>
                              <w:rFonts w:ascii="Arial" w:hAnsi="Arial" w:cs="Arial"/>
                              <w:color w:val="000000"/>
                              <w:sz w:val="20"/>
                              <w:szCs w:val="20"/>
                            </w:rPr>
                            <w:t>јаз</w:t>
                          </w:r>
                          <w:proofErr w:type="spellEnd"/>
                          <w:r>
                            <w:rPr>
                              <w:rFonts w:ascii="Arial" w:hAnsi="Arial" w:cs="Arial"/>
                              <w:color w:val="000000"/>
                              <w:sz w:val="20"/>
                              <w:szCs w:val="20"/>
                            </w:rPr>
                            <w:t>.</w:t>
                          </w:r>
                        </w:p>
                      </w:txbxContent>
                    </v:textbox>
                  </v:rect>
                  <v:rect id="Rectangle 137" o:spid="_x0000_s1166" style="position:absolute;left:3102;top:2376;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" filled="f" stroked="f">
                    <v:textbox style="mso-fit-shape-to-text:t" inset="0,0,0,0">
                      <w:txbxContent>
                        <w:p w14:paraId="1D400FFC" w14:textId="560509C6" w:rsidR="00C96373" w:rsidRDefault="00C96373">
                          <w:r>
                            <w:rPr>
                              <w:rFonts w:ascii="Arial" w:hAnsi="Arial" w:cs="Arial"/>
                              <w:color w:val="000000"/>
                              <w:sz w:val="20"/>
                              <w:szCs w:val="20"/>
                            </w:rPr>
                            <w:t>24</w:t>
                          </w:r>
                        </w:p>
                      </w:txbxContent>
                    </v:textbox>
                  </v:rect>
                  <v:rect id="Rectangle 138" o:spid="_x0000_s1167" style="position:absolute;left:3745;top:2376;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" filled="f" stroked="f">
                    <v:textbox style="mso-fit-shape-to-text:t" inset="0,0,0,0">
                      <w:txbxContent>
                        <w:p w14:paraId="6F16F3F0" w14:textId="7D775B97" w:rsidR="00C96373" w:rsidRDefault="00C96373">
                          <w:r>
                            <w:rPr>
                              <w:rFonts w:ascii="Arial" w:hAnsi="Arial" w:cs="Arial"/>
                              <w:color w:val="000000"/>
                              <w:sz w:val="20"/>
                              <w:szCs w:val="20"/>
                            </w:rPr>
                            <w:t>25</w:t>
                          </w:r>
                        </w:p>
                      </w:txbxContent>
                    </v:textbox>
                  </v:rect>
                  <v:rect id="Rectangle 139" o:spid="_x0000_s1168" style="position:absolute;left:4501;top:2376;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" filled="f" stroked="f">
                    <v:textbox style="mso-fit-shape-to-text:t" inset="0,0,0,0">
                      <w:txbxContent>
                        <w:p w14:paraId="09863915" w14:textId="2836C23D" w:rsidR="00C96373" w:rsidRDefault="00C96373">
                          <w:r>
                            <w:rPr>
                              <w:rFonts w:ascii="Arial" w:hAnsi="Arial" w:cs="Arial"/>
                              <w:color w:val="000000"/>
                              <w:sz w:val="20"/>
                              <w:szCs w:val="20"/>
                            </w:rPr>
                            <w:t>6</w:t>
                          </w:r>
                        </w:p>
                      </w:txbxContent>
                    </v:textbox>
                  </v:rect>
                  <v:rect id="Rectangle 140" o:spid="_x0000_s1169" style="position:absolute;left:5154;top:2376;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" filled="f" stroked="f">
                    <v:textbox style="mso-fit-shape-to-text:t" inset="0,0,0,0">
                      <w:txbxContent>
                        <w:p w14:paraId="684DC6E1" w14:textId="7FF89C8F" w:rsidR="00C96373" w:rsidRDefault="00C96373">
                          <w:r>
                            <w:rPr>
                              <w:rFonts w:ascii="Arial" w:hAnsi="Arial" w:cs="Arial"/>
                              <w:color w:val="000000"/>
                              <w:sz w:val="20"/>
                              <w:szCs w:val="20"/>
                            </w:rPr>
                            <w:t>2</w:t>
                          </w:r>
                        </w:p>
                      </w:txbxContent>
                    </v:textbox>
                  </v:rect>
                  <v:rect id="Rectangle 141" o:spid="_x0000_s1170" style="position:absolute;left:5797;top:2376;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" filled="f" stroked="f">
                    <v:textbox style="mso-fit-shape-to-text:t" inset="0,0,0,0">
                      <w:txbxContent>
                        <w:p w14:paraId="05F46FE7" w14:textId="541F804D" w:rsidR="00C96373" w:rsidRDefault="00C96373">
                          <w:r>
                            <w:rPr>
                              <w:rFonts w:ascii="Arial" w:hAnsi="Arial" w:cs="Arial"/>
                              <w:color w:val="000000"/>
                              <w:sz w:val="20"/>
                              <w:szCs w:val="20"/>
                            </w:rPr>
                            <w:t>5</w:t>
                          </w:r>
                        </w:p>
                      </w:txbxContent>
                    </v:textbox>
                  </v:rect>
                  <v:rect id="Rectangle 142" o:spid="_x0000_s1171" style="position:absolute;left:6450;top:2376;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" filled="f" stroked="f">
                    <v:textbox style="mso-fit-shape-to-text:t" inset="0,0,0,0">
                      <w:txbxContent>
                        <w:p w14:paraId="2F78DA9E" w14:textId="665371E2" w:rsidR="00C96373" w:rsidRDefault="00C96373">
                          <w:r>
                            <w:rPr>
                              <w:rFonts w:ascii="Arial" w:hAnsi="Arial" w:cs="Arial"/>
                              <w:color w:val="000000"/>
                              <w:sz w:val="20"/>
                              <w:szCs w:val="20"/>
                            </w:rPr>
                            <w:t>7</w:t>
                          </w:r>
                        </w:p>
                      </w:txbxContent>
                    </v:textbox>
                  </v:rect>
                  <v:rect id="Rectangle 143" o:spid="_x0000_s1172" style="position:absolute;left:7031;top:2376;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" filled="f" stroked="f">
                    <v:textbox style="mso-fit-shape-to-text:t" inset="0,0,0,0">
                      <w:txbxContent>
                        <w:p w14:paraId="6CDDDA31" w14:textId="4CA45DAD" w:rsidR="00C96373" w:rsidRDefault="00C96373">
                          <w:r>
                            <w:rPr>
                              <w:rFonts w:ascii="Arial" w:hAnsi="Arial" w:cs="Arial"/>
                              <w:color w:val="000000"/>
                              <w:sz w:val="20"/>
                              <w:szCs w:val="20"/>
                            </w:rPr>
                            <w:t>1</w:t>
                          </w:r>
                        </w:p>
                      </w:txbxContent>
                    </v:textbox>
                  </v:rect>
                  <v:rect id="Rectangle 144" o:spid="_x0000_s1173" style="position:absolute;left:7572;top:2376;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" filled="f" stroked="f">
                    <v:textbox style="mso-fit-shape-to-text:t" inset="0,0,0,0">
                      <w:txbxContent>
                        <w:p w14:paraId="5B6DCDB8" w14:textId="5CBE8CE2" w:rsidR="00C96373" w:rsidRDefault="00C96373">
                          <w:r>
                            <w:rPr>
                              <w:rFonts w:ascii="Arial" w:hAnsi="Arial" w:cs="Arial"/>
                              <w:color w:val="000000"/>
                              <w:sz w:val="20"/>
                              <w:szCs w:val="20"/>
                            </w:rPr>
                            <w:t>2</w:t>
                          </w:r>
                        </w:p>
                      </w:txbxContent>
                    </v:textbox>
                  </v:rect>
                  <v:rect id="Rectangle 145" o:spid="_x0000_s1174" style="position:absolute;left:8123;top:2376;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" filled="f" stroked="f">
                    <v:textbox style="mso-fit-shape-to-text:t" inset="0,0,0,0">
                      <w:txbxContent>
                        <w:p w14:paraId="0950E1E0" w14:textId="2FB9909E" w:rsidR="00C96373" w:rsidRDefault="00C96373">
                          <w:r>
                            <w:rPr>
                              <w:rFonts w:ascii="Arial" w:hAnsi="Arial" w:cs="Arial"/>
                              <w:color w:val="000000"/>
                              <w:sz w:val="20"/>
                              <w:szCs w:val="20"/>
                            </w:rPr>
                            <w:t>0</w:t>
                          </w:r>
                        </w:p>
                      </w:txbxContent>
                    </v:textbox>
                  </v:rect>
                  <v:rect id="Rectangle 146" o:spid="_x0000_s1175" style="position:absolute;left:8644;top:2376;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" filled="f" stroked="f">
                    <v:textbox style="mso-fit-shape-to-text:t" inset="0,0,0,0">
                      <w:txbxContent>
                        <w:p w14:paraId="6DEA7524" w14:textId="3D627971" w:rsidR="00C96373" w:rsidRDefault="00C96373">
                          <w:r>
                            <w:rPr>
                              <w:rFonts w:ascii="Arial" w:hAnsi="Arial" w:cs="Arial"/>
                              <w:color w:val="000000"/>
                              <w:sz w:val="20"/>
                              <w:szCs w:val="20"/>
                            </w:rPr>
                            <w:t>0</w:t>
                          </w:r>
                        </w:p>
                      </w:txbxContent>
                    </v:textbox>
                  </v:rect>
                  <v:rect id="Rectangle 147" o:spid="_x0000_s1176" style="position:absolute;left:9317;top:2376;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" filled="f" stroked="f">
                    <v:textbox style="mso-fit-shape-to-text:t" inset="0,0,0,0">
                      <w:txbxContent>
                        <w:p w14:paraId="06051B67" w14:textId="1993B244" w:rsidR="00C96373" w:rsidRDefault="00C96373">
                          <w:r>
                            <w:rPr>
                              <w:rFonts w:ascii="Arial" w:hAnsi="Arial" w:cs="Arial"/>
                              <w:color w:val="000000"/>
                              <w:sz w:val="20"/>
                              <w:szCs w:val="20"/>
                            </w:rPr>
                            <w:t>0</w:t>
                          </w:r>
                        </w:p>
                      </w:txbxContent>
                    </v:textbox>
                  </v:rect>
                  <v:rect id="Rectangle 148" o:spid="_x0000_s1177" style="position:absolute;left:9919;top:2376;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" filled="f" stroked="f">
                    <v:textbox style="mso-fit-shape-to-text:t" inset="0,0,0,0">
                      <w:txbxContent>
                        <w:p w14:paraId="0297478C" w14:textId="0108D9A8" w:rsidR="00C96373" w:rsidRDefault="00C96373">
                          <w:r>
                            <w:rPr>
                              <w:rFonts w:ascii="Arial" w:hAnsi="Arial" w:cs="Arial"/>
                              <w:color w:val="000000"/>
                              <w:sz w:val="20"/>
                              <w:szCs w:val="20"/>
                            </w:rPr>
                            <w:t>0</w:t>
                          </w:r>
                        </w:p>
                      </w:txbxContent>
                    </v:textbox>
                  </v:rect>
                  <v:rect id="Rectangle 149" o:spid="_x0000_s1178" style="position:absolute;left:10399;top:2376;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" filled="f" stroked="f">
                    <v:textbox style="mso-fit-shape-to-text:t" inset="0,0,0,0">
                      <w:txbxContent>
                        <w:p w14:paraId="059DCCC0" w14:textId="51889BFB" w:rsidR="00C96373" w:rsidRDefault="00C96373">
                          <w:r>
                            <w:rPr>
                              <w:rFonts w:ascii="Arial" w:hAnsi="Arial" w:cs="Arial"/>
                              <w:color w:val="000000"/>
                              <w:sz w:val="20"/>
                              <w:szCs w:val="20"/>
                            </w:rPr>
                            <w:t>36</w:t>
                          </w:r>
                        </w:p>
                      </w:txbxContent>
                    </v:textbox>
                  </v:rect>
                  <v:rect id="Rectangle 150" o:spid="_x0000_s1179" style="position:absolute;left:10950;top:2376;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" filled="f" stroked="f">
                    <v:textbox style="mso-fit-shape-to-text:t" inset="0,0,0,0">
                      <w:txbxContent>
                        <w:p w14:paraId="46B5C176" w14:textId="1561B2E1" w:rsidR="00C96373" w:rsidRDefault="00C96373">
                          <w:r>
                            <w:rPr>
                              <w:rFonts w:ascii="Arial" w:hAnsi="Arial" w:cs="Arial"/>
                              <w:color w:val="000000"/>
                              <w:sz w:val="20"/>
                              <w:szCs w:val="20"/>
                            </w:rPr>
                            <w:t>36</w:t>
                          </w:r>
                        </w:p>
                      </w:txbxContent>
                    </v:textbox>
                  </v:rect>
                  <v:rect id="Rectangle 151" o:spid="_x0000_s1180" style="position:absolute;left:11450;top:2396;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" filled="f" stroked="f">
                    <v:textbox style="mso-fit-shape-to-text:t" inset="0,0,0,0">
                      <w:txbxContent>
                        <w:p w14:paraId="774AE161" w14:textId="73029530" w:rsidR="00C96373" w:rsidRDefault="00C96373">
                          <w:r>
                            <w:rPr>
                              <w:rFonts w:ascii="Times New Roman" w:hAnsi="Times New Roman" w:cs="Times New Roman"/>
                              <w:color w:val="000000"/>
                              <w:sz w:val="20"/>
                              <w:szCs w:val="20"/>
                            </w:rPr>
                            <w:t>4.47</w:t>
                          </w:r>
                        </w:p>
                      </w:txbxContent>
                    </v:textbox>
                  </v:rect>
                  <v:rect id="Rectangle 152" o:spid="_x0000_s1181" style="position:absolute;left:12001;top:2396;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" filled="f" stroked="f">
                    <v:textbox style="mso-fit-shape-to-text:t" inset="0,0,0,0">
                      <w:txbxContent>
                        <w:p w14:paraId="4FFA375C" w14:textId="49709A2E" w:rsidR="00C96373" w:rsidRDefault="00C96373">
                          <w:r>
                            <w:rPr>
                              <w:rFonts w:ascii="Times New Roman" w:hAnsi="Times New Roman" w:cs="Times New Roman"/>
                              <w:color w:val="000000"/>
                              <w:sz w:val="20"/>
                              <w:szCs w:val="20"/>
                            </w:rPr>
                            <w:t>4.39</w:t>
                          </w:r>
                        </w:p>
                      </w:txbxContent>
                    </v:textbox>
                  </v:rect>
                  <v:rect id="Rectangle 153" o:spid="_x0000_s1182" style="position:absolute;left:12726;top:2386;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" filled="f" stroked="f">
                    <v:textbox style="mso-fit-shape-to-text:t" inset="0,0,0,0">
                      <w:txbxContent>
                        <w:p w14:paraId="44601142" w14:textId="57E77DD6" w:rsidR="00C96373" w:rsidRDefault="00C96373">
                          <w:r>
                            <w:rPr>
                              <w:rFonts w:ascii="Times New Roman" w:hAnsi="Times New Roman" w:cs="Times New Roman"/>
                              <w:b/>
                              <w:bCs/>
                              <w:color w:val="000000"/>
                              <w:sz w:val="20"/>
                              <w:szCs w:val="20"/>
                            </w:rPr>
                            <w:t>4.43</w:t>
                          </w:r>
                        </w:p>
                      </w:txbxContent>
                    </v:textbox>
                  </v:rect>
                  <v:rect id="Rectangle 154" o:spid="_x0000_s1183" style="position:absolute;left:510;top:2692;width:99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" filled="f" stroked="f">
                    <v:textbox style="mso-fit-shape-to-text:t" inset="0,0,0,0">
                      <w:txbxContent>
                        <w:p w14:paraId="2FB77D58" w14:textId="3D714A3E" w:rsidR="00C96373" w:rsidRDefault="00C96373">
                          <w:proofErr w:type="spellStart"/>
                          <w:r>
                            <w:rPr>
                              <w:rFonts w:ascii="Arial" w:hAnsi="Arial" w:cs="Arial"/>
                              <w:color w:val="000000"/>
                              <w:sz w:val="20"/>
                              <w:szCs w:val="20"/>
                            </w:rPr>
                            <w:t>Ликовно</w:t>
                          </w:r>
                          <w:proofErr w:type="spellEnd"/>
                          <w:r>
                            <w:rPr>
                              <w:rFonts w:ascii="Arial" w:hAnsi="Arial" w:cs="Arial"/>
                              <w:color w:val="000000"/>
                              <w:sz w:val="20"/>
                              <w:szCs w:val="20"/>
                            </w:rPr>
                            <w:t xml:space="preserve"> о.</w:t>
                          </w:r>
                        </w:p>
                      </w:txbxContent>
                    </v:textbox>
                  </v:rect>
                  <v:rect id="Rectangle 155" o:spid="_x0000_s1184" style="position:absolute;left:3102;top:2692;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" filled="f" stroked="f">
                    <v:textbox style="mso-fit-shape-to-text:t" inset="0,0,0,0">
                      <w:txbxContent>
                        <w:p w14:paraId="4F7D7DB7" w14:textId="5CB334F8" w:rsidR="00C96373" w:rsidRDefault="00C96373">
                          <w:r>
                            <w:rPr>
                              <w:rFonts w:ascii="Arial" w:hAnsi="Arial" w:cs="Arial"/>
                              <w:color w:val="000000"/>
                              <w:sz w:val="20"/>
                              <w:szCs w:val="20"/>
                            </w:rPr>
                            <w:t>24</w:t>
                          </w:r>
                        </w:p>
                      </w:txbxContent>
                    </v:textbox>
                  </v:rect>
                  <v:rect id="Rectangle 156" o:spid="_x0000_s1185" style="position:absolute;left:3745;top:2692;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" filled="f" stroked="f">
                    <v:textbox style="mso-fit-shape-to-text:t" inset="0,0,0,0">
                      <w:txbxContent>
                        <w:p w14:paraId="7B9A025B" w14:textId="16F97773" w:rsidR="00C96373" w:rsidRDefault="00C96373">
                          <w:r>
                            <w:rPr>
                              <w:rFonts w:ascii="Arial" w:hAnsi="Arial" w:cs="Arial"/>
                              <w:color w:val="000000"/>
                              <w:sz w:val="20"/>
                              <w:szCs w:val="20"/>
                            </w:rPr>
                            <w:t>33</w:t>
                          </w:r>
                        </w:p>
                      </w:txbxContent>
                    </v:textbox>
                  </v:rect>
                  <v:rect id="Rectangle 157" o:spid="_x0000_s1186" style="position:absolute;left:4388;top:2692;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" filled="f" stroked="f">
                    <v:textbox style="mso-fit-shape-to-text:t" inset="0,0,0,0">
                      <w:txbxContent>
                        <w:p w14:paraId="0F45FA2A" w14:textId="2A7B5E39" w:rsidR="00C96373" w:rsidRDefault="00C96373">
                          <w:r>
                            <w:rPr>
                              <w:rFonts w:ascii="Arial" w:hAnsi="Arial" w:cs="Arial"/>
                              <w:color w:val="000000"/>
                              <w:sz w:val="20"/>
                              <w:szCs w:val="20"/>
                            </w:rPr>
                            <w:t>10</w:t>
                          </w:r>
                        </w:p>
                      </w:txbxContent>
                    </v:textbox>
                  </v:rect>
                  <v:rect id="Rectangle 158" o:spid="_x0000_s1187" style="position:absolute;left:5154;top:2692;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" filled="f" stroked="f">
                    <v:textbox style="mso-fit-shape-to-text:t" inset="0,0,0,0">
                      <w:txbxContent>
                        <w:p w14:paraId="0822C17B" w14:textId="0ABD1551" w:rsidR="00C96373" w:rsidRDefault="00C96373">
                          <w:r>
                            <w:rPr>
                              <w:rFonts w:ascii="Arial" w:hAnsi="Arial" w:cs="Arial"/>
                              <w:color w:val="000000"/>
                              <w:sz w:val="20"/>
                              <w:szCs w:val="20"/>
                            </w:rPr>
                            <w:t>3</w:t>
                          </w:r>
                        </w:p>
                      </w:txbxContent>
                    </v:textbox>
                  </v:rect>
                  <v:rect id="Rectangle 159" o:spid="_x0000_s1188" style="position:absolute;left:5797;top:2692;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" filled="f" stroked="f">
                    <v:textbox style="mso-fit-shape-to-text:t" inset="0,0,0,0">
                      <w:txbxContent>
                        <w:p w14:paraId="57C83910" w14:textId="450D0F82" w:rsidR="00C96373" w:rsidRDefault="00C96373">
                          <w:r>
                            <w:rPr>
                              <w:rFonts w:ascii="Arial" w:hAnsi="Arial" w:cs="Arial"/>
                              <w:color w:val="000000"/>
                              <w:sz w:val="20"/>
                              <w:szCs w:val="20"/>
                            </w:rPr>
                            <w:t>2</w:t>
                          </w:r>
                        </w:p>
                      </w:txbxContent>
                    </v:textbox>
                  </v:rect>
                  <v:rect id="Rectangle 160" o:spid="_x0000_s1189" style="position:absolute;left:6450;top:2692;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" filled="f" stroked="f">
                    <v:textbox style="mso-fit-shape-to-text:t" inset="0,0,0,0">
                      <w:txbxContent>
                        <w:p w14:paraId="01255943" w14:textId="2F1CB028" w:rsidR="00C96373" w:rsidRDefault="00C96373">
                          <w:r>
                            <w:rPr>
                              <w:rFonts w:ascii="Arial" w:hAnsi="Arial" w:cs="Arial"/>
                              <w:color w:val="000000"/>
                              <w:sz w:val="20"/>
                              <w:szCs w:val="20"/>
                            </w:rPr>
                            <w:t>0</w:t>
                          </w:r>
                        </w:p>
                      </w:txbxContent>
                    </v:textbox>
                  </v:rect>
                  <v:rect id="Rectangle 161" o:spid="_x0000_s1190" style="position:absolute;left:7031;top:2692;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" filled="f" stroked="f">
                    <v:textbox style="mso-fit-shape-to-text:t" inset="0,0,0,0">
                      <w:txbxContent>
                        <w:p w14:paraId="1015D7CB" w14:textId="39C9015D" w:rsidR="00C96373" w:rsidRDefault="00C96373">
                          <w:r>
                            <w:rPr>
                              <w:rFonts w:ascii="Arial" w:hAnsi="Arial" w:cs="Arial"/>
                              <w:color w:val="000000"/>
                              <w:sz w:val="20"/>
                              <w:szCs w:val="20"/>
                            </w:rPr>
                            <w:t>0</w:t>
                          </w:r>
                        </w:p>
                      </w:txbxContent>
                    </v:textbox>
                  </v:rect>
                  <v:rect id="Rectangle 162" o:spid="_x0000_s1191" style="position:absolute;left:7572;top:2692;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" filled="f" stroked="f">
                    <v:textbox style="mso-fit-shape-to-text:t" inset="0,0,0,0">
                      <w:txbxContent>
                        <w:p w14:paraId="511435E5" w14:textId="182E827D" w:rsidR="00C96373" w:rsidRDefault="00C96373">
                          <w:r>
                            <w:rPr>
                              <w:rFonts w:ascii="Arial" w:hAnsi="Arial" w:cs="Arial"/>
                              <w:color w:val="000000"/>
                              <w:sz w:val="20"/>
                              <w:szCs w:val="20"/>
                            </w:rPr>
                            <w:t>0</w:t>
                          </w:r>
                        </w:p>
                      </w:txbxContent>
                    </v:textbox>
                  </v:rect>
                  <v:rect id="Rectangle 163" o:spid="_x0000_s1192" style="position:absolute;left:8123;top:2692;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" filled="f" stroked="f">
                    <v:textbox style="mso-fit-shape-to-text:t" inset="0,0,0,0">
                      <w:txbxContent>
                        <w:p w14:paraId="4C1B3F5A" w14:textId="150359CA" w:rsidR="00C96373" w:rsidRDefault="00C96373">
                          <w:r>
                            <w:rPr>
                              <w:rFonts w:ascii="Arial" w:hAnsi="Arial" w:cs="Arial"/>
                              <w:color w:val="000000"/>
                              <w:sz w:val="20"/>
                              <w:szCs w:val="20"/>
                            </w:rPr>
                            <w:t>0</w:t>
                          </w:r>
                        </w:p>
                      </w:txbxContent>
                    </v:textbox>
                  </v:rect>
                  <v:rect id="Rectangle 164" o:spid="_x0000_s1193" style="position:absolute;left:8644;top:2692;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" filled="f" stroked="f">
                    <v:textbox style="mso-fit-shape-to-text:t" inset="0,0,0,0">
                      <w:txbxContent>
                        <w:p w14:paraId="3AC3CF8B" w14:textId="21A0980C" w:rsidR="00C96373" w:rsidRDefault="00C96373">
                          <w:r>
                            <w:rPr>
                              <w:rFonts w:ascii="Arial" w:hAnsi="Arial" w:cs="Arial"/>
                              <w:color w:val="000000"/>
                              <w:sz w:val="20"/>
                              <w:szCs w:val="20"/>
                            </w:rPr>
                            <w:t>0</w:t>
                          </w:r>
                        </w:p>
                      </w:txbxContent>
                    </v:textbox>
                  </v:rect>
                  <v:rect id="Rectangle 165" o:spid="_x0000_s1194" style="position:absolute;left:9317;top:2692;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" filled="f" stroked="f">
                    <v:textbox style="mso-fit-shape-to-text:t" inset="0,0,0,0">
                      <w:txbxContent>
                        <w:p w14:paraId="5DA3A31C" w14:textId="2DC45C8C" w:rsidR="00C96373" w:rsidRDefault="00C96373">
                          <w:r>
                            <w:rPr>
                              <w:rFonts w:ascii="Arial" w:hAnsi="Arial" w:cs="Arial"/>
                              <w:color w:val="000000"/>
                              <w:sz w:val="20"/>
                              <w:szCs w:val="20"/>
                            </w:rPr>
                            <w:t>0</w:t>
                          </w:r>
                        </w:p>
                      </w:txbxContent>
                    </v:textbox>
                  </v:rect>
                  <v:rect id="Rectangle 166" o:spid="_x0000_s1195" style="position:absolute;left:9919;top:2692;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" filled="f" stroked="f">
                    <v:textbox style="mso-fit-shape-to-text:t" inset="0,0,0,0">
                      <w:txbxContent>
                        <w:p w14:paraId="19F18583" w14:textId="1B92CD69" w:rsidR="00C96373" w:rsidRDefault="00C96373">
                          <w:r>
                            <w:rPr>
                              <w:rFonts w:ascii="Arial" w:hAnsi="Arial" w:cs="Arial"/>
                              <w:color w:val="000000"/>
                              <w:sz w:val="20"/>
                              <w:szCs w:val="20"/>
                            </w:rPr>
                            <w:t>0</w:t>
                          </w:r>
                        </w:p>
                      </w:txbxContent>
                    </v:textbox>
                  </v:rect>
                  <v:rect id="Rectangle 167" o:spid="_x0000_s1196" style="position:absolute;left:10399;top:2692;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" filled="f" stroked="f">
                    <v:textbox style="mso-fit-shape-to-text:t" inset="0,0,0,0">
                      <w:txbxContent>
                        <w:p w14:paraId="1C146416" w14:textId="727FC1C7" w:rsidR="00C96373" w:rsidRDefault="00C96373">
                          <w:r>
                            <w:rPr>
                              <w:rFonts w:ascii="Arial" w:hAnsi="Arial" w:cs="Arial"/>
                              <w:color w:val="000000"/>
                              <w:sz w:val="20"/>
                              <w:szCs w:val="20"/>
                            </w:rPr>
                            <w:t>36</w:t>
                          </w:r>
                        </w:p>
                      </w:txbxContent>
                    </v:textbox>
                  </v:rect>
                  <v:rect id="Rectangle 168" o:spid="_x0000_s1197" style="position:absolute;left:10950;top:2692;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" filled="f" stroked="f">
                    <v:textbox style="mso-fit-shape-to-text:t" inset="0,0,0,0">
                      <w:txbxContent>
                        <w:p w14:paraId="409DC0E5" w14:textId="41966DFF" w:rsidR="00C96373" w:rsidRDefault="00C96373">
                          <w:r>
                            <w:rPr>
                              <w:rFonts w:ascii="Arial" w:hAnsi="Arial" w:cs="Arial"/>
                              <w:color w:val="000000"/>
                              <w:sz w:val="20"/>
                              <w:szCs w:val="20"/>
                            </w:rPr>
                            <w:t>36</w:t>
                          </w:r>
                        </w:p>
                      </w:txbxContent>
                    </v:textbox>
                  </v:rect>
                  <v:rect id="Rectangle 169" o:spid="_x0000_s1198" style="position:absolute;left:11450;top:2712;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" filled="f" stroked="f">
                    <v:textbox style="mso-fit-shape-to-text:t" inset="0,0,0,0">
                      <w:txbxContent>
                        <w:p w14:paraId="50D2966A" w14:textId="54E7D78A" w:rsidR="00C96373" w:rsidRDefault="00C96373">
                          <w:r>
                            <w:rPr>
                              <w:rFonts w:ascii="Times New Roman" w:hAnsi="Times New Roman" w:cs="Times New Roman"/>
                              <w:color w:val="000000"/>
                              <w:sz w:val="20"/>
                              <w:szCs w:val="20"/>
                            </w:rPr>
                            <w:t>4.61</w:t>
                          </w:r>
                        </w:p>
                      </w:txbxContent>
                    </v:textbox>
                  </v:rect>
                  <v:rect id="Rectangle 170" o:spid="_x0000_s1199" style="position:absolute;left:12001;top:2712;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" filled="f" stroked="f">
                    <v:textbox style="mso-fit-shape-to-text:t" inset="0,0,0,0">
                      <w:txbxContent>
                        <w:p w14:paraId="775DB5BD" w14:textId="35CA0904" w:rsidR="00C96373" w:rsidRDefault="00C96373">
                          <w:r>
                            <w:rPr>
                              <w:rFonts w:ascii="Times New Roman" w:hAnsi="Times New Roman" w:cs="Times New Roman"/>
                              <w:color w:val="000000"/>
                              <w:sz w:val="20"/>
                              <w:szCs w:val="20"/>
                            </w:rPr>
                            <w:t>4.92</w:t>
                          </w:r>
                        </w:p>
                      </w:txbxContent>
                    </v:textbox>
                  </v:rect>
                  <v:rect id="Rectangle 171" o:spid="_x0000_s1200" style="position:absolute;left:12726;top:2702;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" filled="f" stroked="f">
                    <v:textbox style="mso-fit-shape-to-text:t" inset="0,0,0,0">
                      <w:txbxContent>
                        <w:p w14:paraId="5E95305A" w14:textId="46D45B91" w:rsidR="00C96373" w:rsidRDefault="00C96373">
                          <w:r>
                            <w:rPr>
                              <w:rFonts w:ascii="Times New Roman" w:hAnsi="Times New Roman" w:cs="Times New Roman"/>
                              <w:b/>
                              <w:bCs/>
                              <w:color w:val="000000"/>
                              <w:sz w:val="20"/>
                              <w:szCs w:val="20"/>
                            </w:rPr>
                            <w:t>4.76</w:t>
                          </w:r>
                        </w:p>
                      </w:txbxContent>
                    </v:textbox>
                  </v:rect>
                  <v:rect id="Rectangle 172" o:spid="_x0000_s1201" style="position:absolute;left:510;top:3008;width:996;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" filled="f" stroked="f">
                    <v:textbox style="mso-fit-shape-to-text:t" inset="0,0,0,0">
                      <w:txbxContent>
                        <w:p w14:paraId="1DB597FC" w14:textId="7DEE94B7" w:rsidR="00C96373" w:rsidRDefault="00C96373">
                          <w:proofErr w:type="spellStart"/>
                          <w:r>
                            <w:rPr>
                              <w:rFonts w:ascii="Arial" w:hAnsi="Arial" w:cs="Arial"/>
                              <w:color w:val="000000"/>
                              <w:sz w:val="20"/>
                              <w:szCs w:val="20"/>
                            </w:rPr>
                            <w:t>Музичко</w:t>
                          </w:r>
                          <w:proofErr w:type="spellEnd"/>
                          <w:r>
                            <w:rPr>
                              <w:rFonts w:ascii="Arial" w:hAnsi="Arial" w:cs="Arial"/>
                              <w:color w:val="000000"/>
                              <w:sz w:val="20"/>
                              <w:szCs w:val="20"/>
                            </w:rPr>
                            <w:t xml:space="preserve"> о.</w:t>
                          </w:r>
                        </w:p>
                      </w:txbxContent>
                    </v:textbox>
                  </v:rect>
                  <v:rect id="Rectangle 173" o:spid="_x0000_s1202" style="position:absolute;left:3102;top:3008;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" filled="f" stroked="f">
                    <v:textbox style="mso-fit-shape-to-text:t" inset="0,0,0,0">
                      <w:txbxContent>
                        <w:p w14:paraId="1F45AC9E" w14:textId="0B930859" w:rsidR="00C96373" w:rsidRDefault="00C96373">
                          <w:r>
                            <w:rPr>
                              <w:rFonts w:ascii="Arial" w:hAnsi="Arial" w:cs="Arial"/>
                              <w:color w:val="000000"/>
                              <w:sz w:val="20"/>
                              <w:szCs w:val="20"/>
                            </w:rPr>
                            <w:t>36</w:t>
                          </w:r>
                        </w:p>
                      </w:txbxContent>
                    </v:textbox>
                  </v:rect>
                  <v:rect id="Rectangle 174" o:spid="_x0000_s1203" style="position:absolute;left:3745;top:3008;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" filled="f" stroked="f">
                    <v:textbox style="mso-fit-shape-to-text:t" inset="0,0,0,0">
                      <w:txbxContent>
                        <w:p w14:paraId="41B07066" w14:textId="6FB23CEE" w:rsidR="00C96373" w:rsidRDefault="00C96373">
                          <w:r>
                            <w:rPr>
                              <w:rFonts w:ascii="Arial" w:hAnsi="Arial" w:cs="Arial"/>
                              <w:color w:val="000000"/>
                              <w:sz w:val="20"/>
                              <w:szCs w:val="20"/>
                            </w:rPr>
                            <w:t>36</w:t>
                          </w:r>
                        </w:p>
                      </w:txbxContent>
                    </v:textbox>
                  </v:rect>
                  <v:rect id="Rectangle 175" o:spid="_x0000_s1204" style="position:absolute;left:4501;top:300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" filled="f" stroked="f">
                    <v:textbox style="mso-fit-shape-to-text:t" inset="0,0,0,0">
                      <w:txbxContent>
                        <w:p w14:paraId="5519C54C" w14:textId="4AAEC51A" w:rsidR="00C96373" w:rsidRDefault="00C96373">
                          <w:r>
                            <w:rPr>
                              <w:rFonts w:ascii="Arial" w:hAnsi="Arial" w:cs="Arial"/>
                              <w:color w:val="000000"/>
                              <w:sz w:val="20"/>
                              <w:szCs w:val="20"/>
                            </w:rPr>
                            <w:t>0</w:t>
                          </w:r>
                        </w:p>
                      </w:txbxContent>
                    </v:textbox>
                  </v:rect>
                  <v:rect id="Rectangle 176" o:spid="_x0000_s1205" style="position:absolute;left:5154;top:300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" filled="f" stroked="f">
                    <v:textbox style="mso-fit-shape-to-text:t" inset="0,0,0,0">
                      <w:txbxContent>
                        <w:p w14:paraId="60615A87" w14:textId="5ACAF5D0" w:rsidR="00C96373" w:rsidRDefault="00C96373">
                          <w:r>
                            <w:rPr>
                              <w:rFonts w:ascii="Arial" w:hAnsi="Arial" w:cs="Arial"/>
                              <w:color w:val="000000"/>
                              <w:sz w:val="20"/>
                              <w:szCs w:val="20"/>
                            </w:rPr>
                            <w:t>0</w:t>
                          </w:r>
                        </w:p>
                      </w:txbxContent>
                    </v:textbox>
                  </v:rect>
                  <v:rect id="Rectangle 177" o:spid="_x0000_s1206" style="position:absolute;left:5797;top:300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" filled="f" stroked="f">
                    <v:textbox style="mso-fit-shape-to-text:t" inset="0,0,0,0">
                      <w:txbxContent>
                        <w:p w14:paraId="0B5A1DF5" w14:textId="16535443" w:rsidR="00C96373" w:rsidRDefault="00C96373">
                          <w:r>
                            <w:rPr>
                              <w:rFonts w:ascii="Arial" w:hAnsi="Arial" w:cs="Arial"/>
                              <w:color w:val="000000"/>
                              <w:sz w:val="20"/>
                              <w:szCs w:val="20"/>
                            </w:rPr>
                            <w:t>0</w:t>
                          </w:r>
                        </w:p>
                      </w:txbxContent>
                    </v:textbox>
                  </v:rect>
                  <v:rect id="Rectangle 178" o:spid="_x0000_s1207" style="position:absolute;left:6450;top:300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" filled="f" stroked="f">
                    <v:textbox style="mso-fit-shape-to-text:t" inset="0,0,0,0">
                      <w:txbxContent>
                        <w:p w14:paraId="198083BF" w14:textId="2064A3AC" w:rsidR="00C96373" w:rsidRDefault="00C96373">
                          <w:r>
                            <w:rPr>
                              <w:rFonts w:ascii="Arial" w:hAnsi="Arial" w:cs="Arial"/>
                              <w:color w:val="000000"/>
                              <w:sz w:val="20"/>
                              <w:szCs w:val="20"/>
                            </w:rPr>
                            <w:t>0</w:t>
                          </w:r>
                        </w:p>
                      </w:txbxContent>
                    </v:textbox>
                  </v:rect>
                  <v:rect id="Rectangle 179" o:spid="_x0000_s1208" style="position:absolute;left:7031;top:300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" filled="f" stroked="f">
                    <v:textbox style="mso-fit-shape-to-text:t" inset="0,0,0,0">
                      <w:txbxContent>
                        <w:p w14:paraId="10A35C38" w14:textId="002B2BBA" w:rsidR="00C96373" w:rsidRDefault="00C96373">
                          <w:r>
                            <w:rPr>
                              <w:rFonts w:ascii="Arial" w:hAnsi="Arial" w:cs="Arial"/>
                              <w:color w:val="000000"/>
                              <w:sz w:val="20"/>
                              <w:szCs w:val="20"/>
                            </w:rPr>
                            <w:t>0</w:t>
                          </w:r>
                        </w:p>
                      </w:txbxContent>
                    </v:textbox>
                  </v:rect>
                  <v:rect id="Rectangle 180" o:spid="_x0000_s1209" style="position:absolute;left:7572;top:300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" filled="f" stroked="f">
                    <v:textbox style="mso-fit-shape-to-text:t" inset="0,0,0,0">
                      <w:txbxContent>
                        <w:p w14:paraId="6FB9C688" w14:textId="0BE764C8" w:rsidR="00C96373" w:rsidRDefault="00C96373">
                          <w:r>
                            <w:rPr>
                              <w:rFonts w:ascii="Arial" w:hAnsi="Arial" w:cs="Arial"/>
                              <w:color w:val="000000"/>
                              <w:sz w:val="20"/>
                              <w:szCs w:val="20"/>
                            </w:rPr>
                            <w:t>0</w:t>
                          </w:r>
                        </w:p>
                      </w:txbxContent>
                    </v:textbox>
                  </v:rect>
                  <v:rect id="Rectangle 181" o:spid="_x0000_s1210" style="position:absolute;left:8123;top:300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" filled="f" stroked="f">
                    <v:textbox style="mso-fit-shape-to-text:t" inset="0,0,0,0">
                      <w:txbxContent>
                        <w:p w14:paraId="6C6B7308" w14:textId="1D3C0DDA" w:rsidR="00C96373" w:rsidRDefault="00C96373">
                          <w:r>
                            <w:rPr>
                              <w:rFonts w:ascii="Arial" w:hAnsi="Arial" w:cs="Arial"/>
                              <w:color w:val="000000"/>
                              <w:sz w:val="20"/>
                              <w:szCs w:val="20"/>
                            </w:rPr>
                            <w:t>0</w:t>
                          </w:r>
                        </w:p>
                      </w:txbxContent>
                    </v:textbox>
                  </v:rect>
                  <v:rect id="Rectangle 182" o:spid="_x0000_s1211" style="position:absolute;left:8644;top:300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" filled="f" stroked="f">
                    <v:textbox style="mso-fit-shape-to-text:t" inset="0,0,0,0">
                      <w:txbxContent>
                        <w:p w14:paraId="2E391FEC" w14:textId="43930482" w:rsidR="00C96373" w:rsidRDefault="00C96373">
                          <w:r>
                            <w:rPr>
                              <w:rFonts w:ascii="Arial" w:hAnsi="Arial" w:cs="Arial"/>
                              <w:color w:val="000000"/>
                              <w:sz w:val="20"/>
                              <w:szCs w:val="20"/>
                            </w:rPr>
                            <w:t>0</w:t>
                          </w:r>
                        </w:p>
                      </w:txbxContent>
                    </v:textbox>
                  </v:rect>
                  <v:rect id="Rectangle 183" o:spid="_x0000_s1212" style="position:absolute;left:9317;top:300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" filled="f" stroked="f">
                    <v:textbox style="mso-fit-shape-to-text:t" inset="0,0,0,0">
                      <w:txbxContent>
                        <w:p w14:paraId="7F14FD58" w14:textId="24695B9E" w:rsidR="00C96373" w:rsidRDefault="00C96373">
                          <w:r>
                            <w:rPr>
                              <w:rFonts w:ascii="Arial" w:hAnsi="Arial" w:cs="Arial"/>
                              <w:color w:val="000000"/>
                              <w:sz w:val="20"/>
                              <w:szCs w:val="20"/>
                            </w:rPr>
                            <w:t>0</w:t>
                          </w:r>
                        </w:p>
                      </w:txbxContent>
                    </v:textbox>
                  </v:rect>
                  <v:rect id="Rectangle 184" o:spid="_x0000_s1213" style="position:absolute;left:9919;top:300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" filled="f" stroked="f">
                    <v:textbox style="mso-fit-shape-to-text:t" inset="0,0,0,0">
                      <w:txbxContent>
                        <w:p w14:paraId="685BA907" w14:textId="7C9C25E0" w:rsidR="00C96373" w:rsidRDefault="00C96373">
                          <w:r>
                            <w:rPr>
                              <w:rFonts w:ascii="Arial" w:hAnsi="Arial" w:cs="Arial"/>
                              <w:color w:val="000000"/>
                              <w:sz w:val="20"/>
                              <w:szCs w:val="20"/>
                            </w:rPr>
                            <w:t>0</w:t>
                          </w:r>
                        </w:p>
                      </w:txbxContent>
                    </v:textbox>
                  </v:rect>
                  <v:rect id="Rectangle 185" o:spid="_x0000_s1214" style="position:absolute;left:10399;top:3008;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" filled="f" stroked="f">
                    <v:textbox style="mso-fit-shape-to-text:t" inset="0,0,0,0">
                      <w:txbxContent>
                        <w:p w14:paraId="639FBD5A" w14:textId="33A4D46B" w:rsidR="00C96373" w:rsidRDefault="00C96373">
                          <w:r>
                            <w:rPr>
                              <w:rFonts w:ascii="Arial" w:hAnsi="Arial" w:cs="Arial"/>
                              <w:color w:val="000000"/>
                              <w:sz w:val="20"/>
                              <w:szCs w:val="20"/>
                            </w:rPr>
                            <w:t>36</w:t>
                          </w:r>
                        </w:p>
                      </w:txbxContent>
                    </v:textbox>
                  </v:rect>
                  <v:rect id="Rectangle 186" o:spid="_x0000_s1215" style="position:absolute;left:10950;top:3008;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" filled="f" stroked="f">
                    <v:textbox style="mso-fit-shape-to-text:t" inset="0,0,0,0">
                      <w:txbxContent>
                        <w:p w14:paraId="6A2A68F9" w14:textId="4CC143A7" w:rsidR="00C96373" w:rsidRDefault="00C96373">
                          <w:r>
                            <w:rPr>
                              <w:rFonts w:ascii="Arial" w:hAnsi="Arial" w:cs="Arial"/>
                              <w:color w:val="000000"/>
                              <w:sz w:val="20"/>
                              <w:szCs w:val="20"/>
                            </w:rPr>
                            <w:t>36</w:t>
                          </w:r>
                        </w:p>
                      </w:txbxContent>
                    </v:textbox>
                  </v:rect>
                  <v:rect id="Rectangle 187" o:spid="_x0000_s1216" style="position:absolute;left:11450;top:3028;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" filled="f" stroked="f">
                    <v:textbox style="mso-fit-shape-to-text:t" inset="0,0,0,0">
                      <w:txbxContent>
                        <w:p w14:paraId="578FCF1A" w14:textId="6D598599" w:rsidR="00C96373" w:rsidRDefault="00C96373">
                          <w:r>
                            <w:rPr>
                              <w:rFonts w:ascii="Times New Roman" w:hAnsi="Times New Roman" w:cs="Times New Roman"/>
                              <w:color w:val="000000"/>
                              <w:sz w:val="20"/>
                              <w:szCs w:val="20"/>
                            </w:rPr>
                            <w:t>5.00</w:t>
                          </w:r>
                        </w:p>
                      </w:txbxContent>
                    </v:textbox>
                  </v:rect>
                  <v:rect id="Rectangle 188" o:spid="_x0000_s1217" style="position:absolute;left:12001;top:3028;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" filled="f" stroked="f">
                    <v:textbox style="mso-fit-shape-to-text:t" inset="0,0,0,0">
                      <w:txbxContent>
                        <w:p w14:paraId="185599A1" w14:textId="63C92588" w:rsidR="00C96373" w:rsidRDefault="00C96373">
                          <w:r>
                            <w:rPr>
                              <w:rFonts w:ascii="Times New Roman" w:hAnsi="Times New Roman" w:cs="Times New Roman"/>
                              <w:color w:val="000000"/>
                              <w:sz w:val="20"/>
                              <w:szCs w:val="20"/>
                            </w:rPr>
                            <w:t>5.00</w:t>
                          </w:r>
                        </w:p>
                      </w:txbxContent>
                    </v:textbox>
                  </v:rect>
                  <v:rect id="Rectangle 189" o:spid="_x0000_s1218" style="position:absolute;left:12726;top:3018;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" filled="f" stroked="f">
                    <v:textbox style="mso-fit-shape-to-text:t" inset="0,0,0,0">
                      <w:txbxContent>
                        <w:p w14:paraId="569D0F35" w14:textId="5ACCBFD9" w:rsidR="00C96373" w:rsidRDefault="00C96373">
                          <w:r>
                            <w:rPr>
                              <w:rFonts w:ascii="Times New Roman" w:hAnsi="Times New Roman" w:cs="Times New Roman"/>
                              <w:b/>
                              <w:bCs/>
                              <w:color w:val="000000"/>
                              <w:sz w:val="20"/>
                              <w:szCs w:val="20"/>
                            </w:rPr>
                            <w:t>5.00</w:t>
                          </w:r>
                        </w:p>
                      </w:txbxContent>
                    </v:textbox>
                  </v:rect>
                  <v:rect id="Rectangle 190" o:spid="_x0000_s1219" style="position:absolute;left:510;top:3324;width:158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" filled="f" stroked="f">
                    <v:textbox style="mso-fit-shape-to-text:t" inset="0,0,0,0">
                      <w:txbxContent>
                        <w:p w14:paraId="3978C2C9" w14:textId="66ED59AE" w:rsidR="00C96373" w:rsidRDefault="00C96373">
                          <w:proofErr w:type="spellStart"/>
                          <w:r>
                            <w:rPr>
                              <w:rFonts w:ascii="Arial" w:hAnsi="Arial" w:cs="Arial"/>
                              <w:color w:val="000000"/>
                              <w:sz w:val="20"/>
                              <w:szCs w:val="20"/>
                            </w:rPr>
                            <w:t>Модул</w:t>
                          </w:r>
                          <w:proofErr w:type="spellEnd"/>
                          <w:r>
                            <w:rPr>
                              <w:rFonts w:ascii="Arial" w:hAnsi="Arial" w:cs="Arial"/>
                              <w:color w:val="000000"/>
                              <w:sz w:val="20"/>
                              <w:szCs w:val="20"/>
                            </w:rPr>
                            <w:t xml:space="preserve">: </w:t>
                          </w:r>
                          <w:proofErr w:type="spellStart"/>
                          <w:r>
                            <w:rPr>
                              <w:rFonts w:ascii="Arial" w:hAnsi="Arial" w:cs="Arial"/>
                              <w:color w:val="000000"/>
                              <w:sz w:val="20"/>
                              <w:szCs w:val="20"/>
                            </w:rPr>
                            <w:t>Техничко</w:t>
                          </w:r>
                          <w:proofErr w:type="spellEnd"/>
                          <w:r>
                            <w:rPr>
                              <w:rFonts w:ascii="Arial" w:hAnsi="Arial" w:cs="Arial"/>
                              <w:color w:val="000000"/>
                              <w:sz w:val="20"/>
                              <w:szCs w:val="20"/>
                            </w:rPr>
                            <w:t xml:space="preserve"> </w:t>
                          </w:r>
                        </w:p>
                      </w:txbxContent>
                    </v:textbox>
                  </v:rect>
                  <v:rect id="Rectangle 191" o:spid="_x0000_s1220" style="position:absolute;left:510;top:3579;width:120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" filled="f" stroked="f">
                    <v:textbox style="mso-fit-shape-to-text:t" inset="0,0,0,0">
                      <w:txbxContent>
                        <w:p w14:paraId="1EBBCEE4" w14:textId="2CBC1953" w:rsidR="00C96373" w:rsidRDefault="00C96373">
                          <w:proofErr w:type="spellStart"/>
                          <w:r>
                            <w:rPr>
                              <w:rFonts w:ascii="Arial" w:hAnsi="Arial" w:cs="Arial"/>
                              <w:color w:val="000000"/>
                              <w:sz w:val="20"/>
                              <w:szCs w:val="20"/>
                            </w:rPr>
                            <w:t>образование</w:t>
                          </w:r>
                          <w:proofErr w:type="spellEnd"/>
                        </w:p>
                      </w:txbxContent>
                    </v:textbox>
                  </v:rect>
                  <v:rect id="Rectangle 192" o:spid="_x0000_s1221" style="position:absolute;left:3102;top:3324;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" filled="f" stroked="f">
                    <v:textbox style="mso-fit-shape-to-text:t" inset="0,0,0,0">
                      <w:txbxContent>
                        <w:p w14:paraId="3222B091" w14:textId="0CB1C22C" w:rsidR="00C96373" w:rsidRDefault="00C96373">
                          <w:r>
                            <w:rPr>
                              <w:rFonts w:ascii="Arial" w:hAnsi="Arial" w:cs="Arial"/>
                              <w:color w:val="000000"/>
                              <w:sz w:val="20"/>
                              <w:szCs w:val="20"/>
                            </w:rPr>
                            <w:t>22</w:t>
                          </w:r>
                        </w:p>
                      </w:txbxContent>
                    </v:textbox>
                  </v:rect>
                  <v:rect id="Rectangle 193" o:spid="_x0000_s1222" style="position:absolute;left:3745;top:3324;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" filled="f" stroked="f">
                    <v:textbox style="mso-fit-shape-to-text:t" inset="0,0,0,0">
                      <w:txbxContent>
                        <w:p w14:paraId="75FB639D" w14:textId="3C60597B" w:rsidR="00C96373" w:rsidRDefault="00C96373">
                          <w:r>
                            <w:rPr>
                              <w:rFonts w:ascii="Arial" w:hAnsi="Arial" w:cs="Arial"/>
                              <w:color w:val="000000"/>
                              <w:sz w:val="20"/>
                              <w:szCs w:val="20"/>
                            </w:rPr>
                            <w:t>27</w:t>
                          </w:r>
                        </w:p>
                      </w:txbxContent>
                    </v:textbox>
                  </v:rect>
                  <v:rect id="Rectangle 194" o:spid="_x0000_s1223" style="position:absolute;left:4501;top:332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" filled="f" stroked="f">
                    <v:textbox style="mso-fit-shape-to-text:t" inset="0,0,0,0">
                      <w:txbxContent>
                        <w:p w14:paraId="3C6DABB9" w14:textId="44249AAD" w:rsidR="00C96373" w:rsidRDefault="00C96373">
                          <w:r>
                            <w:rPr>
                              <w:rFonts w:ascii="Arial" w:hAnsi="Arial" w:cs="Arial"/>
                              <w:color w:val="000000"/>
                              <w:sz w:val="20"/>
                              <w:szCs w:val="20"/>
                            </w:rPr>
                            <w:t>4</w:t>
                          </w:r>
                        </w:p>
                      </w:txbxContent>
                    </v:textbox>
                  </v:rect>
                  <v:rect id="Rectangle 195" o:spid="_x0000_s1224" style="position:absolute;left:5154;top:332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" filled="f" stroked="f">
                    <v:textbox style="mso-fit-shape-to-text:t" inset="0,0,0,0">
                      <w:txbxContent>
                        <w:p w14:paraId="36AADE77" w14:textId="088C4D16" w:rsidR="00C96373" w:rsidRDefault="00C96373">
                          <w:r>
                            <w:rPr>
                              <w:rFonts w:ascii="Arial" w:hAnsi="Arial" w:cs="Arial"/>
                              <w:color w:val="000000"/>
                              <w:sz w:val="20"/>
                              <w:szCs w:val="20"/>
                            </w:rPr>
                            <w:t>3</w:t>
                          </w:r>
                        </w:p>
                      </w:txbxContent>
                    </v:textbox>
                  </v:rect>
                  <v:rect id="Rectangle 196" o:spid="_x0000_s1225" style="position:absolute;left:5797;top:332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" filled="f" stroked="f">
                    <v:textbox style="mso-fit-shape-to-text:t" inset="0,0,0,0">
                      <w:txbxContent>
                        <w:p w14:paraId="378B5A2D" w14:textId="6278E1C8" w:rsidR="00C96373" w:rsidRDefault="00C96373">
                          <w:r>
                            <w:rPr>
                              <w:rFonts w:ascii="Arial" w:hAnsi="Arial" w:cs="Arial"/>
                              <w:color w:val="000000"/>
                              <w:sz w:val="20"/>
                              <w:szCs w:val="20"/>
                            </w:rPr>
                            <w:t>9</w:t>
                          </w:r>
                        </w:p>
                      </w:txbxContent>
                    </v:textbox>
                  </v:rect>
                  <v:rect id="Rectangle 197" o:spid="_x0000_s1226" style="position:absolute;left:6450;top:332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" filled="f" stroked="f">
                    <v:textbox style="mso-fit-shape-to-text:t" inset="0,0,0,0">
                      <w:txbxContent>
                        <w:p w14:paraId="059A519B" w14:textId="32F2CA00" w:rsidR="00C96373" w:rsidRDefault="00C96373">
                          <w:r>
                            <w:rPr>
                              <w:rFonts w:ascii="Arial" w:hAnsi="Arial" w:cs="Arial"/>
                              <w:color w:val="000000"/>
                              <w:sz w:val="20"/>
                              <w:szCs w:val="20"/>
                            </w:rPr>
                            <w:t>4</w:t>
                          </w:r>
                        </w:p>
                      </w:txbxContent>
                    </v:textbox>
                  </v:rect>
                  <v:rect id="Rectangle 198" o:spid="_x0000_s1227" style="position:absolute;left:7031;top:332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" filled="f" stroked="f">
                    <v:textbox style="mso-fit-shape-to-text:t" inset="0,0,0,0">
                      <w:txbxContent>
                        <w:p w14:paraId="34733FC0" w14:textId="42228152" w:rsidR="00C96373" w:rsidRDefault="00C96373">
                          <w:r>
                            <w:rPr>
                              <w:rFonts w:ascii="Arial" w:hAnsi="Arial" w:cs="Arial"/>
                              <w:color w:val="000000"/>
                              <w:sz w:val="20"/>
                              <w:szCs w:val="20"/>
                            </w:rPr>
                            <w:t>1</w:t>
                          </w:r>
                        </w:p>
                      </w:txbxContent>
                    </v:textbox>
                  </v:rect>
                  <v:rect id="Rectangle 199" o:spid="_x0000_s1228" style="position:absolute;left:7572;top:332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" filled="f" stroked="f">
                    <v:textbox style="mso-fit-shape-to-text:t" inset="0,0,0,0">
                      <w:txbxContent>
                        <w:p w14:paraId="5F34B06B" w14:textId="1232B79E" w:rsidR="00C96373" w:rsidRDefault="00C96373">
                          <w:r>
                            <w:rPr>
                              <w:rFonts w:ascii="Arial" w:hAnsi="Arial" w:cs="Arial"/>
                              <w:color w:val="000000"/>
                              <w:sz w:val="20"/>
                              <w:szCs w:val="20"/>
                            </w:rPr>
                            <w:t>2</w:t>
                          </w:r>
                        </w:p>
                      </w:txbxContent>
                    </v:textbox>
                  </v:rect>
                  <v:rect id="Rectangle 200" o:spid="_x0000_s1229" style="position:absolute;left:8123;top:332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" filled="f" stroked="f">
                    <v:textbox style="mso-fit-shape-to-text:t" inset="0,0,0,0">
                      <w:txbxContent>
                        <w:p w14:paraId="60DD80EF" w14:textId="64D7D9E8" w:rsidR="00C96373" w:rsidRDefault="00C96373">
                          <w:r>
                            <w:rPr>
                              <w:rFonts w:ascii="Arial" w:hAnsi="Arial" w:cs="Arial"/>
                              <w:color w:val="000000"/>
                              <w:sz w:val="20"/>
                              <w:szCs w:val="20"/>
                            </w:rPr>
                            <w:t>0</w:t>
                          </w:r>
                        </w:p>
                      </w:txbxContent>
                    </v:textbox>
                  </v:rect>
                  <v:rect id="Rectangle 201" o:spid="_x0000_s1230" style="position:absolute;left:8644;top:332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" filled="f" stroked="f">
                    <v:textbox style="mso-fit-shape-to-text:t" inset="0,0,0,0">
                      <w:txbxContent>
                        <w:p w14:paraId="1330B600" w14:textId="6A7EA475" w:rsidR="00C96373" w:rsidRDefault="00C96373">
                          <w:r>
                            <w:rPr>
                              <w:rFonts w:ascii="Arial" w:hAnsi="Arial" w:cs="Arial"/>
                              <w:color w:val="000000"/>
                              <w:sz w:val="20"/>
                              <w:szCs w:val="20"/>
                            </w:rPr>
                            <w:t>0</w:t>
                          </w:r>
                        </w:p>
                      </w:txbxContent>
                    </v:textbox>
                  </v:rect>
                  <v:rect id="Rectangle 202" o:spid="_x0000_s1231" style="position:absolute;left:9317;top:332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" filled="f" stroked="f">
                    <v:textbox style="mso-fit-shape-to-text:t" inset="0,0,0,0">
                      <w:txbxContent>
                        <w:p w14:paraId="229B293A" w14:textId="4F2E872D" w:rsidR="00C96373" w:rsidRDefault="00C96373">
                          <w:r>
                            <w:rPr>
                              <w:rFonts w:ascii="Arial" w:hAnsi="Arial" w:cs="Arial"/>
                              <w:color w:val="000000"/>
                              <w:sz w:val="20"/>
                              <w:szCs w:val="20"/>
                            </w:rPr>
                            <w:t>0</w:t>
                          </w:r>
                        </w:p>
                      </w:txbxContent>
                    </v:textbox>
                  </v:rect>
                  <v:rect id="Rectangle 203" o:spid="_x0000_s1232" style="position:absolute;left:9919;top:332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" filled="f" stroked="f">
                    <v:textbox style="mso-fit-shape-to-text:t" inset="0,0,0,0">
                      <w:txbxContent>
                        <w:p w14:paraId="36B9A753" w14:textId="714E526B" w:rsidR="00C96373" w:rsidRDefault="00C96373">
                          <w:r>
                            <w:rPr>
                              <w:rFonts w:ascii="Arial" w:hAnsi="Arial" w:cs="Arial"/>
                              <w:color w:val="000000"/>
                              <w:sz w:val="20"/>
                              <w:szCs w:val="20"/>
                            </w:rPr>
                            <w:t>0</w:t>
                          </w:r>
                        </w:p>
                      </w:txbxContent>
                    </v:textbox>
                  </v:rect>
                  <v:rect id="Rectangle 204" o:spid="_x0000_s1233" style="position:absolute;left:10399;top:3324;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" filled="f" stroked="f">
                    <v:textbox style="mso-fit-shape-to-text:t" inset="0,0,0,0">
                      <w:txbxContent>
                        <w:p w14:paraId="0643FD7E" w14:textId="3F56E2AA" w:rsidR="00C96373" w:rsidRDefault="00C96373">
                          <w:r>
                            <w:rPr>
                              <w:rFonts w:ascii="Arial" w:hAnsi="Arial" w:cs="Arial"/>
                              <w:color w:val="000000"/>
                              <w:sz w:val="20"/>
                              <w:szCs w:val="20"/>
                            </w:rPr>
                            <w:t>36</w:t>
                          </w:r>
                        </w:p>
                      </w:txbxContent>
                    </v:textbox>
                  </v:rect>
                </v:group>
                <v:group id="Group 406" o:spid="_x0000_s1234" style="position:absolute;left:63;width:83337;height:49307" coordsize="13124,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">
                  <v:rect id="Rectangle 206" o:spid="_x0000_s1235" style="position:absolute;left:10950;top:3324;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" filled="f" stroked="f">
                    <v:textbox style="mso-fit-shape-to-text:t" inset="0,0,0,0">
                      <w:txbxContent>
                        <w:p w14:paraId="02F40136" w14:textId="29D8B628" w:rsidR="00C96373" w:rsidRDefault="00C96373">
                          <w:r>
                            <w:rPr>
                              <w:rFonts w:ascii="Arial" w:hAnsi="Arial" w:cs="Arial"/>
                              <w:color w:val="000000"/>
                              <w:sz w:val="20"/>
                              <w:szCs w:val="20"/>
                            </w:rPr>
                            <w:t>36</w:t>
                          </w:r>
                        </w:p>
                      </w:txbxContent>
                    </v:textbox>
                  </v:rect>
                  <v:rect id="Rectangle 207" o:spid="_x0000_s1236" style="position:absolute;left:11450;top:3345;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" filled="f" stroked="f">
                    <v:textbox style="mso-fit-shape-to-text:t" inset="0,0,0,0">
                      <w:txbxContent>
                        <w:p w14:paraId="6A746D44" w14:textId="0CC59080" w:rsidR="00C96373" w:rsidRDefault="00C96373">
                          <w:r>
                            <w:rPr>
                              <w:rFonts w:ascii="Times New Roman" w:hAnsi="Times New Roman" w:cs="Times New Roman"/>
                              <w:color w:val="000000"/>
                              <w:sz w:val="20"/>
                              <w:szCs w:val="20"/>
                            </w:rPr>
                            <w:t>4.31</w:t>
                          </w:r>
                        </w:p>
                      </w:txbxContent>
                    </v:textbox>
                  </v:rect>
                  <v:rect id="Rectangle 208" o:spid="_x0000_s1237" style="position:absolute;left:12001;top:3345;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" filled="f" stroked="f">
                    <v:textbox style="mso-fit-shape-to-text:t" inset="0,0,0,0">
                      <w:txbxContent>
                        <w:p w14:paraId="43036289" w14:textId="69182E02" w:rsidR="00C96373" w:rsidRDefault="00C96373">
                          <w:r>
                            <w:rPr>
                              <w:rFonts w:ascii="Times New Roman" w:hAnsi="Times New Roman" w:cs="Times New Roman"/>
                              <w:color w:val="000000"/>
                              <w:sz w:val="20"/>
                              <w:szCs w:val="20"/>
                            </w:rPr>
                            <w:t>4.53</w:t>
                          </w:r>
                        </w:p>
                      </w:txbxContent>
                    </v:textbox>
                  </v:rect>
                  <v:rect id="Rectangle 209" o:spid="_x0000_s1238" style="position:absolute;left:12726;top:3334;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" filled="f" stroked="f">
                    <v:textbox style="mso-fit-shape-to-text:t" inset="0,0,0,0">
                      <w:txbxContent>
                        <w:p w14:paraId="6CAE7FBE" w14:textId="3564045A" w:rsidR="00C96373" w:rsidRDefault="00C96373">
                          <w:r>
                            <w:rPr>
                              <w:rFonts w:ascii="Times New Roman" w:hAnsi="Times New Roman" w:cs="Times New Roman"/>
                              <w:b/>
                              <w:bCs/>
                              <w:color w:val="000000"/>
                              <w:sz w:val="20"/>
                              <w:szCs w:val="20"/>
                            </w:rPr>
                            <w:t>4.42</w:t>
                          </w:r>
                        </w:p>
                      </w:txbxContent>
                    </v:textbox>
                  </v:rect>
                  <v:rect id="Rectangle 210" o:spid="_x0000_s1239" style="position:absolute;left:510;top:3895;width:2015;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" filled="f" stroked="f">
                    <v:textbox style="mso-fit-shape-to-text:t" inset="0,0,0,0">
                      <w:txbxContent>
                        <w:p w14:paraId="55C4A40D" w14:textId="562116A8" w:rsidR="00C96373" w:rsidRDefault="00C96373">
                          <w:proofErr w:type="spellStart"/>
                          <w:r>
                            <w:rPr>
                              <w:rFonts w:ascii="Arial" w:hAnsi="Arial" w:cs="Arial"/>
                              <w:color w:val="000000"/>
                              <w:sz w:val="20"/>
                              <w:szCs w:val="20"/>
                            </w:rPr>
                            <w:t>Модул</w:t>
                          </w:r>
                          <w:proofErr w:type="spellEnd"/>
                          <w:r>
                            <w:rPr>
                              <w:rFonts w:ascii="Arial" w:hAnsi="Arial" w:cs="Arial"/>
                              <w:color w:val="000000"/>
                              <w:sz w:val="20"/>
                              <w:szCs w:val="20"/>
                            </w:rPr>
                            <w:t xml:space="preserve">: </w:t>
                          </w:r>
                          <w:proofErr w:type="spellStart"/>
                          <w:r>
                            <w:rPr>
                              <w:rFonts w:ascii="Arial" w:hAnsi="Arial" w:cs="Arial"/>
                              <w:color w:val="000000"/>
                              <w:sz w:val="20"/>
                              <w:szCs w:val="20"/>
                            </w:rPr>
                            <w:t>Информатика</w:t>
                          </w:r>
                          <w:proofErr w:type="spellEnd"/>
                        </w:p>
                      </w:txbxContent>
                    </v:textbox>
                  </v:rect>
                  <v:rect id="Rectangle 211" o:spid="_x0000_s1240" style="position:absolute;left:3102;top:3895;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" filled="f" stroked="f">
                    <v:textbox style="mso-fit-shape-to-text:t" inset="0,0,0,0">
                      <w:txbxContent>
                        <w:p w14:paraId="45DB8EC7" w14:textId="640A379E" w:rsidR="00C96373" w:rsidRDefault="00C96373">
                          <w:r>
                            <w:rPr>
                              <w:rFonts w:ascii="Arial" w:hAnsi="Arial" w:cs="Arial"/>
                              <w:color w:val="000000"/>
                              <w:sz w:val="20"/>
                              <w:szCs w:val="20"/>
                            </w:rPr>
                            <w:t>22</w:t>
                          </w:r>
                        </w:p>
                      </w:txbxContent>
                    </v:textbox>
                  </v:rect>
                  <v:rect id="Rectangle 212" o:spid="_x0000_s1241" style="position:absolute;left:3745;top:3895;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" filled="f" stroked="f">
                    <v:textbox style="mso-fit-shape-to-text:t" inset="0,0,0,0">
                      <w:txbxContent>
                        <w:p w14:paraId="32624126" w14:textId="4A6FDA13" w:rsidR="00C96373" w:rsidRDefault="00C96373">
                          <w:r>
                            <w:rPr>
                              <w:rFonts w:ascii="Arial" w:hAnsi="Arial" w:cs="Arial"/>
                              <w:color w:val="000000"/>
                              <w:sz w:val="20"/>
                              <w:szCs w:val="20"/>
                            </w:rPr>
                            <w:t>27</w:t>
                          </w:r>
                        </w:p>
                      </w:txbxContent>
                    </v:textbox>
                  </v:rect>
                  <v:rect id="Rectangle 213" o:spid="_x0000_s1242" style="position:absolute;left:4501;top:389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" filled="f" stroked="f">
                    <v:textbox style="mso-fit-shape-to-text:t" inset="0,0,0,0">
                      <w:txbxContent>
                        <w:p w14:paraId="6F990628" w14:textId="7D823F8C" w:rsidR="00C96373" w:rsidRDefault="00C96373">
                          <w:r>
                            <w:rPr>
                              <w:rFonts w:ascii="Arial" w:hAnsi="Arial" w:cs="Arial"/>
                              <w:color w:val="000000"/>
                              <w:sz w:val="20"/>
                              <w:szCs w:val="20"/>
                            </w:rPr>
                            <w:t>4</w:t>
                          </w:r>
                        </w:p>
                      </w:txbxContent>
                    </v:textbox>
                  </v:rect>
                  <v:rect id="Rectangle 214" o:spid="_x0000_s1243" style="position:absolute;left:5154;top:389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" filled="f" stroked="f">
                    <v:textbox style="mso-fit-shape-to-text:t" inset="0,0,0,0">
                      <w:txbxContent>
                        <w:p w14:paraId="3B998410" w14:textId="491F6AA0" w:rsidR="00C96373" w:rsidRDefault="00C96373">
                          <w:r>
                            <w:rPr>
                              <w:rFonts w:ascii="Arial" w:hAnsi="Arial" w:cs="Arial"/>
                              <w:color w:val="000000"/>
                              <w:sz w:val="20"/>
                              <w:szCs w:val="20"/>
                            </w:rPr>
                            <w:t>3</w:t>
                          </w:r>
                        </w:p>
                      </w:txbxContent>
                    </v:textbox>
                  </v:rect>
                  <v:rect id="Rectangle 215" o:spid="_x0000_s1244" style="position:absolute;left:5797;top:389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" filled="f" stroked="f">
                    <v:textbox style="mso-fit-shape-to-text:t" inset="0,0,0,0">
                      <w:txbxContent>
                        <w:p w14:paraId="0575DB34" w14:textId="5DFB07BB" w:rsidR="00C96373" w:rsidRDefault="00C96373">
                          <w:r>
                            <w:rPr>
                              <w:rFonts w:ascii="Arial" w:hAnsi="Arial" w:cs="Arial"/>
                              <w:color w:val="000000"/>
                              <w:sz w:val="20"/>
                              <w:szCs w:val="20"/>
                            </w:rPr>
                            <w:t>9</w:t>
                          </w:r>
                        </w:p>
                      </w:txbxContent>
                    </v:textbox>
                  </v:rect>
                  <v:rect id="Rectangle 216" o:spid="_x0000_s1245" style="position:absolute;left:6450;top:389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" filled="f" stroked="f">
                    <v:textbox style="mso-fit-shape-to-text:t" inset="0,0,0,0">
                      <w:txbxContent>
                        <w:p w14:paraId="4725A61D" w14:textId="57FCA92A" w:rsidR="00C96373" w:rsidRDefault="00C96373">
                          <w:r>
                            <w:rPr>
                              <w:rFonts w:ascii="Arial" w:hAnsi="Arial" w:cs="Arial"/>
                              <w:color w:val="000000"/>
                              <w:sz w:val="20"/>
                              <w:szCs w:val="20"/>
                            </w:rPr>
                            <w:t>4</w:t>
                          </w:r>
                        </w:p>
                      </w:txbxContent>
                    </v:textbox>
                  </v:rect>
                  <v:rect id="Rectangle 217" o:spid="_x0000_s1246" style="position:absolute;left:7031;top:389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" filled="f" stroked="f">
                    <v:textbox style="mso-fit-shape-to-text:t" inset="0,0,0,0">
                      <w:txbxContent>
                        <w:p w14:paraId="67781E15" w14:textId="1514D004" w:rsidR="00C96373" w:rsidRDefault="00C96373">
                          <w:r>
                            <w:rPr>
                              <w:rFonts w:ascii="Arial" w:hAnsi="Arial" w:cs="Arial"/>
                              <w:color w:val="000000"/>
                              <w:sz w:val="20"/>
                              <w:szCs w:val="20"/>
                            </w:rPr>
                            <w:t>1</w:t>
                          </w:r>
                        </w:p>
                      </w:txbxContent>
                    </v:textbox>
                  </v:rect>
                  <v:rect id="Rectangle 218" o:spid="_x0000_s1247" style="position:absolute;left:7572;top:389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" filled="f" stroked="f">
                    <v:textbox style="mso-fit-shape-to-text:t" inset="0,0,0,0">
                      <w:txbxContent>
                        <w:p w14:paraId="36C5C421" w14:textId="6D1DDF36" w:rsidR="00C96373" w:rsidRDefault="00C96373">
                          <w:r>
                            <w:rPr>
                              <w:rFonts w:ascii="Arial" w:hAnsi="Arial" w:cs="Arial"/>
                              <w:color w:val="000000"/>
                              <w:sz w:val="20"/>
                              <w:szCs w:val="20"/>
                            </w:rPr>
                            <w:t>2</w:t>
                          </w:r>
                        </w:p>
                      </w:txbxContent>
                    </v:textbox>
                  </v:rect>
                  <v:rect id="Rectangle 219" o:spid="_x0000_s1248" style="position:absolute;left:8123;top:389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" filled="f" stroked="f">
                    <v:textbox style="mso-fit-shape-to-text:t" inset="0,0,0,0">
                      <w:txbxContent>
                        <w:p w14:paraId="219400DA" w14:textId="08638EB1" w:rsidR="00C96373" w:rsidRDefault="00C96373">
                          <w:r>
                            <w:rPr>
                              <w:rFonts w:ascii="Arial" w:hAnsi="Arial" w:cs="Arial"/>
                              <w:color w:val="000000"/>
                              <w:sz w:val="20"/>
                              <w:szCs w:val="20"/>
                            </w:rPr>
                            <w:t>0</w:t>
                          </w:r>
                        </w:p>
                      </w:txbxContent>
                    </v:textbox>
                  </v:rect>
                  <v:rect id="Rectangle 220" o:spid="_x0000_s1249" style="position:absolute;left:8644;top:389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" filled="f" stroked="f">
                    <v:textbox style="mso-fit-shape-to-text:t" inset="0,0,0,0">
                      <w:txbxContent>
                        <w:p w14:paraId="248AC6CD" w14:textId="18EDAFB4" w:rsidR="00C96373" w:rsidRDefault="00C96373">
                          <w:r>
                            <w:rPr>
                              <w:rFonts w:ascii="Arial" w:hAnsi="Arial" w:cs="Arial"/>
                              <w:color w:val="000000"/>
                              <w:sz w:val="20"/>
                              <w:szCs w:val="20"/>
                            </w:rPr>
                            <w:t>0</w:t>
                          </w:r>
                        </w:p>
                      </w:txbxContent>
                    </v:textbox>
                  </v:rect>
                  <v:rect id="Rectangle 221" o:spid="_x0000_s1250" style="position:absolute;left:9317;top:389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" filled="f" stroked="f">
                    <v:textbox style="mso-fit-shape-to-text:t" inset="0,0,0,0">
                      <w:txbxContent>
                        <w:p w14:paraId="077FB5BA" w14:textId="118D06E4" w:rsidR="00C96373" w:rsidRDefault="00C96373">
                          <w:r>
                            <w:rPr>
                              <w:rFonts w:ascii="Arial" w:hAnsi="Arial" w:cs="Arial"/>
                              <w:color w:val="000000"/>
                              <w:sz w:val="20"/>
                              <w:szCs w:val="20"/>
                            </w:rPr>
                            <w:t>0</w:t>
                          </w:r>
                        </w:p>
                      </w:txbxContent>
                    </v:textbox>
                  </v:rect>
                  <v:rect id="Rectangle 222" o:spid="_x0000_s1251" style="position:absolute;left:9919;top:389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" filled="f" stroked="f">
                    <v:textbox style="mso-fit-shape-to-text:t" inset="0,0,0,0">
                      <w:txbxContent>
                        <w:p w14:paraId="567DD832" w14:textId="2B548809" w:rsidR="00C96373" w:rsidRDefault="00C96373">
                          <w:r>
                            <w:rPr>
                              <w:rFonts w:ascii="Arial" w:hAnsi="Arial" w:cs="Arial"/>
                              <w:color w:val="000000"/>
                              <w:sz w:val="20"/>
                              <w:szCs w:val="20"/>
                            </w:rPr>
                            <w:t>0</w:t>
                          </w:r>
                        </w:p>
                      </w:txbxContent>
                    </v:textbox>
                  </v:rect>
                  <v:rect id="Rectangle 223" o:spid="_x0000_s1252" style="position:absolute;left:10399;top:3895;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" filled="f" stroked="f">
                    <v:textbox style="mso-fit-shape-to-text:t" inset="0,0,0,0">
                      <w:txbxContent>
                        <w:p w14:paraId="075A176C" w14:textId="5FAC25C8" w:rsidR="00C96373" w:rsidRDefault="00C96373">
                          <w:r>
                            <w:rPr>
                              <w:rFonts w:ascii="Arial" w:hAnsi="Arial" w:cs="Arial"/>
                              <w:color w:val="000000"/>
                              <w:sz w:val="20"/>
                              <w:szCs w:val="20"/>
                            </w:rPr>
                            <w:t>36</w:t>
                          </w:r>
                        </w:p>
                      </w:txbxContent>
                    </v:textbox>
                  </v:rect>
                  <v:rect id="Rectangle 224" o:spid="_x0000_s1253" style="position:absolute;left:10950;top:3895;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" filled="f" stroked="f">
                    <v:textbox style="mso-fit-shape-to-text:t" inset="0,0,0,0">
                      <w:txbxContent>
                        <w:p w14:paraId="7211107C" w14:textId="77D81FA8" w:rsidR="00C96373" w:rsidRDefault="00C96373">
                          <w:r>
                            <w:rPr>
                              <w:rFonts w:ascii="Arial" w:hAnsi="Arial" w:cs="Arial"/>
                              <w:color w:val="000000"/>
                              <w:sz w:val="20"/>
                              <w:szCs w:val="20"/>
                            </w:rPr>
                            <w:t>36</w:t>
                          </w:r>
                        </w:p>
                      </w:txbxContent>
                    </v:textbox>
                  </v:rect>
                  <v:rect id="Rectangle 225" o:spid="_x0000_s1254" style="position:absolute;left:11450;top:3916;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" filled="f" stroked="f">
                    <v:textbox style="mso-fit-shape-to-text:t" inset="0,0,0,0">
                      <w:txbxContent>
                        <w:p w14:paraId="220EA2FF" w14:textId="16A0924D" w:rsidR="00C96373" w:rsidRDefault="00C96373">
                          <w:r>
                            <w:rPr>
                              <w:rFonts w:ascii="Times New Roman" w:hAnsi="Times New Roman" w:cs="Times New Roman"/>
                              <w:color w:val="000000"/>
                              <w:sz w:val="20"/>
                              <w:szCs w:val="20"/>
                            </w:rPr>
                            <w:t>4.31</w:t>
                          </w:r>
                        </w:p>
                      </w:txbxContent>
                    </v:textbox>
                  </v:rect>
                  <v:rect id="Rectangle 226" o:spid="_x0000_s1255" style="position:absolute;left:12001;top:3916;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" filled="f" stroked="f">
                    <v:textbox style="mso-fit-shape-to-text:t" inset="0,0,0,0">
                      <w:txbxContent>
                        <w:p w14:paraId="3DC21BB8" w14:textId="480323CB" w:rsidR="00C96373" w:rsidRDefault="00C96373">
                          <w:r>
                            <w:rPr>
                              <w:rFonts w:ascii="Times New Roman" w:hAnsi="Times New Roman" w:cs="Times New Roman"/>
                              <w:color w:val="000000"/>
                              <w:sz w:val="20"/>
                              <w:szCs w:val="20"/>
                            </w:rPr>
                            <w:t>4.53</w:t>
                          </w:r>
                        </w:p>
                      </w:txbxContent>
                    </v:textbox>
                  </v:rect>
                  <v:rect id="Rectangle 227" o:spid="_x0000_s1256" style="position:absolute;left:12726;top:3905;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" filled="f" stroked="f">
                    <v:textbox style="mso-fit-shape-to-text:t" inset="0,0,0,0">
                      <w:txbxContent>
                        <w:p w14:paraId="480B9FBA" w14:textId="391A3A7E" w:rsidR="00C96373" w:rsidRDefault="00C96373">
                          <w:r>
                            <w:rPr>
                              <w:rFonts w:ascii="Times New Roman" w:hAnsi="Times New Roman" w:cs="Times New Roman"/>
                              <w:b/>
                              <w:bCs/>
                              <w:color w:val="000000"/>
                              <w:sz w:val="20"/>
                              <w:szCs w:val="20"/>
                            </w:rPr>
                            <w:t>4.42</w:t>
                          </w:r>
                        </w:p>
                      </w:txbxContent>
                    </v:textbox>
                  </v:rect>
                  <v:rect id="Rectangle 228" o:spid="_x0000_s1257" style="position:absolute;left:510;top:4211;width:1548;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" filled="f" stroked="f">
                    <v:textbox style="mso-fit-shape-to-text:t" inset="0,0,0,0">
                      <w:txbxContent>
                        <w:p w14:paraId="1F16AF79" w14:textId="1D65D2C8" w:rsidR="00C96373" w:rsidRDefault="00C96373">
                          <w:proofErr w:type="spellStart"/>
                          <w:r>
                            <w:rPr>
                              <w:rFonts w:ascii="Arial" w:hAnsi="Arial" w:cs="Arial"/>
                              <w:color w:val="000000"/>
                              <w:sz w:val="20"/>
                              <w:szCs w:val="20"/>
                            </w:rPr>
                            <w:t>Модул</w:t>
                          </w:r>
                          <w:proofErr w:type="spellEnd"/>
                          <w:r>
                            <w:rPr>
                              <w:rFonts w:ascii="Arial" w:hAnsi="Arial" w:cs="Arial"/>
                              <w:color w:val="000000"/>
                              <w:sz w:val="20"/>
                              <w:szCs w:val="20"/>
                            </w:rPr>
                            <w:t xml:space="preserve">: </w:t>
                          </w:r>
                          <w:proofErr w:type="spellStart"/>
                          <w:r>
                            <w:rPr>
                              <w:rFonts w:ascii="Arial" w:hAnsi="Arial" w:cs="Arial"/>
                              <w:color w:val="000000"/>
                              <w:sz w:val="20"/>
                              <w:szCs w:val="20"/>
                            </w:rPr>
                            <w:t>Историја</w:t>
                          </w:r>
                          <w:proofErr w:type="spellEnd"/>
                        </w:p>
                      </w:txbxContent>
                    </v:textbox>
                  </v:rect>
                  <v:rect id="Rectangle 229" o:spid="_x0000_s1258" style="position:absolute;left:3102;top:421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" filled="f" stroked="f">
                    <v:textbox style="mso-fit-shape-to-text:t" inset="0,0,0,0">
                      <w:txbxContent>
                        <w:p w14:paraId="264031E1" w14:textId="598EC1B8" w:rsidR="00C96373" w:rsidRDefault="00C96373">
                          <w:r>
                            <w:rPr>
                              <w:rFonts w:ascii="Arial" w:hAnsi="Arial" w:cs="Arial"/>
                              <w:color w:val="000000"/>
                              <w:sz w:val="20"/>
                              <w:szCs w:val="20"/>
                            </w:rPr>
                            <w:t>26</w:t>
                          </w:r>
                        </w:p>
                      </w:txbxContent>
                    </v:textbox>
                  </v:rect>
                  <v:rect id="Rectangle 230" o:spid="_x0000_s1259" style="position:absolute;left:3745;top:421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" filled="f" stroked="f">
                    <v:textbox style="mso-fit-shape-to-text:t" inset="0,0,0,0">
                      <w:txbxContent>
                        <w:p w14:paraId="200D3673" w14:textId="0FA907EA" w:rsidR="00C96373" w:rsidRDefault="00C96373">
                          <w:r>
                            <w:rPr>
                              <w:rFonts w:ascii="Arial" w:hAnsi="Arial" w:cs="Arial"/>
                              <w:color w:val="000000"/>
                              <w:sz w:val="20"/>
                              <w:szCs w:val="20"/>
                            </w:rPr>
                            <w:t>24</w:t>
                          </w:r>
                        </w:p>
                      </w:txbxContent>
                    </v:textbox>
                  </v:rect>
                  <v:rect id="Rectangle 231" o:spid="_x0000_s1260" style="position:absolute;left:4501;top:421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" filled="f" stroked="f">
                    <v:textbox style="mso-fit-shape-to-text:t" inset="0,0,0,0">
                      <w:txbxContent>
                        <w:p w14:paraId="35D57C96" w14:textId="21B3BEA6" w:rsidR="00C96373" w:rsidRDefault="00C96373">
                          <w:r>
                            <w:rPr>
                              <w:rFonts w:ascii="Arial" w:hAnsi="Arial" w:cs="Arial"/>
                              <w:color w:val="000000"/>
                              <w:sz w:val="20"/>
                              <w:szCs w:val="20"/>
                            </w:rPr>
                            <w:t>6</w:t>
                          </w:r>
                        </w:p>
                      </w:txbxContent>
                    </v:textbox>
                  </v:rect>
                  <v:rect id="Rectangle 232" o:spid="_x0000_s1261" style="position:absolute;left:5154;top:421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" filled="f" stroked="f">
                    <v:textbox style="mso-fit-shape-to-text:t" inset="0,0,0,0">
                      <w:txbxContent>
                        <w:p w14:paraId="6DE250C3" w14:textId="7CEA91AD" w:rsidR="00C96373" w:rsidRDefault="00C96373">
                          <w:r>
                            <w:rPr>
                              <w:rFonts w:ascii="Arial" w:hAnsi="Arial" w:cs="Arial"/>
                              <w:color w:val="000000"/>
                              <w:sz w:val="20"/>
                              <w:szCs w:val="20"/>
                            </w:rPr>
                            <w:t>8</w:t>
                          </w:r>
                        </w:p>
                      </w:txbxContent>
                    </v:textbox>
                  </v:rect>
                  <v:rect id="Rectangle 233" o:spid="_x0000_s1262" style="position:absolute;left:5797;top:421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" filled="f" stroked="f">
                    <v:textbox style="mso-fit-shape-to-text:t" inset="0,0,0,0">
                      <w:txbxContent>
                        <w:p w14:paraId="7D10AF63" w14:textId="2B31B2DB" w:rsidR="00C96373" w:rsidRDefault="00C96373">
                          <w:r>
                            <w:rPr>
                              <w:rFonts w:ascii="Arial" w:hAnsi="Arial" w:cs="Arial"/>
                              <w:color w:val="000000"/>
                              <w:sz w:val="20"/>
                              <w:szCs w:val="20"/>
                            </w:rPr>
                            <w:t>3</w:t>
                          </w:r>
                        </w:p>
                      </w:txbxContent>
                    </v:textbox>
                  </v:rect>
                  <v:rect id="Rectangle 234" o:spid="_x0000_s1263" style="position:absolute;left:6450;top:421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" filled="f" stroked="f">
                    <v:textbox style="mso-fit-shape-to-text:t" inset="0,0,0,0">
                      <w:txbxContent>
                        <w:p w14:paraId="52B52077" w14:textId="3AF8CC8F" w:rsidR="00C96373" w:rsidRDefault="00C96373">
                          <w:r>
                            <w:rPr>
                              <w:rFonts w:ascii="Arial" w:hAnsi="Arial" w:cs="Arial"/>
                              <w:color w:val="000000"/>
                              <w:sz w:val="20"/>
                              <w:szCs w:val="20"/>
                            </w:rPr>
                            <w:t>2</w:t>
                          </w:r>
                        </w:p>
                      </w:txbxContent>
                    </v:textbox>
                  </v:rect>
                  <v:rect id="Rectangle 235" o:spid="_x0000_s1264" style="position:absolute;left:7031;top:421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" filled="f" stroked="f">
                    <v:textbox style="mso-fit-shape-to-text:t" inset="0,0,0,0">
                      <w:txbxContent>
                        <w:p w14:paraId="11F124E1" w14:textId="2E407C17" w:rsidR="00C96373" w:rsidRDefault="00C96373">
                          <w:r>
                            <w:rPr>
                              <w:rFonts w:ascii="Arial" w:hAnsi="Arial" w:cs="Arial"/>
                              <w:color w:val="000000"/>
                              <w:sz w:val="20"/>
                              <w:szCs w:val="20"/>
                            </w:rPr>
                            <w:t>1</w:t>
                          </w:r>
                        </w:p>
                      </w:txbxContent>
                    </v:textbox>
                  </v:rect>
                  <v:rect id="Rectangle 236" o:spid="_x0000_s1265" style="position:absolute;left:7572;top:421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" filled="f" stroked="f">
                    <v:textbox style="mso-fit-shape-to-text:t" inset="0,0,0,0">
                      <w:txbxContent>
                        <w:p w14:paraId="241BC88B" w14:textId="64AEC8CC" w:rsidR="00C96373" w:rsidRDefault="00C96373">
                          <w:r>
                            <w:rPr>
                              <w:rFonts w:ascii="Arial" w:hAnsi="Arial" w:cs="Arial"/>
                              <w:color w:val="000000"/>
                              <w:sz w:val="20"/>
                              <w:szCs w:val="20"/>
                            </w:rPr>
                            <w:t>2</w:t>
                          </w:r>
                        </w:p>
                      </w:txbxContent>
                    </v:textbox>
                  </v:rect>
                  <v:rect id="Rectangle 237" o:spid="_x0000_s1266" style="position:absolute;left:8123;top:421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" filled="f" stroked="f">
                    <v:textbox style="mso-fit-shape-to-text:t" inset="0,0,0,0">
                      <w:txbxContent>
                        <w:p w14:paraId="150B4A88" w14:textId="0B43213D" w:rsidR="00C96373" w:rsidRDefault="00C96373">
                          <w:r>
                            <w:rPr>
                              <w:rFonts w:ascii="Arial" w:hAnsi="Arial" w:cs="Arial"/>
                              <w:color w:val="000000"/>
                              <w:sz w:val="20"/>
                              <w:szCs w:val="20"/>
                            </w:rPr>
                            <w:t>0</w:t>
                          </w:r>
                        </w:p>
                      </w:txbxContent>
                    </v:textbox>
                  </v:rect>
                  <v:rect id="Rectangle 238" o:spid="_x0000_s1267" style="position:absolute;left:8644;top:421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" filled="f" stroked="f">
                    <v:textbox style="mso-fit-shape-to-text:t" inset="0,0,0,0">
                      <w:txbxContent>
                        <w:p w14:paraId="4D59CE64" w14:textId="5BC982E4" w:rsidR="00C96373" w:rsidRDefault="00C96373">
                          <w:r>
                            <w:rPr>
                              <w:rFonts w:ascii="Arial" w:hAnsi="Arial" w:cs="Arial"/>
                              <w:color w:val="000000"/>
                              <w:sz w:val="20"/>
                              <w:szCs w:val="20"/>
                            </w:rPr>
                            <w:t>0</w:t>
                          </w:r>
                        </w:p>
                      </w:txbxContent>
                    </v:textbox>
                  </v:rect>
                  <v:rect id="Rectangle 239" o:spid="_x0000_s1268" style="position:absolute;left:9317;top:421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" filled="f" stroked="f">
                    <v:textbox style="mso-fit-shape-to-text:t" inset="0,0,0,0">
                      <w:txbxContent>
                        <w:p w14:paraId="038EC484" w14:textId="3A4CED97" w:rsidR="00C96373" w:rsidRDefault="00C96373">
                          <w:r>
                            <w:rPr>
                              <w:rFonts w:ascii="Arial" w:hAnsi="Arial" w:cs="Arial"/>
                              <w:color w:val="000000"/>
                              <w:sz w:val="20"/>
                              <w:szCs w:val="20"/>
                            </w:rPr>
                            <w:t>0</w:t>
                          </w:r>
                        </w:p>
                      </w:txbxContent>
                    </v:textbox>
                  </v:rect>
                  <v:rect id="Rectangle 240" o:spid="_x0000_s1269" style="position:absolute;left:9919;top:421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" filled="f" stroked="f">
                    <v:textbox style="mso-fit-shape-to-text:t" inset="0,0,0,0">
                      <w:txbxContent>
                        <w:p w14:paraId="1AF77A5A" w14:textId="07DF7FAC" w:rsidR="00C96373" w:rsidRDefault="00C96373">
                          <w:r>
                            <w:rPr>
                              <w:rFonts w:ascii="Arial" w:hAnsi="Arial" w:cs="Arial"/>
                              <w:color w:val="000000"/>
                              <w:sz w:val="20"/>
                              <w:szCs w:val="20"/>
                            </w:rPr>
                            <w:t>0</w:t>
                          </w:r>
                        </w:p>
                      </w:txbxContent>
                    </v:textbox>
                  </v:rect>
                  <v:rect id="Rectangle 241" o:spid="_x0000_s1270" style="position:absolute;left:10399;top:421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" filled="f" stroked="f">
                    <v:textbox style="mso-fit-shape-to-text:t" inset="0,0,0,0">
                      <w:txbxContent>
                        <w:p w14:paraId="59E068E3" w14:textId="08161330" w:rsidR="00C96373" w:rsidRDefault="00C96373">
                          <w:r>
                            <w:rPr>
                              <w:rFonts w:ascii="Arial" w:hAnsi="Arial" w:cs="Arial"/>
                              <w:color w:val="000000"/>
                              <w:sz w:val="20"/>
                              <w:szCs w:val="20"/>
                            </w:rPr>
                            <w:t>36</w:t>
                          </w:r>
                        </w:p>
                      </w:txbxContent>
                    </v:textbox>
                  </v:rect>
                  <v:rect id="Rectangle 242" o:spid="_x0000_s1271" style="position:absolute;left:10950;top:421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" filled="f" stroked="f">
                    <v:textbox style="mso-fit-shape-to-text:t" inset="0,0,0,0">
                      <w:txbxContent>
                        <w:p w14:paraId="495002FC" w14:textId="0675ECCD" w:rsidR="00C96373" w:rsidRDefault="00C96373">
                          <w:r>
                            <w:rPr>
                              <w:rFonts w:ascii="Arial" w:hAnsi="Arial" w:cs="Arial"/>
                              <w:color w:val="000000"/>
                              <w:sz w:val="20"/>
                              <w:szCs w:val="20"/>
                            </w:rPr>
                            <w:t>36</w:t>
                          </w:r>
                        </w:p>
                      </w:txbxContent>
                    </v:textbox>
                  </v:rect>
                  <v:rect id="Rectangle 243" o:spid="_x0000_s1272" style="position:absolute;left:11450;top:4232;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" filled="f" stroked="f">
                    <v:textbox style="mso-fit-shape-to-text:t" inset="0,0,0,0">
                      <w:txbxContent>
                        <w:p w14:paraId="6CA0DDAB" w14:textId="45D9A4DB" w:rsidR="00C96373" w:rsidRDefault="00C96373">
                          <w:r>
                            <w:rPr>
                              <w:rFonts w:ascii="Times New Roman" w:hAnsi="Times New Roman" w:cs="Times New Roman"/>
                              <w:color w:val="000000"/>
                              <w:sz w:val="20"/>
                              <w:szCs w:val="20"/>
                            </w:rPr>
                            <w:t>4.58</w:t>
                          </w:r>
                        </w:p>
                      </w:txbxContent>
                    </v:textbox>
                  </v:rect>
                  <v:rect id="Rectangle 244" o:spid="_x0000_s1273" style="position:absolute;left:12001;top:4232;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" filled="f" stroked="f">
                    <v:textbox style="mso-fit-shape-to-text:t" inset="0,0,0,0">
                      <w:txbxContent>
                        <w:p w14:paraId="1A6F7FFC" w14:textId="7EE5F2E5" w:rsidR="00C96373" w:rsidRDefault="00C96373">
                          <w:r>
                            <w:rPr>
                              <w:rFonts w:ascii="Times New Roman" w:hAnsi="Times New Roman" w:cs="Times New Roman"/>
                              <w:color w:val="000000"/>
                              <w:sz w:val="20"/>
                              <w:szCs w:val="20"/>
                            </w:rPr>
                            <w:t>4.50</w:t>
                          </w:r>
                        </w:p>
                      </w:txbxContent>
                    </v:textbox>
                  </v:rect>
                  <v:rect id="Rectangle 245" o:spid="_x0000_s1274" style="position:absolute;left:12726;top:4221;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" filled="f" stroked="f">
                    <v:textbox style="mso-fit-shape-to-text:t" inset="0,0,0,0">
                      <w:txbxContent>
                        <w:p w14:paraId="2313EF53" w14:textId="0ED80169" w:rsidR="00C96373" w:rsidRDefault="00C96373">
                          <w:r>
                            <w:rPr>
                              <w:rFonts w:ascii="Times New Roman" w:hAnsi="Times New Roman" w:cs="Times New Roman"/>
                              <w:b/>
                              <w:bCs/>
                              <w:color w:val="000000"/>
                              <w:sz w:val="20"/>
                              <w:szCs w:val="20"/>
                            </w:rPr>
                            <w:t>4.54</w:t>
                          </w:r>
                        </w:p>
                      </w:txbxContent>
                    </v:textbox>
                  </v:rect>
                  <v:rect id="Rectangle 246" o:spid="_x0000_s1275" style="position:absolute;left:510;top:4527;width:178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" filled="f" stroked="f">
                    <v:textbox style="mso-fit-shape-to-text:t" inset="0,0,0,0">
                      <w:txbxContent>
                        <w:p w14:paraId="6E71F0E5" w14:textId="584E9D12" w:rsidR="00C96373" w:rsidRDefault="00C96373">
                          <w:proofErr w:type="spellStart"/>
                          <w:r>
                            <w:rPr>
                              <w:rFonts w:ascii="Arial" w:hAnsi="Arial" w:cs="Arial"/>
                              <w:color w:val="000000"/>
                              <w:sz w:val="20"/>
                              <w:szCs w:val="20"/>
                            </w:rPr>
                            <w:t>Модул</w:t>
                          </w:r>
                          <w:proofErr w:type="spellEnd"/>
                          <w:r>
                            <w:rPr>
                              <w:rFonts w:ascii="Arial" w:hAnsi="Arial" w:cs="Arial"/>
                              <w:color w:val="000000"/>
                              <w:sz w:val="20"/>
                              <w:szCs w:val="20"/>
                            </w:rPr>
                            <w:t xml:space="preserve">: </w:t>
                          </w:r>
                          <w:proofErr w:type="spellStart"/>
                          <w:r>
                            <w:rPr>
                              <w:rFonts w:ascii="Arial" w:hAnsi="Arial" w:cs="Arial"/>
                              <w:color w:val="000000"/>
                              <w:sz w:val="20"/>
                              <w:szCs w:val="20"/>
                            </w:rPr>
                            <w:t>Географија</w:t>
                          </w:r>
                          <w:proofErr w:type="spellEnd"/>
                        </w:p>
                      </w:txbxContent>
                    </v:textbox>
                  </v:rect>
                  <v:rect id="Rectangle 247" o:spid="_x0000_s1276" style="position:absolute;left:3102;top:4527;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" filled="f" stroked="f">
                    <v:textbox style="mso-fit-shape-to-text:t" inset="0,0,0,0">
                      <w:txbxContent>
                        <w:p w14:paraId="33BDEBE1" w14:textId="743FBC0B" w:rsidR="00C96373" w:rsidRDefault="00C96373">
                          <w:r>
                            <w:rPr>
                              <w:rFonts w:ascii="Arial" w:hAnsi="Arial" w:cs="Arial"/>
                              <w:color w:val="000000"/>
                              <w:sz w:val="20"/>
                              <w:szCs w:val="20"/>
                            </w:rPr>
                            <w:t>23</w:t>
                          </w:r>
                        </w:p>
                      </w:txbxContent>
                    </v:textbox>
                  </v:rect>
                  <v:rect id="Rectangle 248" o:spid="_x0000_s1277" style="position:absolute;left:3745;top:4527;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" filled="f" stroked="f">
                    <v:textbox style="mso-fit-shape-to-text:t" inset="0,0,0,0">
                      <w:txbxContent>
                        <w:p w14:paraId="07D616BA" w14:textId="411179DB" w:rsidR="00C96373" w:rsidRDefault="00C96373">
                          <w:r>
                            <w:rPr>
                              <w:rFonts w:ascii="Arial" w:hAnsi="Arial" w:cs="Arial"/>
                              <w:color w:val="000000"/>
                              <w:sz w:val="20"/>
                              <w:szCs w:val="20"/>
                            </w:rPr>
                            <w:t>26</w:t>
                          </w:r>
                        </w:p>
                      </w:txbxContent>
                    </v:textbox>
                  </v:rect>
                  <v:rect id="Rectangle 249" o:spid="_x0000_s1278" style="position:absolute;left:4501;top:4527;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" filled="f" stroked="f">
                    <v:textbox style="mso-fit-shape-to-text:t" inset="0,0,0,0">
                      <w:txbxContent>
                        <w:p w14:paraId="76CFCB1B" w14:textId="095383B6" w:rsidR="00C96373" w:rsidRDefault="00C96373">
                          <w:r>
                            <w:rPr>
                              <w:rFonts w:ascii="Arial" w:hAnsi="Arial" w:cs="Arial"/>
                              <w:color w:val="000000"/>
                              <w:sz w:val="20"/>
                              <w:szCs w:val="20"/>
                            </w:rPr>
                            <w:t>4</w:t>
                          </w:r>
                        </w:p>
                      </w:txbxContent>
                    </v:textbox>
                  </v:rect>
                  <v:rect id="Rectangle 250" o:spid="_x0000_s1279" style="position:absolute;left:5154;top:4527;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" filled="f" stroked="f">
                    <v:textbox style="mso-fit-shape-to-text:t" inset="0,0,0,0">
                      <w:txbxContent>
                        <w:p w14:paraId="57874E46" w14:textId="21963FBF" w:rsidR="00C96373" w:rsidRDefault="00C96373">
                          <w:r>
                            <w:rPr>
                              <w:rFonts w:ascii="Arial" w:hAnsi="Arial" w:cs="Arial"/>
                              <w:color w:val="000000"/>
                              <w:sz w:val="20"/>
                              <w:szCs w:val="20"/>
                            </w:rPr>
                            <w:t>7</w:t>
                          </w:r>
                        </w:p>
                      </w:txbxContent>
                    </v:textbox>
                  </v:rect>
                  <v:rect id="Rectangle 251" o:spid="_x0000_s1280" style="position:absolute;left:5797;top:4527;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" filled="f" stroked="f">
                    <v:textbox style="mso-fit-shape-to-text:t" inset="0,0,0,0">
                      <w:txbxContent>
                        <w:p w14:paraId="435F008B" w14:textId="5C17D9D3" w:rsidR="00C96373" w:rsidRDefault="00C96373">
                          <w:r>
                            <w:rPr>
                              <w:rFonts w:ascii="Arial" w:hAnsi="Arial" w:cs="Arial"/>
                              <w:color w:val="000000"/>
                              <w:sz w:val="20"/>
                              <w:szCs w:val="20"/>
                            </w:rPr>
                            <w:t>8</w:t>
                          </w:r>
                        </w:p>
                      </w:txbxContent>
                    </v:textbox>
                  </v:rect>
                  <v:rect id="Rectangle 252" o:spid="_x0000_s1281" style="position:absolute;left:6450;top:4527;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" filled="f" stroked="f">
                    <v:textbox style="mso-fit-shape-to-text:t" inset="0,0,0,0">
                      <w:txbxContent>
                        <w:p w14:paraId="724DBD83" w14:textId="13B251EB" w:rsidR="00C96373" w:rsidRDefault="00C96373">
                          <w:r>
                            <w:rPr>
                              <w:rFonts w:ascii="Arial" w:hAnsi="Arial" w:cs="Arial"/>
                              <w:color w:val="000000"/>
                              <w:sz w:val="20"/>
                              <w:szCs w:val="20"/>
                            </w:rPr>
                            <w:t>1</w:t>
                          </w:r>
                        </w:p>
                      </w:txbxContent>
                    </v:textbox>
                  </v:rect>
                  <v:rect id="Rectangle 253" o:spid="_x0000_s1282" style="position:absolute;left:7031;top:4527;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" filled="f" stroked="f">
                    <v:textbox style="mso-fit-shape-to-text:t" inset="0,0,0,0">
                      <w:txbxContent>
                        <w:p w14:paraId="32F4114B" w14:textId="39F4ED9E" w:rsidR="00C96373" w:rsidRDefault="00C96373">
                          <w:r>
                            <w:rPr>
                              <w:rFonts w:ascii="Arial" w:hAnsi="Arial" w:cs="Arial"/>
                              <w:color w:val="000000"/>
                              <w:sz w:val="20"/>
                              <w:szCs w:val="20"/>
                            </w:rPr>
                            <w:t>1</w:t>
                          </w:r>
                        </w:p>
                      </w:txbxContent>
                    </v:textbox>
                  </v:rect>
                  <v:rect id="Rectangle 254" o:spid="_x0000_s1283" style="position:absolute;left:7572;top:4527;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" filled="f" stroked="f">
                    <v:textbox style="mso-fit-shape-to-text:t" inset="0,0,0,0">
                      <w:txbxContent>
                        <w:p w14:paraId="4C29BD26" w14:textId="75966EDB" w:rsidR="00C96373" w:rsidRDefault="00C96373">
                          <w:r>
                            <w:rPr>
                              <w:rFonts w:ascii="Arial" w:hAnsi="Arial" w:cs="Arial"/>
                              <w:color w:val="000000"/>
                              <w:sz w:val="20"/>
                              <w:szCs w:val="20"/>
                            </w:rPr>
                            <w:t>2</w:t>
                          </w:r>
                        </w:p>
                      </w:txbxContent>
                    </v:textbox>
                  </v:rect>
                  <v:rect id="Rectangle 255" o:spid="_x0000_s1284" style="position:absolute;left:8123;top:4527;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" filled="f" stroked="f">
                    <v:textbox style="mso-fit-shape-to-text:t" inset="0,0,0,0">
                      <w:txbxContent>
                        <w:p w14:paraId="36E847A7" w14:textId="009AE0E1" w:rsidR="00C96373" w:rsidRDefault="00C96373">
                          <w:r>
                            <w:rPr>
                              <w:rFonts w:ascii="Arial" w:hAnsi="Arial" w:cs="Arial"/>
                              <w:color w:val="000000"/>
                              <w:sz w:val="20"/>
                              <w:szCs w:val="20"/>
                            </w:rPr>
                            <w:t>0</w:t>
                          </w:r>
                        </w:p>
                      </w:txbxContent>
                    </v:textbox>
                  </v:rect>
                  <v:rect id="Rectangle 256" o:spid="_x0000_s1285" style="position:absolute;left:8644;top:4527;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" filled="f" stroked="f">
                    <v:textbox style="mso-fit-shape-to-text:t" inset="0,0,0,0">
                      <w:txbxContent>
                        <w:p w14:paraId="4AB8FFC8" w14:textId="4444CE43" w:rsidR="00C96373" w:rsidRDefault="00C96373">
                          <w:r>
                            <w:rPr>
                              <w:rFonts w:ascii="Arial" w:hAnsi="Arial" w:cs="Arial"/>
                              <w:color w:val="000000"/>
                              <w:sz w:val="20"/>
                              <w:szCs w:val="20"/>
                            </w:rPr>
                            <w:t>0</w:t>
                          </w:r>
                        </w:p>
                      </w:txbxContent>
                    </v:textbox>
                  </v:rect>
                  <v:rect id="Rectangle 257" o:spid="_x0000_s1286" style="position:absolute;left:9317;top:4527;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" filled="f" stroked="f">
                    <v:textbox style="mso-fit-shape-to-text:t" inset="0,0,0,0">
                      <w:txbxContent>
                        <w:p w14:paraId="0C20E070" w14:textId="7F33CC6D" w:rsidR="00C96373" w:rsidRDefault="00C96373">
                          <w:r>
                            <w:rPr>
                              <w:rFonts w:ascii="Arial" w:hAnsi="Arial" w:cs="Arial"/>
                              <w:color w:val="000000"/>
                              <w:sz w:val="20"/>
                              <w:szCs w:val="20"/>
                            </w:rPr>
                            <w:t>0</w:t>
                          </w:r>
                        </w:p>
                      </w:txbxContent>
                    </v:textbox>
                  </v:rect>
                  <v:rect id="Rectangle 258" o:spid="_x0000_s1287" style="position:absolute;left:9919;top:4527;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" filled="f" stroked="f">
                    <v:textbox style="mso-fit-shape-to-text:t" inset="0,0,0,0">
                      <w:txbxContent>
                        <w:p w14:paraId="3D2CBC02" w14:textId="66E91260" w:rsidR="00C96373" w:rsidRDefault="00C96373">
                          <w:r>
                            <w:rPr>
                              <w:rFonts w:ascii="Arial" w:hAnsi="Arial" w:cs="Arial"/>
                              <w:color w:val="000000"/>
                              <w:sz w:val="20"/>
                              <w:szCs w:val="20"/>
                            </w:rPr>
                            <w:t>0</w:t>
                          </w:r>
                        </w:p>
                      </w:txbxContent>
                    </v:textbox>
                  </v:rect>
                  <v:rect id="Rectangle 259" o:spid="_x0000_s1288" style="position:absolute;left:10399;top:4527;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" filled="f" stroked="f">
                    <v:textbox style="mso-fit-shape-to-text:t" inset="0,0,0,0">
                      <w:txbxContent>
                        <w:p w14:paraId="7D28D5AD" w14:textId="597BBC09" w:rsidR="00C96373" w:rsidRDefault="00C96373">
                          <w:r>
                            <w:rPr>
                              <w:rFonts w:ascii="Arial" w:hAnsi="Arial" w:cs="Arial"/>
                              <w:color w:val="000000"/>
                              <w:sz w:val="20"/>
                              <w:szCs w:val="20"/>
                            </w:rPr>
                            <w:t>36</w:t>
                          </w:r>
                        </w:p>
                      </w:txbxContent>
                    </v:textbox>
                  </v:rect>
                  <v:rect id="Rectangle 260" o:spid="_x0000_s1289" style="position:absolute;left:10950;top:4527;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" filled="f" stroked="f">
                    <v:textbox style="mso-fit-shape-to-text:t" inset="0,0,0,0">
                      <w:txbxContent>
                        <w:p w14:paraId="1C0B874E" w14:textId="295086DB" w:rsidR="00C96373" w:rsidRDefault="00C96373">
                          <w:r>
                            <w:rPr>
                              <w:rFonts w:ascii="Arial" w:hAnsi="Arial" w:cs="Arial"/>
                              <w:color w:val="000000"/>
                              <w:sz w:val="20"/>
                              <w:szCs w:val="20"/>
                            </w:rPr>
                            <w:t>36</w:t>
                          </w:r>
                        </w:p>
                      </w:txbxContent>
                    </v:textbox>
                  </v:rect>
                  <v:rect id="Rectangle 261" o:spid="_x0000_s1290" style="position:absolute;left:11450;top:4548;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" filled="f" stroked="f">
                    <v:textbox style="mso-fit-shape-to-text:t" inset="0,0,0,0">
                      <w:txbxContent>
                        <w:p w14:paraId="39C45B1D" w14:textId="66F75F8D" w:rsidR="00C96373" w:rsidRDefault="00C96373">
                          <w:r>
                            <w:rPr>
                              <w:rFonts w:ascii="Times New Roman" w:hAnsi="Times New Roman" w:cs="Times New Roman"/>
                              <w:color w:val="000000"/>
                              <w:sz w:val="20"/>
                              <w:szCs w:val="20"/>
                            </w:rPr>
                            <w:t>4.36</w:t>
                          </w:r>
                        </w:p>
                      </w:txbxContent>
                    </v:textbox>
                  </v:rect>
                  <v:rect id="Rectangle 262" o:spid="_x0000_s1291" style="position:absolute;left:12001;top:4548;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" filled="f" stroked="f">
                    <v:textbox style="mso-fit-shape-to-text:t" inset="0,0,0,0">
                      <w:txbxContent>
                        <w:p w14:paraId="74CEBDC8" w14:textId="3A33867F" w:rsidR="00C96373" w:rsidRDefault="00C96373">
                          <w:r>
                            <w:rPr>
                              <w:rFonts w:ascii="Times New Roman" w:hAnsi="Times New Roman" w:cs="Times New Roman"/>
                              <w:color w:val="000000"/>
                              <w:sz w:val="20"/>
                              <w:szCs w:val="20"/>
                            </w:rPr>
                            <w:t>4.58</w:t>
                          </w:r>
                        </w:p>
                      </w:txbxContent>
                    </v:textbox>
                  </v:rect>
                  <v:rect id="Rectangle 263" o:spid="_x0000_s1292" style="position:absolute;left:12726;top:4537;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" filled="f" stroked="f">
                    <v:textbox style="mso-fit-shape-to-text:t" inset="0,0,0,0">
                      <w:txbxContent>
                        <w:p w14:paraId="18141BE8" w14:textId="5540C983" w:rsidR="00C96373" w:rsidRDefault="00C96373">
                          <w:r>
                            <w:rPr>
                              <w:rFonts w:ascii="Times New Roman" w:hAnsi="Times New Roman" w:cs="Times New Roman"/>
                              <w:b/>
                              <w:bCs/>
                              <w:color w:val="000000"/>
                              <w:sz w:val="20"/>
                              <w:szCs w:val="20"/>
                            </w:rPr>
                            <w:t>4.47</w:t>
                          </w:r>
                        </w:p>
                      </w:txbxContent>
                    </v:textbox>
                  </v:rect>
                  <v:rect id="Rectangle 264" o:spid="_x0000_s1293" style="position:absolute;left:510;top:4843;width:1647;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" filled="f" stroked="f">
                    <v:textbox style="mso-fit-shape-to-text:t" inset="0,0,0,0">
                      <w:txbxContent>
                        <w:p w14:paraId="2073FEE1" w14:textId="20123020" w:rsidR="00C96373" w:rsidRDefault="00C96373">
                          <w:proofErr w:type="spellStart"/>
                          <w:r>
                            <w:rPr>
                              <w:rFonts w:ascii="Arial" w:hAnsi="Arial" w:cs="Arial"/>
                              <w:color w:val="000000"/>
                              <w:sz w:val="20"/>
                              <w:szCs w:val="20"/>
                            </w:rPr>
                            <w:t>Модул</w:t>
                          </w:r>
                          <w:proofErr w:type="spellEnd"/>
                          <w:r>
                            <w:rPr>
                              <w:rFonts w:ascii="Arial" w:hAnsi="Arial" w:cs="Arial"/>
                              <w:color w:val="000000"/>
                              <w:sz w:val="20"/>
                              <w:szCs w:val="20"/>
                            </w:rPr>
                            <w:t xml:space="preserve">: </w:t>
                          </w:r>
                          <w:proofErr w:type="spellStart"/>
                          <w:r>
                            <w:rPr>
                              <w:rFonts w:ascii="Arial" w:hAnsi="Arial" w:cs="Arial"/>
                              <w:color w:val="000000"/>
                              <w:sz w:val="20"/>
                              <w:szCs w:val="20"/>
                            </w:rPr>
                            <w:t>Граѓанско</w:t>
                          </w:r>
                          <w:proofErr w:type="spellEnd"/>
                          <w:r>
                            <w:rPr>
                              <w:rFonts w:ascii="Arial" w:hAnsi="Arial" w:cs="Arial"/>
                              <w:color w:val="000000"/>
                              <w:sz w:val="20"/>
                              <w:szCs w:val="20"/>
                            </w:rPr>
                            <w:t xml:space="preserve"> </w:t>
                          </w:r>
                        </w:p>
                      </w:txbxContent>
                    </v:textbox>
                  </v:rect>
                  <v:rect id="Rectangle 265" o:spid="_x0000_s1294" style="position:absolute;left:510;top:5098;width:120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" filled="f" stroked="f">
                    <v:textbox style="mso-fit-shape-to-text:t" inset="0,0,0,0">
                      <w:txbxContent>
                        <w:p w14:paraId="1DC42026" w14:textId="60466E2C" w:rsidR="00C96373" w:rsidRDefault="00C96373">
                          <w:proofErr w:type="spellStart"/>
                          <w:r>
                            <w:rPr>
                              <w:rFonts w:ascii="Arial" w:hAnsi="Arial" w:cs="Arial"/>
                              <w:color w:val="000000"/>
                              <w:sz w:val="20"/>
                              <w:szCs w:val="20"/>
                            </w:rPr>
                            <w:t>образование</w:t>
                          </w:r>
                          <w:proofErr w:type="spellEnd"/>
                        </w:p>
                      </w:txbxContent>
                    </v:textbox>
                  </v:rect>
                  <v:rect id="Rectangle 266" o:spid="_x0000_s1295" style="position:absolute;left:3102;top:4843;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" filled="f" stroked="f">
                    <v:textbox style="mso-fit-shape-to-text:t" inset="0,0,0,0">
                      <w:txbxContent>
                        <w:p w14:paraId="7ED022F3" w14:textId="3BE88BEB" w:rsidR="00C96373" w:rsidRDefault="00C96373">
                          <w:r>
                            <w:rPr>
                              <w:rFonts w:ascii="Arial" w:hAnsi="Arial" w:cs="Arial"/>
                              <w:color w:val="000000"/>
                              <w:sz w:val="20"/>
                              <w:szCs w:val="20"/>
                            </w:rPr>
                            <w:t>35</w:t>
                          </w:r>
                        </w:p>
                      </w:txbxContent>
                    </v:textbox>
                  </v:rect>
                  <v:rect id="Rectangle 267" o:spid="_x0000_s1296" style="position:absolute;left:3745;top:4843;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" filled="f" stroked="f">
                    <v:textbox style="mso-fit-shape-to-text:t" inset="0,0,0,0">
                      <w:txbxContent>
                        <w:p w14:paraId="2CFB84E9" w14:textId="684FBDED" w:rsidR="00C96373" w:rsidRDefault="00C96373">
                          <w:r>
                            <w:rPr>
                              <w:rFonts w:ascii="Arial" w:hAnsi="Arial" w:cs="Arial"/>
                              <w:color w:val="000000"/>
                              <w:sz w:val="20"/>
                              <w:szCs w:val="20"/>
                            </w:rPr>
                            <w:t>34</w:t>
                          </w:r>
                        </w:p>
                      </w:txbxContent>
                    </v:textbox>
                  </v:rect>
                  <v:rect id="Rectangle 268" o:spid="_x0000_s1297" style="position:absolute;left:4501;top:4843;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" filled="f" stroked="f">
                    <v:textbox style="mso-fit-shape-to-text:t" inset="0,0,0,0">
                      <w:txbxContent>
                        <w:p w14:paraId="5DE7B217" w14:textId="033634F1" w:rsidR="00C96373" w:rsidRDefault="00C96373">
                          <w:r>
                            <w:rPr>
                              <w:rFonts w:ascii="Arial" w:hAnsi="Arial" w:cs="Arial"/>
                              <w:color w:val="000000"/>
                              <w:sz w:val="20"/>
                              <w:szCs w:val="20"/>
                            </w:rPr>
                            <w:t>0</w:t>
                          </w:r>
                        </w:p>
                      </w:txbxContent>
                    </v:textbox>
                  </v:rect>
                  <v:rect id="Rectangle 269" o:spid="_x0000_s1298" style="position:absolute;left:5154;top:4843;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" filled="f" stroked="f">
                    <v:textbox style="mso-fit-shape-to-text:t" inset="0,0,0,0">
                      <w:txbxContent>
                        <w:p w14:paraId="52F6EF7C" w14:textId="505355D2" w:rsidR="00C96373" w:rsidRDefault="00C96373">
                          <w:r>
                            <w:rPr>
                              <w:rFonts w:ascii="Arial" w:hAnsi="Arial" w:cs="Arial"/>
                              <w:color w:val="000000"/>
                              <w:sz w:val="20"/>
                              <w:szCs w:val="20"/>
                            </w:rPr>
                            <w:t>0</w:t>
                          </w:r>
                        </w:p>
                      </w:txbxContent>
                    </v:textbox>
                  </v:rect>
                  <v:rect id="Rectangle 270" o:spid="_x0000_s1299" style="position:absolute;left:5797;top:4843;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" filled="f" stroked="f">
                    <v:textbox style="mso-fit-shape-to-text:t" inset="0,0,0,0">
                      <w:txbxContent>
                        <w:p w14:paraId="36D02DE8" w14:textId="67EBABB3" w:rsidR="00C96373" w:rsidRDefault="00C96373">
                          <w:r>
                            <w:rPr>
                              <w:rFonts w:ascii="Arial" w:hAnsi="Arial" w:cs="Arial"/>
                              <w:color w:val="000000"/>
                              <w:sz w:val="20"/>
                              <w:szCs w:val="20"/>
                            </w:rPr>
                            <w:t>0</w:t>
                          </w:r>
                        </w:p>
                      </w:txbxContent>
                    </v:textbox>
                  </v:rect>
                  <v:rect id="Rectangle 271" o:spid="_x0000_s1300" style="position:absolute;left:6450;top:4843;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" filled="f" stroked="f">
                    <v:textbox style="mso-fit-shape-to-text:t" inset="0,0,0,0">
                      <w:txbxContent>
                        <w:p w14:paraId="067035F5" w14:textId="64922B9C" w:rsidR="00C96373" w:rsidRDefault="00C96373">
                          <w:r>
                            <w:rPr>
                              <w:rFonts w:ascii="Arial" w:hAnsi="Arial" w:cs="Arial"/>
                              <w:color w:val="000000"/>
                              <w:sz w:val="20"/>
                              <w:szCs w:val="20"/>
                            </w:rPr>
                            <w:t>0</w:t>
                          </w:r>
                        </w:p>
                      </w:txbxContent>
                    </v:textbox>
                  </v:rect>
                  <v:rect id="Rectangle 272" o:spid="_x0000_s1301" style="position:absolute;left:7031;top:4843;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" filled="f" stroked="f">
                    <v:textbox style="mso-fit-shape-to-text:t" inset="0,0,0,0">
                      <w:txbxContent>
                        <w:p w14:paraId="1B96DC10" w14:textId="111D77B7" w:rsidR="00C96373" w:rsidRDefault="00C96373">
                          <w:r>
                            <w:rPr>
                              <w:rFonts w:ascii="Arial" w:hAnsi="Arial" w:cs="Arial"/>
                              <w:color w:val="000000"/>
                              <w:sz w:val="20"/>
                              <w:szCs w:val="20"/>
                            </w:rPr>
                            <w:t>1</w:t>
                          </w:r>
                        </w:p>
                      </w:txbxContent>
                    </v:textbox>
                  </v:rect>
                  <v:rect id="Rectangle 273" o:spid="_x0000_s1302" style="position:absolute;left:7572;top:4843;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" filled="f" stroked="f">
                    <v:textbox style="mso-fit-shape-to-text:t" inset="0,0,0,0">
                      <w:txbxContent>
                        <w:p w14:paraId="191F621F" w14:textId="6BA77DB5" w:rsidR="00C96373" w:rsidRDefault="00C96373">
                          <w:r>
                            <w:rPr>
                              <w:rFonts w:ascii="Arial" w:hAnsi="Arial" w:cs="Arial"/>
                              <w:color w:val="000000"/>
                              <w:sz w:val="20"/>
                              <w:szCs w:val="20"/>
                            </w:rPr>
                            <w:t>2</w:t>
                          </w:r>
                        </w:p>
                      </w:txbxContent>
                    </v:textbox>
                  </v:rect>
                  <v:rect id="Rectangle 274" o:spid="_x0000_s1303" style="position:absolute;left:8123;top:4843;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" filled="f" stroked="f">
                    <v:textbox style="mso-fit-shape-to-text:t" inset="0,0,0,0">
                      <w:txbxContent>
                        <w:p w14:paraId="6C02C19A" w14:textId="604B4C79" w:rsidR="00C96373" w:rsidRDefault="00C96373">
                          <w:r>
                            <w:rPr>
                              <w:rFonts w:ascii="Arial" w:hAnsi="Arial" w:cs="Arial"/>
                              <w:color w:val="000000"/>
                              <w:sz w:val="20"/>
                              <w:szCs w:val="20"/>
                            </w:rPr>
                            <w:t>0</w:t>
                          </w:r>
                        </w:p>
                      </w:txbxContent>
                    </v:textbox>
                  </v:rect>
                  <v:rect id="Rectangle 275" o:spid="_x0000_s1304" style="position:absolute;left:8644;top:4843;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" filled="f" stroked="f">
                    <v:textbox style="mso-fit-shape-to-text:t" inset="0,0,0,0">
                      <w:txbxContent>
                        <w:p w14:paraId="55EF0B0A" w14:textId="04357015" w:rsidR="00C96373" w:rsidRDefault="00C96373">
                          <w:r>
                            <w:rPr>
                              <w:rFonts w:ascii="Arial" w:hAnsi="Arial" w:cs="Arial"/>
                              <w:color w:val="000000"/>
                              <w:sz w:val="20"/>
                              <w:szCs w:val="20"/>
                            </w:rPr>
                            <w:t>0</w:t>
                          </w:r>
                        </w:p>
                      </w:txbxContent>
                    </v:textbox>
                  </v:rect>
                  <v:rect id="Rectangle 276" o:spid="_x0000_s1305" style="position:absolute;left:9317;top:4843;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" filled="f" stroked="f">
                    <v:textbox style="mso-fit-shape-to-text:t" inset="0,0,0,0">
                      <w:txbxContent>
                        <w:p w14:paraId="5835F0A2" w14:textId="2C28D726" w:rsidR="00C96373" w:rsidRDefault="00C96373">
                          <w:r>
                            <w:rPr>
                              <w:rFonts w:ascii="Arial" w:hAnsi="Arial" w:cs="Arial"/>
                              <w:color w:val="000000"/>
                              <w:sz w:val="20"/>
                              <w:szCs w:val="20"/>
                            </w:rPr>
                            <w:t>0</w:t>
                          </w:r>
                        </w:p>
                      </w:txbxContent>
                    </v:textbox>
                  </v:rect>
                  <v:rect id="Rectangle 277" o:spid="_x0000_s1306" style="position:absolute;left:9919;top:4843;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" filled="f" stroked="f">
                    <v:textbox style="mso-fit-shape-to-text:t" inset="0,0,0,0">
                      <w:txbxContent>
                        <w:p w14:paraId="639AA0BA" w14:textId="1E9997D2" w:rsidR="00C96373" w:rsidRDefault="00C96373">
                          <w:r>
                            <w:rPr>
                              <w:rFonts w:ascii="Arial" w:hAnsi="Arial" w:cs="Arial"/>
                              <w:color w:val="000000"/>
                              <w:sz w:val="20"/>
                              <w:szCs w:val="20"/>
                            </w:rPr>
                            <w:t>0</w:t>
                          </w:r>
                        </w:p>
                      </w:txbxContent>
                    </v:textbox>
                  </v:rect>
                  <v:rect id="Rectangle 278" o:spid="_x0000_s1307" style="position:absolute;left:10399;top:4843;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" filled="f" stroked="f">
                    <v:textbox style="mso-fit-shape-to-text:t" inset="0,0,0,0">
                      <w:txbxContent>
                        <w:p w14:paraId="1BA14D83" w14:textId="13F5D742" w:rsidR="00C96373" w:rsidRDefault="00C96373">
                          <w:r>
                            <w:rPr>
                              <w:rFonts w:ascii="Arial" w:hAnsi="Arial" w:cs="Arial"/>
                              <w:color w:val="000000"/>
                              <w:sz w:val="20"/>
                              <w:szCs w:val="20"/>
                            </w:rPr>
                            <w:t>36</w:t>
                          </w:r>
                        </w:p>
                      </w:txbxContent>
                    </v:textbox>
                  </v:rect>
                  <v:rect id="Rectangle 279" o:spid="_x0000_s1308" style="position:absolute;left:10950;top:4843;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" filled="f" stroked="f">
                    <v:textbox style="mso-fit-shape-to-text:t" inset="0,0,0,0">
                      <w:txbxContent>
                        <w:p w14:paraId="4E916BF3" w14:textId="3ED1948E" w:rsidR="00C96373" w:rsidRDefault="00C96373">
                          <w:r>
                            <w:rPr>
                              <w:rFonts w:ascii="Arial" w:hAnsi="Arial" w:cs="Arial"/>
                              <w:color w:val="000000"/>
                              <w:sz w:val="20"/>
                              <w:szCs w:val="20"/>
                            </w:rPr>
                            <w:t>36</w:t>
                          </w:r>
                        </w:p>
                      </w:txbxContent>
                    </v:textbox>
                  </v:rect>
                  <v:rect id="Rectangle 280" o:spid="_x0000_s1309" style="position:absolute;left:11450;top:4864;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" filled="f" stroked="f">
                    <v:textbox style="mso-fit-shape-to-text:t" inset="0,0,0,0">
                      <w:txbxContent>
                        <w:p w14:paraId="70E520A5" w14:textId="2122F2E2" w:rsidR="00C96373" w:rsidRDefault="00C96373">
                          <w:r>
                            <w:rPr>
                              <w:rFonts w:ascii="Times New Roman" w:hAnsi="Times New Roman" w:cs="Times New Roman"/>
                              <w:color w:val="000000"/>
                              <w:sz w:val="20"/>
                              <w:szCs w:val="20"/>
                            </w:rPr>
                            <w:t>4.92</w:t>
                          </w:r>
                        </w:p>
                      </w:txbxContent>
                    </v:textbox>
                  </v:rect>
                  <v:rect id="Rectangle 281" o:spid="_x0000_s1310" style="position:absolute;left:12001;top:4864;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" filled="f" stroked="f">
                    <v:textbox style="mso-fit-shape-to-text:t" inset="0,0,0,0">
                      <w:txbxContent>
                        <w:p w14:paraId="541BC066" w14:textId="41E2002D" w:rsidR="00C96373" w:rsidRDefault="00C96373">
                          <w:r>
                            <w:rPr>
                              <w:rFonts w:ascii="Times New Roman" w:hAnsi="Times New Roman" w:cs="Times New Roman"/>
                              <w:color w:val="000000"/>
                              <w:sz w:val="20"/>
                              <w:szCs w:val="20"/>
                            </w:rPr>
                            <w:t>4.83</w:t>
                          </w:r>
                        </w:p>
                      </w:txbxContent>
                    </v:textbox>
                  </v:rect>
                  <v:rect id="Rectangle 282" o:spid="_x0000_s1311" style="position:absolute;left:12726;top:4854;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" filled="f" stroked="f">
                    <v:textbox style="mso-fit-shape-to-text:t" inset="0,0,0,0">
                      <w:txbxContent>
                        <w:p w14:paraId="157B314D" w14:textId="64A51907" w:rsidR="00C96373" w:rsidRDefault="00C96373">
                          <w:r>
                            <w:rPr>
                              <w:rFonts w:ascii="Times New Roman" w:hAnsi="Times New Roman" w:cs="Times New Roman"/>
                              <w:b/>
                              <w:bCs/>
                              <w:color w:val="000000"/>
                              <w:sz w:val="20"/>
                              <w:szCs w:val="20"/>
                            </w:rPr>
                            <w:t>4.88</w:t>
                          </w:r>
                        </w:p>
                      </w:txbxContent>
                    </v:textbox>
                  </v:rect>
                  <v:rect id="Rectangle 283" o:spid="_x0000_s1312" style="position:absolute;left:510;top:5465;width:83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" filled="f" stroked="f">
                    <v:textbox style="mso-fit-shape-to-text:t" inset="0,0,0,0">
                      <w:txbxContent>
                        <w:p w14:paraId="47B8EE78" w14:textId="5D712C01" w:rsidR="00C96373" w:rsidRDefault="00C96373">
                          <w:proofErr w:type="spellStart"/>
                          <w:r>
                            <w:rPr>
                              <w:rFonts w:ascii="Arial" w:hAnsi="Arial" w:cs="Arial"/>
                              <w:color w:val="000000"/>
                              <w:sz w:val="20"/>
                              <w:szCs w:val="20"/>
                            </w:rPr>
                            <w:t>Пр.науки</w:t>
                          </w:r>
                          <w:proofErr w:type="spellEnd"/>
                        </w:p>
                      </w:txbxContent>
                    </v:textbox>
                  </v:rect>
                  <v:rect id="Rectangle 284" o:spid="_x0000_s1313" style="position:absolute;left:3102;top:5465;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" filled="f" stroked="f">
                    <v:textbox style="mso-fit-shape-to-text:t" inset="0,0,0,0">
                      <w:txbxContent>
                        <w:p w14:paraId="20228F81" w14:textId="4E940DAD" w:rsidR="00C96373" w:rsidRDefault="00C96373">
                          <w:r>
                            <w:rPr>
                              <w:rFonts w:ascii="Arial" w:hAnsi="Arial" w:cs="Arial"/>
                              <w:color w:val="000000"/>
                              <w:sz w:val="20"/>
                              <w:szCs w:val="20"/>
                            </w:rPr>
                            <w:t>26</w:t>
                          </w:r>
                        </w:p>
                      </w:txbxContent>
                    </v:textbox>
                  </v:rect>
                  <v:rect id="Rectangle 285" o:spid="_x0000_s1314" style="position:absolute;left:3745;top:5465;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" filled="f" stroked="f">
                    <v:textbox style="mso-fit-shape-to-text:t" inset="0,0,0,0">
                      <w:txbxContent>
                        <w:p w14:paraId="25466C47" w14:textId="18155928" w:rsidR="00C96373" w:rsidRDefault="00C96373">
                          <w:r>
                            <w:rPr>
                              <w:rFonts w:ascii="Arial" w:hAnsi="Arial" w:cs="Arial"/>
                              <w:color w:val="000000"/>
                              <w:sz w:val="20"/>
                              <w:szCs w:val="20"/>
                            </w:rPr>
                            <w:t>23</w:t>
                          </w:r>
                        </w:p>
                      </w:txbxContent>
                    </v:textbox>
                  </v:rect>
                  <v:rect id="Rectangle 286" o:spid="_x0000_s1315" style="position:absolute;left:4501;top:546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" filled="f" stroked="f">
                    <v:textbox style="mso-fit-shape-to-text:t" inset="0,0,0,0">
                      <w:txbxContent>
                        <w:p w14:paraId="0A78323C" w14:textId="06BED36A" w:rsidR="00C96373" w:rsidRDefault="00C96373">
                          <w:r>
                            <w:rPr>
                              <w:rFonts w:ascii="Arial" w:hAnsi="Arial" w:cs="Arial"/>
                              <w:color w:val="000000"/>
                              <w:sz w:val="20"/>
                              <w:szCs w:val="20"/>
                            </w:rPr>
                            <w:t>5</w:t>
                          </w:r>
                        </w:p>
                      </w:txbxContent>
                    </v:textbox>
                  </v:rect>
                  <v:rect id="Rectangle 287" o:spid="_x0000_s1316" style="position:absolute;left:5154;top:546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" filled="f" stroked="f">
                    <v:textbox style="mso-fit-shape-to-text:t" inset="0,0,0,0">
                      <w:txbxContent>
                        <w:p w14:paraId="3E6E7CB4" w14:textId="1DB3DA34" w:rsidR="00C96373" w:rsidRDefault="00C96373">
                          <w:r>
                            <w:rPr>
                              <w:rFonts w:ascii="Arial" w:hAnsi="Arial" w:cs="Arial"/>
                              <w:color w:val="000000"/>
                              <w:sz w:val="20"/>
                              <w:szCs w:val="20"/>
                            </w:rPr>
                            <w:t>8</w:t>
                          </w:r>
                        </w:p>
                      </w:txbxContent>
                    </v:textbox>
                  </v:rect>
                  <v:rect id="Rectangle 288" o:spid="_x0000_s1317" style="position:absolute;left:5797;top:546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" filled="f" stroked="f">
                    <v:textbox style="mso-fit-shape-to-text:t" inset="0,0,0,0">
                      <w:txbxContent>
                        <w:p w14:paraId="6EB6A599" w14:textId="76C61C5C" w:rsidR="00C96373" w:rsidRDefault="00C96373">
                          <w:r>
                            <w:rPr>
                              <w:rFonts w:ascii="Arial" w:hAnsi="Arial" w:cs="Arial"/>
                              <w:color w:val="000000"/>
                              <w:sz w:val="20"/>
                              <w:szCs w:val="20"/>
                            </w:rPr>
                            <w:t>4</w:t>
                          </w:r>
                        </w:p>
                      </w:txbxContent>
                    </v:textbox>
                  </v:rect>
                  <v:rect id="Rectangle 289" o:spid="_x0000_s1318" style="position:absolute;left:6450;top:546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" filled="f" stroked="f">
                    <v:textbox style="mso-fit-shape-to-text:t" inset="0,0,0,0">
                      <w:txbxContent>
                        <w:p w14:paraId="48F79DA8" w14:textId="54035A4C" w:rsidR="00C96373" w:rsidRDefault="00C96373">
                          <w:r>
                            <w:rPr>
                              <w:rFonts w:ascii="Arial" w:hAnsi="Arial" w:cs="Arial"/>
                              <w:color w:val="000000"/>
                              <w:sz w:val="20"/>
                              <w:szCs w:val="20"/>
                            </w:rPr>
                            <w:t>3</w:t>
                          </w:r>
                        </w:p>
                      </w:txbxContent>
                    </v:textbox>
                  </v:rect>
                  <v:rect id="Rectangle 290" o:spid="_x0000_s1319" style="position:absolute;left:7031;top:546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" filled="f" stroked="f">
                    <v:textbox style="mso-fit-shape-to-text:t" inset="0,0,0,0">
                      <w:txbxContent>
                        <w:p w14:paraId="38D80B6F" w14:textId="0F74625B" w:rsidR="00C96373" w:rsidRDefault="00C96373">
                          <w:r>
                            <w:rPr>
                              <w:rFonts w:ascii="Arial" w:hAnsi="Arial" w:cs="Arial"/>
                              <w:color w:val="000000"/>
                              <w:sz w:val="20"/>
                              <w:szCs w:val="20"/>
                            </w:rPr>
                            <w:t>1</w:t>
                          </w:r>
                        </w:p>
                      </w:txbxContent>
                    </v:textbox>
                  </v:rect>
                  <v:rect id="Rectangle 291" o:spid="_x0000_s1320" style="position:absolute;left:7572;top:546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" filled="f" stroked="f">
                    <v:textbox style="mso-fit-shape-to-text:t" inset="0,0,0,0">
                      <w:txbxContent>
                        <w:p w14:paraId="178F7897" w14:textId="51BEABC4" w:rsidR="00C96373" w:rsidRDefault="00C96373">
                          <w:r>
                            <w:rPr>
                              <w:rFonts w:ascii="Arial" w:hAnsi="Arial" w:cs="Arial"/>
                              <w:color w:val="000000"/>
                              <w:sz w:val="20"/>
                              <w:szCs w:val="20"/>
                            </w:rPr>
                            <w:t>2</w:t>
                          </w:r>
                        </w:p>
                      </w:txbxContent>
                    </v:textbox>
                  </v:rect>
                  <v:rect id="Rectangle 292" o:spid="_x0000_s1321" style="position:absolute;left:8123;top:546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" filled="f" stroked="f">
                    <v:textbox style="mso-fit-shape-to-text:t" inset="0,0,0,0">
                      <w:txbxContent>
                        <w:p w14:paraId="3EB3065C" w14:textId="1DEB67B1" w:rsidR="00C96373" w:rsidRDefault="00C96373">
                          <w:r>
                            <w:rPr>
                              <w:rFonts w:ascii="Arial" w:hAnsi="Arial" w:cs="Arial"/>
                              <w:color w:val="000000"/>
                              <w:sz w:val="20"/>
                              <w:szCs w:val="20"/>
                            </w:rPr>
                            <w:t>0</w:t>
                          </w:r>
                        </w:p>
                      </w:txbxContent>
                    </v:textbox>
                  </v:rect>
                  <v:rect id="Rectangle 293" o:spid="_x0000_s1322" style="position:absolute;left:8644;top:546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" filled="f" stroked="f">
                    <v:textbox style="mso-fit-shape-to-text:t" inset="0,0,0,0">
                      <w:txbxContent>
                        <w:p w14:paraId="6B537E4E" w14:textId="653A0B21" w:rsidR="00C96373" w:rsidRDefault="00C96373">
                          <w:r>
                            <w:rPr>
                              <w:rFonts w:ascii="Arial" w:hAnsi="Arial" w:cs="Arial"/>
                              <w:color w:val="000000"/>
                              <w:sz w:val="20"/>
                              <w:szCs w:val="20"/>
                            </w:rPr>
                            <w:t>0</w:t>
                          </w:r>
                        </w:p>
                      </w:txbxContent>
                    </v:textbox>
                  </v:rect>
                  <v:rect id="Rectangle 294" o:spid="_x0000_s1323" style="position:absolute;left:9317;top:546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" filled="f" stroked="f">
                    <v:textbox style="mso-fit-shape-to-text:t" inset="0,0,0,0">
                      <w:txbxContent>
                        <w:p w14:paraId="3C2CE7A6" w14:textId="6BB70EF9" w:rsidR="00C96373" w:rsidRDefault="00C96373">
                          <w:r>
                            <w:rPr>
                              <w:rFonts w:ascii="Arial" w:hAnsi="Arial" w:cs="Arial"/>
                              <w:color w:val="000000"/>
                              <w:sz w:val="20"/>
                              <w:szCs w:val="20"/>
                            </w:rPr>
                            <w:t>0</w:t>
                          </w:r>
                        </w:p>
                      </w:txbxContent>
                    </v:textbox>
                  </v:rect>
                  <v:rect id="Rectangle 295" o:spid="_x0000_s1324" style="position:absolute;left:9919;top:546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" filled="f" stroked="f">
                    <v:textbox style="mso-fit-shape-to-text:t" inset="0,0,0,0">
                      <w:txbxContent>
                        <w:p w14:paraId="27A81602" w14:textId="6060E02E" w:rsidR="00C96373" w:rsidRDefault="00C96373">
                          <w:r>
                            <w:rPr>
                              <w:rFonts w:ascii="Arial" w:hAnsi="Arial" w:cs="Arial"/>
                              <w:color w:val="000000"/>
                              <w:sz w:val="20"/>
                              <w:szCs w:val="20"/>
                            </w:rPr>
                            <w:t>0</w:t>
                          </w:r>
                        </w:p>
                      </w:txbxContent>
                    </v:textbox>
                  </v:rect>
                  <v:rect id="Rectangle 296" o:spid="_x0000_s1325" style="position:absolute;left:10399;top:5465;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" filled="f" stroked="f">
                    <v:textbox style="mso-fit-shape-to-text:t" inset="0,0,0,0">
                      <w:txbxContent>
                        <w:p w14:paraId="1A623F90" w14:textId="33E883EC" w:rsidR="00C96373" w:rsidRDefault="00C96373">
                          <w:r>
                            <w:rPr>
                              <w:rFonts w:ascii="Arial" w:hAnsi="Arial" w:cs="Arial"/>
                              <w:color w:val="000000"/>
                              <w:sz w:val="20"/>
                              <w:szCs w:val="20"/>
                            </w:rPr>
                            <w:t>36</w:t>
                          </w:r>
                        </w:p>
                      </w:txbxContent>
                    </v:textbox>
                  </v:rect>
                  <v:rect id="Rectangle 297" o:spid="_x0000_s1326" style="position:absolute;left:10950;top:5465;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" filled="f" stroked="f">
                    <v:textbox style="mso-fit-shape-to-text:t" inset="0,0,0,0">
                      <w:txbxContent>
                        <w:p w14:paraId="37FC408F" w14:textId="34FC39DA" w:rsidR="00C96373" w:rsidRDefault="00C96373">
                          <w:r>
                            <w:rPr>
                              <w:rFonts w:ascii="Arial" w:hAnsi="Arial" w:cs="Arial"/>
                              <w:color w:val="000000"/>
                              <w:sz w:val="20"/>
                              <w:szCs w:val="20"/>
                            </w:rPr>
                            <w:t>36</w:t>
                          </w:r>
                        </w:p>
                      </w:txbxContent>
                    </v:textbox>
                  </v:rect>
                  <v:rect id="Rectangle 298" o:spid="_x0000_s1327" style="position:absolute;left:11450;top:5486;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" filled="f" stroked="f">
                    <v:textbox style="mso-fit-shape-to-text:t" inset="0,0,0,0">
                      <w:txbxContent>
                        <w:p w14:paraId="0EDB8A4D" w14:textId="4856572C" w:rsidR="00C96373" w:rsidRDefault="00C96373">
                          <w:r>
                            <w:rPr>
                              <w:rFonts w:ascii="Times New Roman" w:hAnsi="Times New Roman" w:cs="Times New Roman"/>
                              <w:color w:val="000000"/>
                              <w:sz w:val="20"/>
                              <w:szCs w:val="20"/>
                            </w:rPr>
                            <w:t>4.56</w:t>
                          </w:r>
                        </w:p>
                      </w:txbxContent>
                    </v:textbox>
                  </v:rect>
                  <v:rect id="Rectangle 299" o:spid="_x0000_s1328" style="position:absolute;left:12001;top:5486;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" filled="f" stroked="f">
                    <v:textbox style="mso-fit-shape-to-text:t" inset="0,0,0,0">
                      <w:txbxContent>
                        <w:p w14:paraId="034BCD9F" w14:textId="68F86747" w:rsidR="00C96373" w:rsidRDefault="00C96373">
                          <w:r>
                            <w:rPr>
                              <w:rFonts w:ascii="Times New Roman" w:hAnsi="Times New Roman" w:cs="Times New Roman"/>
                              <w:color w:val="000000"/>
                              <w:sz w:val="20"/>
                              <w:szCs w:val="20"/>
                            </w:rPr>
                            <w:t>4.44</w:t>
                          </w:r>
                        </w:p>
                      </w:txbxContent>
                    </v:textbox>
                  </v:rect>
                  <v:rect id="Rectangle 300" o:spid="_x0000_s1329" style="position:absolute;left:12685;top:5465;width:39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" filled="f" stroked="f">
                    <v:textbox style="mso-fit-shape-to-text:t" inset="0,0,0,0">
                      <w:txbxContent>
                        <w:p w14:paraId="52FC7E03" w14:textId="285374B9" w:rsidR="00C96373" w:rsidRDefault="00C96373">
                          <w:r>
                            <w:rPr>
                              <w:rFonts w:ascii="Arial" w:hAnsi="Arial" w:cs="Arial"/>
                              <w:b/>
                              <w:bCs/>
                              <w:color w:val="000000"/>
                              <w:sz w:val="20"/>
                              <w:szCs w:val="20"/>
                            </w:rPr>
                            <w:t>4.50</w:t>
                          </w:r>
                        </w:p>
                      </w:txbxContent>
                    </v:textbox>
                  </v:rect>
                  <v:rect id="Rectangle 301" o:spid="_x0000_s1330" style="position:absolute;left:510;top:5781;width:429;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" filled="f" stroked="f">
                    <v:textbox style="mso-fit-shape-to-text:t" inset="0,0,0,0">
                      <w:txbxContent>
                        <w:p w14:paraId="590FD7C9" w14:textId="544FDB1B" w:rsidR="00C96373" w:rsidRDefault="00C96373">
                          <w:r>
                            <w:rPr>
                              <w:rFonts w:ascii="Arial" w:hAnsi="Arial" w:cs="Arial"/>
                              <w:color w:val="000000"/>
                              <w:sz w:val="20"/>
                              <w:szCs w:val="20"/>
                            </w:rPr>
                            <w:t>ФЗО</w:t>
                          </w:r>
                        </w:p>
                      </w:txbxContent>
                    </v:textbox>
                  </v:rect>
                  <v:rect id="Rectangle 302" o:spid="_x0000_s1331" style="position:absolute;left:3102;top:578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" filled="f" stroked="f">
                    <v:textbox style="mso-fit-shape-to-text:t" inset="0,0,0,0">
                      <w:txbxContent>
                        <w:p w14:paraId="1E1B3C55" w14:textId="7A7431F2" w:rsidR="00C96373" w:rsidRDefault="00C96373">
                          <w:r>
                            <w:rPr>
                              <w:rFonts w:ascii="Arial" w:hAnsi="Arial" w:cs="Arial"/>
                              <w:color w:val="000000"/>
                              <w:sz w:val="20"/>
                              <w:szCs w:val="20"/>
                            </w:rPr>
                            <w:t>36</w:t>
                          </w:r>
                        </w:p>
                      </w:txbxContent>
                    </v:textbox>
                  </v:rect>
                  <v:rect id="Rectangle 303" o:spid="_x0000_s1332" style="position:absolute;left:3745;top:578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" filled="f" stroked="f">
                    <v:textbox style="mso-fit-shape-to-text:t" inset="0,0,0,0">
                      <w:txbxContent>
                        <w:p w14:paraId="6571465A" w14:textId="2CF51521" w:rsidR="00C96373" w:rsidRDefault="00C96373">
                          <w:r>
                            <w:rPr>
                              <w:rFonts w:ascii="Arial" w:hAnsi="Arial" w:cs="Arial"/>
                              <w:color w:val="000000"/>
                              <w:sz w:val="20"/>
                              <w:szCs w:val="20"/>
                            </w:rPr>
                            <w:t>36</w:t>
                          </w:r>
                        </w:p>
                      </w:txbxContent>
                    </v:textbox>
                  </v:rect>
                  <v:rect id="Rectangle 304" o:spid="_x0000_s1333" style="position:absolute;left:4501;top:578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" filled="f" stroked="f">
                    <v:textbox style="mso-fit-shape-to-text:t" inset="0,0,0,0">
                      <w:txbxContent>
                        <w:p w14:paraId="64BC3CBA" w14:textId="049D00FF" w:rsidR="00C96373" w:rsidRDefault="00C96373">
                          <w:r>
                            <w:rPr>
                              <w:rFonts w:ascii="Arial" w:hAnsi="Arial" w:cs="Arial"/>
                              <w:color w:val="000000"/>
                              <w:sz w:val="20"/>
                              <w:szCs w:val="20"/>
                            </w:rPr>
                            <w:t>0</w:t>
                          </w:r>
                        </w:p>
                      </w:txbxContent>
                    </v:textbox>
                  </v:rect>
                  <v:rect id="Rectangle 305" o:spid="_x0000_s1334" style="position:absolute;left:5154;top:578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" filled="f" stroked="f">
                    <v:textbox style="mso-fit-shape-to-text:t" inset="0,0,0,0">
                      <w:txbxContent>
                        <w:p w14:paraId="0A52BDC7" w14:textId="388237B2" w:rsidR="00C96373" w:rsidRDefault="00C96373">
                          <w:r>
                            <w:rPr>
                              <w:rFonts w:ascii="Arial" w:hAnsi="Arial" w:cs="Arial"/>
                              <w:color w:val="000000"/>
                              <w:sz w:val="20"/>
                              <w:szCs w:val="20"/>
                            </w:rPr>
                            <w:t>0</w:t>
                          </w:r>
                        </w:p>
                      </w:txbxContent>
                    </v:textbox>
                  </v:rect>
                  <v:rect id="Rectangle 306" o:spid="_x0000_s1335" style="position:absolute;left:5797;top:578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" filled="f" stroked="f">
                    <v:textbox style="mso-fit-shape-to-text:t" inset="0,0,0,0">
                      <w:txbxContent>
                        <w:p w14:paraId="4A5EC4DC" w14:textId="340633E9" w:rsidR="00C96373" w:rsidRDefault="00C96373">
                          <w:r>
                            <w:rPr>
                              <w:rFonts w:ascii="Arial" w:hAnsi="Arial" w:cs="Arial"/>
                              <w:color w:val="000000"/>
                              <w:sz w:val="20"/>
                              <w:szCs w:val="20"/>
                            </w:rPr>
                            <w:t>0</w:t>
                          </w:r>
                        </w:p>
                      </w:txbxContent>
                    </v:textbox>
                  </v:rect>
                  <v:rect id="Rectangle 307" o:spid="_x0000_s1336" style="position:absolute;left:6450;top:578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" filled="f" stroked="f">
                    <v:textbox style="mso-fit-shape-to-text:t" inset="0,0,0,0">
                      <w:txbxContent>
                        <w:p w14:paraId="17DEC605" w14:textId="4134E4B3" w:rsidR="00C96373" w:rsidRDefault="00C96373">
                          <w:r>
                            <w:rPr>
                              <w:rFonts w:ascii="Arial" w:hAnsi="Arial" w:cs="Arial"/>
                              <w:color w:val="000000"/>
                              <w:sz w:val="20"/>
                              <w:szCs w:val="20"/>
                            </w:rPr>
                            <w:t>0</w:t>
                          </w:r>
                        </w:p>
                      </w:txbxContent>
                    </v:textbox>
                  </v:rect>
                  <v:rect id="Rectangle 308" o:spid="_x0000_s1337" style="position:absolute;left:7031;top:578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" filled="f" stroked="f">
                    <v:textbox style="mso-fit-shape-to-text:t" inset="0,0,0,0">
                      <w:txbxContent>
                        <w:p w14:paraId="3BE67EDD" w14:textId="6F08AFF4" w:rsidR="00C96373" w:rsidRDefault="00C96373">
                          <w:r>
                            <w:rPr>
                              <w:rFonts w:ascii="Arial" w:hAnsi="Arial" w:cs="Arial"/>
                              <w:color w:val="000000"/>
                              <w:sz w:val="20"/>
                              <w:szCs w:val="20"/>
                            </w:rPr>
                            <w:t>0</w:t>
                          </w:r>
                        </w:p>
                      </w:txbxContent>
                    </v:textbox>
                  </v:rect>
                  <v:rect id="Rectangle 309" o:spid="_x0000_s1338" style="position:absolute;left:7572;top:578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" filled="f" stroked="f">
                    <v:textbox style="mso-fit-shape-to-text:t" inset="0,0,0,0">
                      <w:txbxContent>
                        <w:p w14:paraId="6F3B5211" w14:textId="29AA9543" w:rsidR="00C96373" w:rsidRDefault="00C96373">
                          <w:r>
                            <w:rPr>
                              <w:rFonts w:ascii="Arial" w:hAnsi="Arial" w:cs="Arial"/>
                              <w:color w:val="000000"/>
                              <w:sz w:val="20"/>
                              <w:szCs w:val="20"/>
                            </w:rPr>
                            <w:t>0</w:t>
                          </w:r>
                        </w:p>
                      </w:txbxContent>
                    </v:textbox>
                  </v:rect>
                  <v:rect id="Rectangle 310" o:spid="_x0000_s1339" style="position:absolute;left:8123;top:578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" filled="f" stroked="f">
                    <v:textbox style="mso-fit-shape-to-text:t" inset="0,0,0,0">
                      <w:txbxContent>
                        <w:p w14:paraId="6F8E1961" w14:textId="1F31A48F" w:rsidR="00C96373" w:rsidRDefault="00C96373">
                          <w:r>
                            <w:rPr>
                              <w:rFonts w:ascii="Arial" w:hAnsi="Arial" w:cs="Arial"/>
                              <w:color w:val="000000"/>
                              <w:sz w:val="20"/>
                              <w:szCs w:val="20"/>
                            </w:rPr>
                            <w:t>0</w:t>
                          </w:r>
                        </w:p>
                      </w:txbxContent>
                    </v:textbox>
                  </v:rect>
                  <v:rect id="Rectangle 311" o:spid="_x0000_s1340" style="position:absolute;left:8644;top:578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" filled="f" stroked="f">
                    <v:textbox style="mso-fit-shape-to-text:t" inset="0,0,0,0">
                      <w:txbxContent>
                        <w:p w14:paraId="24E5FD44" w14:textId="25A16786" w:rsidR="00C96373" w:rsidRDefault="00C96373">
                          <w:r>
                            <w:rPr>
                              <w:rFonts w:ascii="Arial" w:hAnsi="Arial" w:cs="Arial"/>
                              <w:color w:val="000000"/>
                              <w:sz w:val="20"/>
                              <w:szCs w:val="20"/>
                            </w:rPr>
                            <w:t>0</w:t>
                          </w:r>
                        </w:p>
                      </w:txbxContent>
                    </v:textbox>
                  </v:rect>
                  <v:rect id="Rectangle 312" o:spid="_x0000_s1341" style="position:absolute;left:9317;top:578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" filled="f" stroked="f">
                    <v:textbox style="mso-fit-shape-to-text:t" inset="0,0,0,0">
                      <w:txbxContent>
                        <w:p w14:paraId="7511B882" w14:textId="2847D81E" w:rsidR="00C96373" w:rsidRDefault="00C96373">
                          <w:r>
                            <w:rPr>
                              <w:rFonts w:ascii="Arial" w:hAnsi="Arial" w:cs="Arial"/>
                              <w:color w:val="000000"/>
                              <w:sz w:val="20"/>
                              <w:szCs w:val="20"/>
                            </w:rPr>
                            <w:t>0</w:t>
                          </w:r>
                        </w:p>
                      </w:txbxContent>
                    </v:textbox>
                  </v:rect>
                  <v:rect id="Rectangle 313" o:spid="_x0000_s1342" style="position:absolute;left:9919;top:578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" filled="f" stroked="f">
                    <v:textbox style="mso-fit-shape-to-text:t" inset="0,0,0,0">
                      <w:txbxContent>
                        <w:p w14:paraId="4C3F3D4F" w14:textId="6BC4938B" w:rsidR="00C96373" w:rsidRDefault="00C96373">
                          <w:r>
                            <w:rPr>
                              <w:rFonts w:ascii="Arial" w:hAnsi="Arial" w:cs="Arial"/>
                              <w:color w:val="000000"/>
                              <w:sz w:val="20"/>
                              <w:szCs w:val="20"/>
                            </w:rPr>
                            <w:t>0</w:t>
                          </w:r>
                        </w:p>
                      </w:txbxContent>
                    </v:textbox>
                  </v:rect>
                  <v:rect id="Rectangle 314" o:spid="_x0000_s1343" style="position:absolute;left:10399;top:578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" filled="f" stroked="f">
                    <v:textbox style="mso-fit-shape-to-text:t" inset="0,0,0,0">
                      <w:txbxContent>
                        <w:p w14:paraId="6C008DA8" w14:textId="77BBA58B" w:rsidR="00C96373" w:rsidRDefault="00C96373">
                          <w:r>
                            <w:rPr>
                              <w:rFonts w:ascii="Arial" w:hAnsi="Arial" w:cs="Arial"/>
                              <w:color w:val="000000"/>
                              <w:sz w:val="20"/>
                              <w:szCs w:val="20"/>
                            </w:rPr>
                            <w:t>36</w:t>
                          </w:r>
                        </w:p>
                      </w:txbxContent>
                    </v:textbox>
                  </v:rect>
                  <v:rect id="Rectangle 315" o:spid="_x0000_s1344" style="position:absolute;left:10950;top:578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" filled="f" stroked="f">
                    <v:textbox style="mso-fit-shape-to-text:t" inset="0,0,0,0">
                      <w:txbxContent>
                        <w:p w14:paraId="128D50AA" w14:textId="402C47C3" w:rsidR="00C96373" w:rsidRDefault="00C96373">
                          <w:r>
                            <w:rPr>
                              <w:rFonts w:ascii="Arial" w:hAnsi="Arial" w:cs="Arial"/>
                              <w:color w:val="000000"/>
                              <w:sz w:val="20"/>
                              <w:szCs w:val="20"/>
                            </w:rPr>
                            <w:t>36</w:t>
                          </w:r>
                        </w:p>
                      </w:txbxContent>
                    </v:textbox>
                  </v:rect>
                  <v:rect id="Rectangle 316" o:spid="_x0000_s1345" style="position:absolute;left:11409;top:5781;width:39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" filled="f" stroked="f">
                    <v:textbox style="mso-fit-shape-to-text:t" inset="0,0,0,0">
                      <w:txbxContent>
                        <w:p w14:paraId="40F76086" w14:textId="07A8F38B" w:rsidR="00C96373" w:rsidRDefault="00C96373">
                          <w:r>
                            <w:rPr>
                              <w:rFonts w:ascii="Arial" w:hAnsi="Arial" w:cs="Arial"/>
                              <w:color w:val="000000"/>
                              <w:sz w:val="20"/>
                              <w:szCs w:val="20"/>
                            </w:rPr>
                            <w:t>5.00</w:t>
                          </w:r>
                        </w:p>
                      </w:txbxContent>
                    </v:textbox>
                  </v:rect>
                  <v:rect id="Rectangle 317" o:spid="_x0000_s1346" style="position:absolute;left:11961;top:5781;width:39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" filled="f" stroked="f">
                    <v:textbox style="mso-fit-shape-to-text:t" inset="0,0,0,0">
                      <w:txbxContent>
                        <w:p w14:paraId="1FF92FD1" w14:textId="41F8A7EA" w:rsidR="00C96373" w:rsidRDefault="00C96373">
                          <w:r>
                            <w:rPr>
                              <w:rFonts w:ascii="Arial" w:hAnsi="Arial" w:cs="Arial"/>
                              <w:color w:val="000000"/>
                              <w:sz w:val="20"/>
                              <w:szCs w:val="20"/>
                            </w:rPr>
                            <w:t>5.00</w:t>
                          </w:r>
                        </w:p>
                      </w:txbxContent>
                    </v:textbox>
                  </v:rect>
                  <v:rect id="Rectangle 318" o:spid="_x0000_s1347" style="position:absolute;left:12726;top:5792;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" filled="f" stroked="f">
                    <v:textbox style="mso-fit-shape-to-text:t" inset="0,0,0,0">
                      <w:txbxContent>
                        <w:p w14:paraId="3345A229" w14:textId="145B38ED" w:rsidR="00C96373" w:rsidRDefault="00C96373">
                          <w:r>
                            <w:rPr>
                              <w:rFonts w:ascii="Times New Roman" w:hAnsi="Times New Roman" w:cs="Times New Roman"/>
                              <w:b/>
                              <w:bCs/>
                              <w:color w:val="000000"/>
                              <w:sz w:val="20"/>
                              <w:szCs w:val="20"/>
                            </w:rPr>
                            <w:t>5.00</w:t>
                          </w:r>
                        </w:p>
                      </w:txbxContent>
                    </v:textbox>
                  </v:rect>
                  <v:rect id="Rectangle 319" o:spid="_x0000_s1348" style="position:absolute;left:510;top:6098;width:123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" filled="f" stroked="f">
                    <v:textbox style="mso-fit-shape-to-text:t" inset="0,0,0,0">
                      <w:txbxContent>
                        <w:p w14:paraId="7DC69D73" w14:textId="249AA9ED" w:rsidR="00C96373" w:rsidRDefault="00C96373">
                          <w:proofErr w:type="spellStart"/>
                          <w:r>
                            <w:rPr>
                              <w:rFonts w:ascii="Arial" w:hAnsi="Arial" w:cs="Arial"/>
                              <w:color w:val="000000"/>
                              <w:sz w:val="20"/>
                              <w:szCs w:val="20"/>
                            </w:rPr>
                            <w:t>Моделирање</w:t>
                          </w:r>
                          <w:proofErr w:type="spellEnd"/>
                        </w:p>
                      </w:txbxContent>
                    </v:textbox>
                  </v:rect>
                  <v:rect id="Rectangle 320" o:spid="_x0000_s1349" style="position:absolute;left:3215;top:609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" filled="f" stroked="f">
                    <v:textbox style="mso-fit-shape-to-text:t" inset="0,0,0,0">
                      <w:txbxContent>
                        <w:p w14:paraId="018FB1DC" w14:textId="3D634A69" w:rsidR="00C96373" w:rsidRDefault="00C96373">
                          <w:r>
                            <w:rPr>
                              <w:rFonts w:ascii="Arial" w:hAnsi="Arial" w:cs="Arial"/>
                              <w:color w:val="000000"/>
                              <w:sz w:val="20"/>
                              <w:szCs w:val="20"/>
                            </w:rPr>
                            <w:t>7</w:t>
                          </w:r>
                        </w:p>
                      </w:txbxContent>
                    </v:textbox>
                  </v:rect>
                  <v:rect id="Rectangle 321" o:spid="_x0000_s1350" style="position:absolute;left:3745;top:6098;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" filled="f" stroked="f">
                    <v:textbox style="mso-fit-shape-to-text:t" inset="0,0,0,0">
                      <w:txbxContent>
                        <w:p w14:paraId="00251D2A" w14:textId="3C4FDB98" w:rsidR="00C96373" w:rsidRDefault="00C96373">
                          <w:r>
                            <w:rPr>
                              <w:rFonts w:ascii="Arial" w:hAnsi="Arial" w:cs="Arial"/>
                              <w:color w:val="000000"/>
                              <w:sz w:val="20"/>
                              <w:szCs w:val="20"/>
                            </w:rPr>
                            <w:t>10</w:t>
                          </w:r>
                        </w:p>
                      </w:txbxContent>
                    </v:textbox>
                  </v:rect>
                  <v:rect id="Rectangle 322" o:spid="_x0000_s1351" style="position:absolute;left:4501;top:609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" filled="f" stroked="f">
                    <v:textbox style="mso-fit-shape-to-text:t" inset="0,0,0,0">
                      <w:txbxContent>
                        <w:p w14:paraId="1C5ACC51" w14:textId="35CD9752" w:rsidR="00C96373" w:rsidRDefault="00C96373">
                          <w:r>
                            <w:rPr>
                              <w:rFonts w:ascii="Arial" w:hAnsi="Arial" w:cs="Arial"/>
                              <w:color w:val="000000"/>
                              <w:sz w:val="20"/>
                              <w:szCs w:val="20"/>
                            </w:rPr>
                            <w:t>0</w:t>
                          </w:r>
                        </w:p>
                      </w:txbxContent>
                    </v:textbox>
                  </v:rect>
                  <v:rect id="Rectangle 323" o:spid="_x0000_s1352" style="position:absolute;left:5154;top:609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" filled="f" stroked="f">
                    <v:textbox style="mso-fit-shape-to-text:t" inset="0,0,0,0">
                      <w:txbxContent>
                        <w:p w14:paraId="1FCA60B0" w14:textId="21BD5A74" w:rsidR="00C96373" w:rsidRDefault="00C96373">
                          <w:r>
                            <w:rPr>
                              <w:rFonts w:ascii="Arial" w:hAnsi="Arial" w:cs="Arial"/>
                              <w:color w:val="000000"/>
                              <w:sz w:val="20"/>
                              <w:szCs w:val="20"/>
                            </w:rPr>
                            <w:t>0</w:t>
                          </w:r>
                        </w:p>
                      </w:txbxContent>
                    </v:textbox>
                  </v:rect>
                  <v:rect id="Rectangle 324" o:spid="_x0000_s1353" style="position:absolute;left:5797;top:609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" filled="f" stroked="f">
                    <v:textbox style="mso-fit-shape-to-text:t" inset="0,0,0,0">
                      <w:txbxContent>
                        <w:p w14:paraId="54B13DB5" w14:textId="009307C3" w:rsidR="00C96373" w:rsidRDefault="00C96373">
                          <w:r>
                            <w:rPr>
                              <w:rFonts w:ascii="Arial" w:hAnsi="Arial" w:cs="Arial"/>
                              <w:color w:val="000000"/>
                              <w:sz w:val="20"/>
                              <w:szCs w:val="20"/>
                            </w:rPr>
                            <w:t>0</w:t>
                          </w:r>
                        </w:p>
                      </w:txbxContent>
                    </v:textbox>
                  </v:rect>
                  <v:rect id="Rectangle 325" o:spid="_x0000_s1354" style="position:absolute;left:6450;top:609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" filled="f" stroked="f">
                    <v:textbox style="mso-fit-shape-to-text:t" inset="0,0,0,0">
                      <w:txbxContent>
                        <w:p w14:paraId="29B3D071" w14:textId="7A53B575" w:rsidR="00C96373" w:rsidRDefault="00C96373">
                          <w:r>
                            <w:rPr>
                              <w:rFonts w:ascii="Arial" w:hAnsi="Arial" w:cs="Arial"/>
                              <w:color w:val="000000"/>
                              <w:sz w:val="20"/>
                              <w:szCs w:val="20"/>
                            </w:rPr>
                            <w:t>1</w:t>
                          </w:r>
                        </w:p>
                      </w:txbxContent>
                    </v:textbox>
                  </v:rect>
                  <v:rect id="Rectangle 326" o:spid="_x0000_s1355" style="position:absolute;left:7031;top:609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" filled="f" stroked="f">
                    <v:textbox style="mso-fit-shape-to-text:t" inset="0,0,0,0">
                      <w:txbxContent>
                        <w:p w14:paraId="76640A69" w14:textId="224A5DF9" w:rsidR="00C96373" w:rsidRDefault="00C96373">
                          <w:r>
                            <w:rPr>
                              <w:rFonts w:ascii="Arial" w:hAnsi="Arial" w:cs="Arial"/>
                              <w:color w:val="000000"/>
                              <w:sz w:val="20"/>
                              <w:szCs w:val="20"/>
                            </w:rPr>
                            <w:t>0</w:t>
                          </w:r>
                        </w:p>
                      </w:txbxContent>
                    </v:textbox>
                  </v:rect>
                  <v:rect id="Rectangle 327" o:spid="_x0000_s1356" style="position:absolute;left:7572;top:609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" filled="f" stroked="f">
                    <v:textbox style="mso-fit-shape-to-text:t" inset="0,0,0,0">
                      <w:txbxContent>
                        <w:p w14:paraId="13A4C334" w14:textId="7A2CA828" w:rsidR="00C96373" w:rsidRDefault="00C96373">
                          <w:r>
                            <w:rPr>
                              <w:rFonts w:ascii="Arial" w:hAnsi="Arial" w:cs="Arial"/>
                              <w:color w:val="000000"/>
                              <w:sz w:val="20"/>
                              <w:szCs w:val="20"/>
                            </w:rPr>
                            <w:t>0</w:t>
                          </w:r>
                        </w:p>
                      </w:txbxContent>
                    </v:textbox>
                  </v:rect>
                  <v:rect id="Rectangle 328" o:spid="_x0000_s1357" style="position:absolute;left:8123;top:609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" filled="f" stroked="f">
                    <v:textbox style="mso-fit-shape-to-text:t" inset="0,0,0,0">
                      <w:txbxContent>
                        <w:p w14:paraId="66B1325A" w14:textId="7A60D65F" w:rsidR="00C96373" w:rsidRDefault="00C96373">
                          <w:r>
                            <w:rPr>
                              <w:rFonts w:ascii="Arial" w:hAnsi="Arial" w:cs="Arial"/>
                              <w:color w:val="000000"/>
                              <w:sz w:val="20"/>
                              <w:szCs w:val="20"/>
                            </w:rPr>
                            <w:t>0</w:t>
                          </w:r>
                        </w:p>
                      </w:txbxContent>
                    </v:textbox>
                  </v:rect>
                  <v:rect id="Rectangle 329" o:spid="_x0000_s1358" style="position:absolute;left:8644;top:609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" filled="f" stroked="f">
                    <v:textbox style="mso-fit-shape-to-text:t" inset="0,0,0,0">
                      <w:txbxContent>
                        <w:p w14:paraId="502C14AF" w14:textId="72154ABC" w:rsidR="00C96373" w:rsidRDefault="00C96373">
                          <w:r>
                            <w:rPr>
                              <w:rFonts w:ascii="Arial" w:hAnsi="Arial" w:cs="Arial"/>
                              <w:color w:val="000000"/>
                              <w:sz w:val="20"/>
                              <w:szCs w:val="20"/>
                            </w:rPr>
                            <w:t>0</w:t>
                          </w:r>
                        </w:p>
                      </w:txbxContent>
                    </v:textbox>
                  </v:rect>
                  <v:rect id="Rectangle 330" o:spid="_x0000_s1359" style="position:absolute;left:9317;top:609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" filled="f" stroked="f">
                    <v:textbox style="mso-fit-shape-to-text:t" inset="0,0,0,0">
                      <w:txbxContent>
                        <w:p w14:paraId="285CC8F0" w14:textId="74F7A7E1" w:rsidR="00C96373" w:rsidRDefault="00C96373">
                          <w:r>
                            <w:rPr>
                              <w:rFonts w:ascii="Arial" w:hAnsi="Arial" w:cs="Arial"/>
                              <w:color w:val="000000"/>
                              <w:sz w:val="20"/>
                              <w:szCs w:val="20"/>
                            </w:rPr>
                            <w:t>0</w:t>
                          </w:r>
                        </w:p>
                      </w:txbxContent>
                    </v:textbox>
                  </v:rect>
                  <v:rect id="Rectangle 331" o:spid="_x0000_s1360" style="position:absolute;left:9919;top:609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" filled="f" stroked="f">
                    <v:textbox style="mso-fit-shape-to-text:t" inset="0,0,0,0">
                      <w:txbxContent>
                        <w:p w14:paraId="334EE44F" w14:textId="44CA2816" w:rsidR="00C96373" w:rsidRDefault="00C96373">
                          <w:r>
                            <w:rPr>
                              <w:rFonts w:ascii="Arial" w:hAnsi="Arial" w:cs="Arial"/>
                              <w:color w:val="000000"/>
                              <w:sz w:val="20"/>
                              <w:szCs w:val="20"/>
                            </w:rPr>
                            <w:t>0</w:t>
                          </w:r>
                        </w:p>
                      </w:txbxContent>
                    </v:textbox>
                  </v:rect>
                  <v:rect id="Rectangle 332" o:spid="_x0000_s1361" style="position:absolute;left:10511;top:6098;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" filled="f" stroked="f">
                    <v:textbox style="mso-fit-shape-to-text:t" inset="0,0,0,0">
                      <w:txbxContent>
                        <w:p w14:paraId="1A76A7F3" w14:textId="4FA71DBA" w:rsidR="00C96373" w:rsidRDefault="00C96373">
                          <w:r>
                            <w:rPr>
                              <w:rFonts w:ascii="Arial" w:hAnsi="Arial" w:cs="Arial"/>
                              <w:color w:val="000000"/>
                              <w:sz w:val="20"/>
                              <w:szCs w:val="20"/>
                            </w:rPr>
                            <w:t>7</w:t>
                          </w:r>
                        </w:p>
                      </w:txbxContent>
                    </v:textbox>
                  </v:rect>
                  <v:rect id="Rectangle 333" o:spid="_x0000_s1362" style="position:absolute;left:10950;top:6098;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" filled="f" stroked="f">
                    <v:textbox style="mso-fit-shape-to-text:t" inset="0,0,0,0">
                      <w:txbxContent>
                        <w:p w14:paraId="5A712B4E" w14:textId="45D5879C" w:rsidR="00C96373" w:rsidRDefault="00C96373">
                          <w:r>
                            <w:rPr>
                              <w:rFonts w:ascii="Arial" w:hAnsi="Arial" w:cs="Arial"/>
                              <w:color w:val="000000"/>
                              <w:sz w:val="20"/>
                              <w:szCs w:val="20"/>
                            </w:rPr>
                            <w:t>11</w:t>
                          </w:r>
                        </w:p>
                      </w:txbxContent>
                    </v:textbox>
                  </v:rect>
                  <v:rect id="Rectangle 334" o:spid="_x0000_s1363" style="position:absolute;left:11409;top:6098;width:39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" filled="f" stroked="f">
                    <v:textbox style="mso-fit-shape-to-text:t" inset="0,0,0,0">
                      <w:txbxContent>
                        <w:p w14:paraId="5CA196CC" w14:textId="5C334308" w:rsidR="00C96373" w:rsidRDefault="00C96373">
                          <w:r>
                            <w:rPr>
                              <w:rFonts w:ascii="Arial" w:hAnsi="Arial" w:cs="Arial"/>
                              <w:color w:val="000000"/>
                              <w:sz w:val="20"/>
                              <w:szCs w:val="20"/>
                            </w:rPr>
                            <w:t>5.00</w:t>
                          </w:r>
                        </w:p>
                      </w:txbxContent>
                    </v:textbox>
                  </v:rect>
                  <v:rect id="Rectangle 335" o:spid="_x0000_s1364" style="position:absolute;left:11961;top:6098;width:39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" filled="f" stroked="f">
                    <v:textbox style="mso-fit-shape-to-text:t" inset="0,0,0,0">
                      <w:txbxContent>
                        <w:p w14:paraId="5EF0DB57" w14:textId="22EEA9A3" w:rsidR="00C96373" w:rsidRDefault="00C96373">
                          <w:r>
                            <w:rPr>
                              <w:rFonts w:ascii="Arial" w:hAnsi="Arial" w:cs="Arial"/>
                              <w:color w:val="000000"/>
                              <w:sz w:val="20"/>
                              <w:szCs w:val="20"/>
                            </w:rPr>
                            <w:t>4.82</w:t>
                          </w:r>
                        </w:p>
                      </w:txbxContent>
                    </v:textbox>
                  </v:rect>
                  <v:rect id="Rectangle 336" o:spid="_x0000_s1365" style="position:absolute;left:12726;top:6108;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" filled="f" stroked="f">
                    <v:textbox style="mso-fit-shape-to-text:t" inset="0,0,0,0">
                      <w:txbxContent>
                        <w:p w14:paraId="29D8FDB1" w14:textId="6919656E" w:rsidR="00C96373" w:rsidRDefault="00C96373">
                          <w:r>
                            <w:rPr>
                              <w:rFonts w:ascii="Times New Roman" w:hAnsi="Times New Roman" w:cs="Times New Roman"/>
                              <w:b/>
                              <w:bCs/>
                              <w:color w:val="000000"/>
                              <w:sz w:val="20"/>
                              <w:szCs w:val="20"/>
                            </w:rPr>
                            <w:t>4.91</w:t>
                          </w:r>
                        </w:p>
                      </w:txbxContent>
                    </v:textbox>
                  </v:rect>
                  <v:rect id="Rectangle 337" o:spid="_x0000_s1366" style="position:absolute;left:510;top:6414;width:111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" filled="f" stroked="f">
                    <v:textbox style="mso-fit-shape-to-text:t" inset="0,0,0,0">
                      <w:txbxContent>
                        <w:p w14:paraId="6F47450A" w14:textId="10B31FC0" w:rsidR="00C96373" w:rsidRDefault="00C96373">
                          <w:proofErr w:type="spellStart"/>
                          <w:r>
                            <w:rPr>
                              <w:rFonts w:ascii="Arial" w:hAnsi="Arial" w:cs="Arial"/>
                              <w:color w:val="000000"/>
                              <w:sz w:val="20"/>
                              <w:szCs w:val="20"/>
                            </w:rPr>
                            <w:t>Наследство</w:t>
                          </w:r>
                          <w:proofErr w:type="spellEnd"/>
                        </w:p>
                      </w:txbxContent>
                    </v:textbox>
                  </v:rect>
                  <v:rect id="Rectangle 338" o:spid="_x0000_s1367" style="position:absolute;left:3102;top:6414;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" filled="f" stroked="f">
                    <v:textbox style="mso-fit-shape-to-text:t" inset="0,0,0,0">
                      <w:txbxContent>
                        <w:p w14:paraId="3B8CFDF3" w14:textId="12595997" w:rsidR="00C96373" w:rsidRDefault="00C96373">
                          <w:r>
                            <w:rPr>
                              <w:rFonts w:ascii="Arial" w:hAnsi="Arial" w:cs="Arial"/>
                              <w:color w:val="000000"/>
                              <w:sz w:val="20"/>
                              <w:szCs w:val="20"/>
                            </w:rPr>
                            <w:t>35</w:t>
                          </w:r>
                        </w:p>
                      </w:txbxContent>
                    </v:textbox>
                  </v:rect>
                  <v:rect id="Rectangle 339" o:spid="_x0000_s1368" style="position:absolute;left:3745;top:6414;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" filled="f" stroked="f">
                    <v:textbox style="mso-fit-shape-to-text:t" inset="0,0,0,0">
                      <w:txbxContent>
                        <w:p w14:paraId="26B2D485" w14:textId="7EE03682" w:rsidR="00C96373" w:rsidRDefault="00C96373">
                          <w:r>
                            <w:rPr>
                              <w:rFonts w:ascii="Arial" w:hAnsi="Arial" w:cs="Arial"/>
                              <w:color w:val="000000"/>
                              <w:sz w:val="20"/>
                              <w:szCs w:val="20"/>
                            </w:rPr>
                            <w:t>34</w:t>
                          </w:r>
                        </w:p>
                      </w:txbxContent>
                    </v:textbox>
                  </v:rect>
                  <v:rect id="Rectangle 340" o:spid="_x0000_s1369" style="position:absolute;left:4501;top:641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" filled="f" stroked="f">
                    <v:textbox style="mso-fit-shape-to-text:t" inset="0,0,0,0">
                      <w:txbxContent>
                        <w:p w14:paraId="262A07DA" w14:textId="5EE8432A" w:rsidR="00C96373" w:rsidRDefault="00C96373">
                          <w:r>
                            <w:rPr>
                              <w:rFonts w:ascii="Arial" w:hAnsi="Arial" w:cs="Arial"/>
                              <w:color w:val="000000"/>
                              <w:sz w:val="20"/>
                              <w:szCs w:val="20"/>
                            </w:rPr>
                            <w:t>0</w:t>
                          </w:r>
                        </w:p>
                      </w:txbxContent>
                    </v:textbox>
                  </v:rect>
                  <v:rect id="Rectangle 341" o:spid="_x0000_s1370" style="position:absolute;left:5154;top:641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" filled="f" stroked="f">
                    <v:textbox style="mso-fit-shape-to-text:t" inset="0,0,0,0">
                      <w:txbxContent>
                        <w:p w14:paraId="73A82822" w14:textId="0F9A888F" w:rsidR="00C96373" w:rsidRDefault="00C96373">
                          <w:r>
                            <w:rPr>
                              <w:rFonts w:ascii="Arial" w:hAnsi="Arial" w:cs="Arial"/>
                              <w:color w:val="000000"/>
                              <w:sz w:val="20"/>
                              <w:szCs w:val="20"/>
                            </w:rPr>
                            <w:t>0</w:t>
                          </w:r>
                        </w:p>
                      </w:txbxContent>
                    </v:textbox>
                  </v:rect>
                  <v:rect id="Rectangle 342" o:spid="_x0000_s1371" style="position:absolute;left:5797;top:641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" filled="f" stroked="f">
                    <v:textbox style="mso-fit-shape-to-text:t" inset="0,0,0,0">
                      <w:txbxContent>
                        <w:p w14:paraId="5BED6148" w14:textId="48A8A68A" w:rsidR="00C96373" w:rsidRDefault="00C96373">
                          <w:r>
                            <w:rPr>
                              <w:rFonts w:ascii="Arial" w:hAnsi="Arial" w:cs="Arial"/>
                              <w:color w:val="000000"/>
                              <w:sz w:val="20"/>
                              <w:szCs w:val="20"/>
                            </w:rPr>
                            <w:t>1</w:t>
                          </w:r>
                        </w:p>
                      </w:txbxContent>
                    </v:textbox>
                  </v:rect>
                  <v:rect id="Rectangle 343" o:spid="_x0000_s1372" style="position:absolute;left:6450;top:641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" filled="f" stroked="f">
                    <v:textbox style="mso-fit-shape-to-text:t" inset="0,0,0,0">
                      <w:txbxContent>
                        <w:p w14:paraId="25C335BD" w14:textId="1E208D60" w:rsidR="00C96373" w:rsidRDefault="00C96373">
                          <w:r>
                            <w:rPr>
                              <w:rFonts w:ascii="Arial" w:hAnsi="Arial" w:cs="Arial"/>
                              <w:color w:val="000000"/>
                              <w:sz w:val="20"/>
                              <w:szCs w:val="20"/>
                            </w:rPr>
                            <w:t>2</w:t>
                          </w:r>
                        </w:p>
                      </w:txbxContent>
                    </v:textbox>
                  </v:rect>
                  <v:rect id="Rectangle 344" o:spid="_x0000_s1373" style="position:absolute;left:7031;top:641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" filled="f" stroked="f">
                    <v:textbox style="mso-fit-shape-to-text:t" inset="0,0,0,0">
                      <w:txbxContent>
                        <w:p w14:paraId="5C5352B2" w14:textId="1C9FB93D" w:rsidR="00C96373" w:rsidRDefault="00C96373">
                          <w:r>
                            <w:rPr>
                              <w:rFonts w:ascii="Arial" w:hAnsi="Arial" w:cs="Arial"/>
                              <w:color w:val="000000"/>
                              <w:sz w:val="20"/>
                              <w:szCs w:val="20"/>
                            </w:rPr>
                            <w:t>0</w:t>
                          </w:r>
                        </w:p>
                      </w:txbxContent>
                    </v:textbox>
                  </v:rect>
                  <v:rect id="Rectangle 345" o:spid="_x0000_s1374" style="position:absolute;left:7572;top:641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" filled="f" stroked="f">
                    <v:textbox style="mso-fit-shape-to-text:t" inset="0,0,0,0">
                      <w:txbxContent>
                        <w:p w14:paraId="09FDC280" w14:textId="303B6D79" w:rsidR="00C96373" w:rsidRDefault="00C96373">
                          <w:r>
                            <w:rPr>
                              <w:rFonts w:ascii="Arial" w:hAnsi="Arial" w:cs="Arial"/>
                              <w:color w:val="000000"/>
                              <w:sz w:val="20"/>
                              <w:szCs w:val="20"/>
                            </w:rPr>
                            <w:t>0</w:t>
                          </w:r>
                        </w:p>
                      </w:txbxContent>
                    </v:textbox>
                  </v:rect>
                  <v:rect id="Rectangle 346" o:spid="_x0000_s1375" style="position:absolute;left:8123;top:641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" filled="f" stroked="f">
                    <v:textbox style="mso-fit-shape-to-text:t" inset="0,0,0,0">
                      <w:txbxContent>
                        <w:p w14:paraId="330866B6" w14:textId="56A9FC4B" w:rsidR="00C96373" w:rsidRDefault="00C96373">
                          <w:r>
                            <w:rPr>
                              <w:rFonts w:ascii="Arial" w:hAnsi="Arial" w:cs="Arial"/>
                              <w:color w:val="000000"/>
                              <w:sz w:val="20"/>
                              <w:szCs w:val="20"/>
                            </w:rPr>
                            <w:t>0</w:t>
                          </w:r>
                        </w:p>
                      </w:txbxContent>
                    </v:textbox>
                  </v:rect>
                  <v:rect id="Rectangle 347" o:spid="_x0000_s1376" style="position:absolute;left:8644;top:641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" filled="f" stroked="f">
                    <v:textbox style="mso-fit-shape-to-text:t" inset="0,0,0,0">
                      <w:txbxContent>
                        <w:p w14:paraId="121F9BE8" w14:textId="74ABF5C2" w:rsidR="00C96373" w:rsidRDefault="00C96373">
                          <w:r>
                            <w:rPr>
                              <w:rFonts w:ascii="Arial" w:hAnsi="Arial" w:cs="Arial"/>
                              <w:color w:val="000000"/>
                              <w:sz w:val="20"/>
                              <w:szCs w:val="20"/>
                            </w:rPr>
                            <w:t>0</w:t>
                          </w:r>
                        </w:p>
                      </w:txbxContent>
                    </v:textbox>
                  </v:rect>
                  <v:rect id="Rectangle 348" o:spid="_x0000_s1377" style="position:absolute;left:9317;top:641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" filled="f" stroked="f">
                    <v:textbox style="mso-fit-shape-to-text:t" inset="0,0,0,0">
                      <w:txbxContent>
                        <w:p w14:paraId="4B96D3F9" w14:textId="3953E1D0" w:rsidR="00C96373" w:rsidRDefault="00C96373">
                          <w:r>
                            <w:rPr>
                              <w:rFonts w:ascii="Arial" w:hAnsi="Arial" w:cs="Arial"/>
                              <w:color w:val="000000"/>
                              <w:sz w:val="20"/>
                              <w:szCs w:val="20"/>
                            </w:rPr>
                            <w:t>0</w:t>
                          </w:r>
                        </w:p>
                      </w:txbxContent>
                    </v:textbox>
                  </v:rect>
                  <v:rect id="Rectangle 349" o:spid="_x0000_s1378" style="position:absolute;left:9919;top:6414;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" filled="f" stroked="f">
                    <v:textbox style="mso-fit-shape-to-text:t" inset="0,0,0,0">
                      <w:txbxContent>
                        <w:p w14:paraId="6A078396" w14:textId="09905002" w:rsidR="00C96373" w:rsidRDefault="00C96373">
                          <w:r>
                            <w:rPr>
                              <w:rFonts w:ascii="Arial" w:hAnsi="Arial" w:cs="Arial"/>
                              <w:color w:val="000000"/>
                              <w:sz w:val="20"/>
                              <w:szCs w:val="20"/>
                            </w:rPr>
                            <w:t>0</w:t>
                          </w:r>
                        </w:p>
                      </w:txbxContent>
                    </v:textbox>
                  </v:rect>
                  <v:rect id="Rectangle 350" o:spid="_x0000_s1379" style="position:absolute;left:10399;top:6414;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" filled="f" stroked="f">
                    <v:textbox style="mso-fit-shape-to-text:t" inset="0,0,0,0">
                      <w:txbxContent>
                        <w:p w14:paraId="19E1F9FC" w14:textId="2C5ADBD7" w:rsidR="00C96373" w:rsidRDefault="00C96373">
                          <w:r>
                            <w:rPr>
                              <w:rFonts w:ascii="Arial" w:hAnsi="Arial" w:cs="Arial"/>
                              <w:color w:val="000000"/>
                              <w:sz w:val="20"/>
                              <w:szCs w:val="20"/>
                            </w:rPr>
                            <w:t>36</w:t>
                          </w:r>
                        </w:p>
                      </w:txbxContent>
                    </v:textbox>
                  </v:rect>
                  <v:rect id="Rectangle 351" o:spid="_x0000_s1380" style="position:absolute;left:10950;top:6414;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" filled="f" stroked="f">
                    <v:textbox style="mso-fit-shape-to-text:t" inset="0,0,0,0">
                      <w:txbxContent>
                        <w:p w14:paraId="1D06BBFF" w14:textId="5A85B367" w:rsidR="00C96373" w:rsidRDefault="00C96373">
                          <w:r>
                            <w:rPr>
                              <w:rFonts w:ascii="Arial" w:hAnsi="Arial" w:cs="Arial"/>
                              <w:color w:val="000000"/>
                              <w:sz w:val="20"/>
                              <w:szCs w:val="20"/>
                            </w:rPr>
                            <w:t>36</w:t>
                          </w:r>
                        </w:p>
                      </w:txbxContent>
                    </v:textbox>
                  </v:rect>
                  <v:rect id="Rectangle 352" o:spid="_x0000_s1381" style="position:absolute;left:11409;top:6414;width:39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" filled="f" stroked="f">
                    <v:textbox style="mso-fit-shape-to-text:t" inset="0,0,0,0">
                      <w:txbxContent>
                        <w:p w14:paraId="6BB6ED24" w14:textId="7A6B807C" w:rsidR="00C96373" w:rsidRDefault="00C96373">
                          <w:r>
                            <w:rPr>
                              <w:rFonts w:ascii="Arial" w:hAnsi="Arial" w:cs="Arial"/>
                              <w:color w:val="000000"/>
                              <w:sz w:val="20"/>
                              <w:szCs w:val="20"/>
                            </w:rPr>
                            <w:t>4.94</w:t>
                          </w:r>
                        </w:p>
                      </w:txbxContent>
                    </v:textbox>
                  </v:rect>
                  <v:rect id="Rectangle 353" o:spid="_x0000_s1382" style="position:absolute;left:11961;top:6414;width:39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" filled="f" stroked="f">
                    <v:textbox style="mso-fit-shape-to-text:t" inset="0,0,0,0">
                      <w:txbxContent>
                        <w:p w14:paraId="0CE149EE" w14:textId="03258E40" w:rsidR="00C96373" w:rsidRDefault="00C96373">
                          <w:r>
                            <w:rPr>
                              <w:rFonts w:ascii="Arial" w:hAnsi="Arial" w:cs="Arial"/>
                              <w:color w:val="000000"/>
                              <w:sz w:val="20"/>
                              <w:szCs w:val="20"/>
                            </w:rPr>
                            <w:t>4.89</w:t>
                          </w:r>
                        </w:p>
                      </w:txbxContent>
                    </v:textbox>
                  </v:rect>
                  <v:rect id="Rectangle 354" o:spid="_x0000_s1383" style="position:absolute;left:12726;top:6424;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" filled="f" stroked="f">
                    <v:textbox style="mso-fit-shape-to-text:t" inset="0,0,0,0">
                      <w:txbxContent>
                        <w:p w14:paraId="2EA07125" w14:textId="725BBEA3" w:rsidR="00C96373" w:rsidRDefault="00C96373">
                          <w:r>
                            <w:rPr>
                              <w:rFonts w:ascii="Times New Roman" w:hAnsi="Times New Roman" w:cs="Times New Roman"/>
                              <w:b/>
                              <w:bCs/>
                              <w:color w:val="000000"/>
                              <w:sz w:val="20"/>
                              <w:szCs w:val="20"/>
                            </w:rPr>
                            <w:t>4.92</w:t>
                          </w:r>
                        </w:p>
                      </w:txbxContent>
                    </v:textbox>
                  </v:rect>
                  <v:rect id="Rectangle 355" o:spid="_x0000_s1384" style="position:absolute;left:510;top:6730;width:1819;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" filled="f" stroked="f">
                    <v:textbox style="mso-fit-shape-to-text:t" inset="0,0,0,0">
                      <w:txbxContent>
                        <w:p w14:paraId="2BB84EB2" w14:textId="4BA8AFE2" w:rsidR="00C96373" w:rsidRDefault="00C96373">
                          <w:proofErr w:type="spellStart"/>
                          <w:r>
                            <w:rPr>
                              <w:rFonts w:ascii="Arial" w:hAnsi="Arial" w:cs="Arial"/>
                              <w:color w:val="000000"/>
                              <w:sz w:val="20"/>
                              <w:szCs w:val="20"/>
                            </w:rPr>
                            <w:t>Етика</w:t>
                          </w:r>
                          <w:proofErr w:type="spellEnd"/>
                          <w:r>
                            <w:rPr>
                              <w:rFonts w:ascii="Arial" w:hAnsi="Arial" w:cs="Arial"/>
                              <w:color w:val="000000"/>
                              <w:sz w:val="20"/>
                              <w:szCs w:val="20"/>
                            </w:rPr>
                            <w:t xml:space="preserve"> </w:t>
                          </w:r>
                          <w:proofErr w:type="spellStart"/>
                          <w:r>
                            <w:rPr>
                              <w:rFonts w:ascii="Arial" w:hAnsi="Arial" w:cs="Arial"/>
                              <w:color w:val="000000"/>
                              <w:sz w:val="20"/>
                              <w:szCs w:val="20"/>
                            </w:rPr>
                            <w:t>на</w:t>
                          </w:r>
                          <w:proofErr w:type="spellEnd"/>
                          <w:r>
                            <w:rPr>
                              <w:rFonts w:ascii="Arial" w:hAnsi="Arial" w:cs="Arial"/>
                              <w:color w:val="000000"/>
                              <w:sz w:val="20"/>
                              <w:szCs w:val="20"/>
                            </w:rPr>
                            <w:t xml:space="preserve"> </w:t>
                          </w:r>
                          <w:proofErr w:type="spellStart"/>
                          <w:r>
                            <w:rPr>
                              <w:rFonts w:ascii="Arial" w:hAnsi="Arial" w:cs="Arial"/>
                              <w:color w:val="000000"/>
                              <w:sz w:val="20"/>
                              <w:szCs w:val="20"/>
                            </w:rPr>
                            <w:t>религиите</w:t>
                          </w:r>
                          <w:proofErr w:type="spellEnd"/>
                        </w:p>
                      </w:txbxContent>
                    </v:textbox>
                  </v:rect>
                  <v:rect id="Rectangle 356" o:spid="_x0000_s1385" style="position:absolute;left:3102;top:6730;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" filled="f" stroked="f">
                    <v:textbox style="mso-fit-shape-to-text:t" inset="0,0,0,0">
                      <w:txbxContent>
                        <w:p w14:paraId="7F4E7041" w14:textId="4A6F35B5" w:rsidR="00C96373" w:rsidRDefault="00C96373">
                          <w:r>
                            <w:rPr>
                              <w:rFonts w:ascii="Arial" w:hAnsi="Arial" w:cs="Arial"/>
                              <w:color w:val="000000"/>
                              <w:sz w:val="20"/>
                              <w:szCs w:val="20"/>
                            </w:rPr>
                            <w:t>28</w:t>
                          </w:r>
                        </w:p>
                      </w:txbxContent>
                    </v:textbox>
                  </v:rect>
                  <v:rect id="Rectangle 357" o:spid="_x0000_s1386" style="position:absolute;left:3745;top:6730;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" filled="f" stroked="f">
                    <v:textbox style="mso-fit-shape-to-text:t" inset="0,0,0,0">
                      <w:txbxContent>
                        <w:p w14:paraId="63E948A5" w14:textId="6936C7CF" w:rsidR="00C96373" w:rsidRDefault="00C96373">
                          <w:r>
                            <w:rPr>
                              <w:rFonts w:ascii="Arial" w:hAnsi="Arial" w:cs="Arial"/>
                              <w:color w:val="000000"/>
                              <w:sz w:val="20"/>
                              <w:szCs w:val="20"/>
                            </w:rPr>
                            <w:t>24</w:t>
                          </w:r>
                        </w:p>
                      </w:txbxContent>
                    </v:textbox>
                  </v:rect>
                  <v:rect id="Rectangle 358" o:spid="_x0000_s1387" style="position:absolute;left:4501;top:673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" filled="f" stroked="f">
                    <v:textbox style="mso-fit-shape-to-text:t" inset="0,0,0,0">
                      <w:txbxContent>
                        <w:p w14:paraId="060B6082" w14:textId="6F6938CC" w:rsidR="00C96373" w:rsidRDefault="00C96373">
                          <w:r>
                            <w:rPr>
                              <w:rFonts w:ascii="Arial" w:hAnsi="Arial" w:cs="Arial"/>
                              <w:color w:val="000000"/>
                              <w:sz w:val="20"/>
                              <w:szCs w:val="20"/>
                            </w:rPr>
                            <w:t>0</w:t>
                          </w:r>
                        </w:p>
                      </w:txbxContent>
                    </v:textbox>
                  </v:rect>
                  <v:rect id="Rectangle 359" o:spid="_x0000_s1388" style="position:absolute;left:5154;top:673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" filled="f" stroked="f">
                    <v:textbox style="mso-fit-shape-to-text:t" inset="0,0,0,0">
                      <w:txbxContent>
                        <w:p w14:paraId="48B8D2FC" w14:textId="1D83E6D8" w:rsidR="00C96373" w:rsidRDefault="00C96373">
                          <w:r>
                            <w:rPr>
                              <w:rFonts w:ascii="Arial" w:hAnsi="Arial" w:cs="Arial"/>
                              <w:color w:val="000000"/>
                              <w:sz w:val="20"/>
                              <w:szCs w:val="20"/>
                            </w:rPr>
                            <w:t>0</w:t>
                          </w:r>
                        </w:p>
                      </w:txbxContent>
                    </v:textbox>
                  </v:rect>
                  <v:rect id="Rectangle 360" o:spid="_x0000_s1389" style="position:absolute;left:5797;top:673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" filled="f" stroked="f">
                    <v:textbox style="mso-fit-shape-to-text:t" inset="0,0,0,0">
                      <w:txbxContent>
                        <w:p w14:paraId="4947ED0A" w14:textId="3F551907" w:rsidR="00C96373" w:rsidRDefault="00C96373">
                          <w:r>
                            <w:rPr>
                              <w:rFonts w:ascii="Arial" w:hAnsi="Arial" w:cs="Arial"/>
                              <w:color w:val="000000"/>
                              <w:sz w:val="20"/>
                              <w:szCs w:val="20"/>
                            </w:rPr>
                            <w:t>1</w:t>
                          </w:r>
                        </w:p>
                      </w:txbxContent>
                    </v:textbox>
                  </v:rect>
                  <v:rect id="Rectangle 361" o:spid="_x0000_s1390" style="position:absolute;left:6450;top:673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" filled="f" stroked="f">
                    <v:textbox style="mso-fit-shape-to-text:t" inset="0,0,0,0">
                      <w:txbxContent>
                        <w:p w14:paraId="28C26E67" w14:textId="40402881" w:rsidR="00C96373" w:rsidRDefault="00C96373">
                          <w:r>
                            <w:rPr>
                              <w:rFonts w:ascii="Arial" w:hAnsi="Arial" w:cs="Arial"/>
                              <w:color w:val="000000"/>
                              <w:sz w:val="20"/>
                              <w:szCs w:val="20"/>
                            </w:rPr>
                            <w:t>1</w:t>
                          </w:r>
                        </w:p>
                      </w:txbxContent>
                    </v:textbox>
                  </v:rect>
                  <v:rect id="Rectangle 362" o:spid="_x0000_s1391" style="position:absolute;left:7031;top:673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" filled="f" stroked="f">
                    <v:textbox style="mso-fit-shape-to-text:t" inset="0,0,0,0">
                      <w:txbxContent>
                        <w:p w14:paraId="0B879B5A" w14:textId="2574DEFC" w:rsidR="00C96373" w:rsidRDefault="00C96373">
                          <w:r>
                            <w:rPr>
                              <w:rFonts w:ascii="Arial" w:hAnsi="Arial" w:cs="Arial"/>
                              <w:color w:val="000000"/>
                              <w:sz w:val="20"/>
                              <w:szCs w:val="20"/>
                            </w:rPr>
                            <w:t>0</w:t>
                          </w:r>
                        </w:p>
                      </w:txbxContent>
                    </v:textbox>
                  </v:rect>
                  <v:rect id="Rectangle 363" o:spid="_x0000_s1392" style="position:absolute;left:7572;top:673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" filled="f" stroked="f">
                    <v:textbox style="mso-fit-shape-to-text:t" inset="0,0,0,0">
                      <w:txbxContent>
                        <w:p w14:paraId="1915508E" w14:textId="3CFBBAEA" w:rsidR="00C96373" w:rsidRDefault="00C96373">
                          <w:r>
                            <w:rPr>
                              <w:rFonts w:ascii="Arial" w:hAnsi="Arial" w:cs="Arial"/>
                              <w:color w:val="000000"/>
                              <w:sz w:val="20"/>
                              <w:szCs w:val="20"/>
                            </w:rPr>
                            <w:t>0</w:t>
                          </w:r>
                        </w:p>
                      </w:txbxContent>
                    </v:textbox>
                  </v:rect>
                  <v:rect id="Rectangle 364" o:spid="_x0000_s1393" style="position:absolute;left:8123;top:673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" filled="f" stroked="f">
                    <v:textbox style="mso-fit-shape-to-text:t" inset="0,0,0,0">
                      <w:txbxContent>
                        <w:p w14:paraId="7E215F29" w14:textId="64AE2D51" w:rsidR="00C96373" w:rsidRDefault="00C96373">
                          <w:r>
                            <w:rPr>
                              <w:rFonts w:ascii="Arial" w:hAnsi="Arial" w:cs="Arial"/>
                              <w:color w:val="000000"/>
                              <w:sz w:val="20"/>
                              <w:szCs w:val="20"/>
                            </w:rPr>
                            <w:t>0</w:t>
                          </w:r>
                        </w:p>
                      </w:txbxContent>
                    </v:textbox>
                  </v:rect>
                  <v:rect id="Rectangle 365" o:spid="_x0000_s1394" style="position:absolute;left:8644;top:673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" filled="f" stroked="f">
                    <v:textbox style="mso-fit-shape-to-text:t" inset="0,0,0,0">
                      <w:txbxContent>
                        <w:p w14:paraId="67B6C008" w14:textId="37464E54" w:rsidR="00C96373" w:rsidRDefault="00C96373">
                          <w:r>
                            <w:rPr>
                              <w:rFonts w:ascii="Arial" w:hAnsi="Arial" w:cs="Arial"/>
                              <w:color w:val="000000"/>
                              <w:sz w:val="20"/>
                              <w:szCs w:val="20"/>
                            </w:rPr>
                            <w:t>0</w:t>
                          </w:r>
                        </w:p>
                      </w:txbxContent>
                    </v:textbox>
                  </v:rect>
                  <v:rect id="Rectangle 366" o:spid="_x0000_s1395" style="position:absolute;left:9317;top:673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" filled="f" stroked="f">
                    <v:textbox style="mso-fit-shape-to-text:t" inset="0,0,0,0">
                      <w:txbxContent>
                        <w:p w14:paraId="0EE2A045" w14:textId="5F7A52F1" w:rsidR="00C96373" w:rsidRDefault="00C96373">
                          <w:r>
                            <w:rPr>
                              <w:rFonts w:ascii="Arial" w:hAnsi="Arial" w:cs="Arial"/>
                              <w:color w:val="000000"/>
                              <w:sz w:val="20"/>
                              <w:szCs w:val="20"/>
                            </w:rPr>
                            <w:t>0</w:t>
                          </w:r>
                        </w:p>
                      </w:txbxContent>
                    </v:textbox>
                  </v:rect>
                  <v:rect id="Rectangle 367" o:spid="_x0000_s1396" style="position:absolute;left:9919;top:6730;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" filled="f" stroked="f">
                    <v:textbox style="mso-fit-shape-to-text:t" inset="0,0,0,0">
                      <w:txbxContent>
                        <w:p w14:paraId="39EE6C18" w14:textId="15BB7D55" w:rsidR="00C96373" w:rsidRDefault="00C96373">
                          <w:r>
                            <w:rPr>
                              <w:rFonts w:ascii="Arial" w:hAnsi="Arial" w:cs="Arial"/>
                              <w:color w:val="000000"/>
                              <w:sz w:val="20"/>
                              <w:szCs w:val="20"/>
                            </w:rPr>
                            <w:t>0</w:t>
                          </w:r>
                        </w:p>
                      </w:txbxContent>
                    </v:textbox>
                  </v:rect>
                  <v:rect id="Rectangle 368" o:spid="_x0000_s1397" style="position:absolute;left:10399;top:6730;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" filled="f" stroked="f">
                    <v:textbox style="mso-fit-shape-to-text:t" inset="0,0,0,0">
                      <w:txbxContent>
                        <w:p w14:paraId="788205C0" w14:textId="465FA6A2" w:rsidR="00C96373" w:rsidRDefault="00C96373">
                          <w:r>
                            <w:rPr>
                              <w:rFonts w:ascii="Arial" w:hAnsi="Arial" w:cs="Arial"/>
                              <w:color w:val="000000"/>
                              <w:sz w:val="20"/>
                              <w:szCs w:val="20"/>
                            </w:rPr>
                            <w:t>29</w:t>
                          </w:r>
                        </w:p>
                      </w:txbxContent>
                    </v:textbox>
                  </v:rect>
                  <v:rect id="Rectangle 369" o:spid="_x0000_s1398" style="position:absolute;left:10950;top:6730;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" filled="f" stroked="f">
                    <v:textbox style="mso-fit-shape-to-text:t" inset="0,0,0,0">
                      <w:txbxContent>
                        <w:p w14:paraId="02B4A44C" w14:textId="0BB1BADD" w:rsidR="00C96373" w:rsidRDefault="00C96373">
                          <w:r>
                            <w:rPr>
                              <w:rFonts w:ascii="Arial" w:hAnsi="Arial" w:cs="Arial"/>
                              <w:color w:val="000000"/>
                              <w:sz w:val="20"/>
                              <w:szCs w:val="20"/>
                            </w:rPr>
                            <w:t>25</w:t>
                          </w:r>
                        </w:p>
                      </w:txbxContent>
                    </v:textbox>
                  </v:rect>
                  <v:rect id="Rectangle 370" o:spid="_x0000_s1399" style="position:absolute;left:11450;top:6750;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" filled="f" stroked="f">
                    <v:textbox style="mso-fit-shape-to-text:t" inset="0,0,0,0">
                      <w:txbxContent>
                        <w:p w14:paraId="4115F3A0" w14:textId="6AE05D14" w:rsidR="00C96373" w:rsidRDefault="00C96373">
                          <w:r>
                            <w:rPr>
                              <w:rFonts w:ascii="Times New Roman" w:hAnsi="Times New Roman" w:cs="Times New Roman"/>
                              <w:color w:val="000000"/>
                              <w:sz w:val="20"/>
                              <w:szCs w:val="20"/>
                            </w:rPr>
                            <w:t>4.93</w:t>
                          </w:r>
                        </w:p>
                      </w:txbxContent>
                    </v:textbox>
                  </v:rect>
                  <v:rect id="Rectangle 371" o:spid="_x0000_s1400" style="position:absolute;left:12001;top:6750;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" filled="f" stroked="f">
                    <v:textbox style="mso-fit-shape-to-text:t" inset="0,0,0,0">
                      <w:txbxContent>
                        <w:p w14:paraId="16E1A6D1" w14:textId="424D1293" w:rsidR="00C96373" w:rsidRDefault="00C96373">
                          <w:r>
                            <w:rPr>
                              <w:rFonts w:ascii="Times New Roman" w:hAnsi="Times New Roman" w:cs="Times New Roman"/>
                              <w:color w:val="000000"/>
                              <w:sz w:val="20"/>
                              <w:szCs w:val="20"/>
                            </w:rPr>
                            <w:t>4.92</w:t>
                          </w:r>
                        </w:p>
                      </w:txbxContent>
                    </v:textbox>
                  </v:rect>
                  <v:rect id="Rectangle 372" o:spid="_x0000_s1401" style="position:absolute;left:12726;top:6740;width:35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" filled="f" stroked="f">
                    <v:textbox style="mso-fit-shape-to-text:t" inset="0,0,0,0">
                      <w:txbxContent>
                        <w:p w14:paraId="3070176F" w14:textId="339E37DE" w:rsidR="00C96373" w:rsidRDefault="00C96373">
                          <w:r>
                            <w:rPr>
                              <w:rFonts w:ascii="Times New Roman" w:hAnsi="Times New Roman" w:cs="Times New Roman"/>
                              <w:b/>
                              <w:bCs/>
                              <w:color w:val="000000"/>
                              <w:sz w:val="20"/>
                              <w:szCs w:val="20"/>
                            </w:rPr>
                            <w:t>4.93</w:t>
                          </w:r>
                        </w:p>
                      </w:txbxContent>
                    </v:textbox>
                  </v:rect>
                  <v:rect id="Rectangle 373" o:spid="_x0000_s1402" style="position:absolute;left:510;top:7301;width:72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" filled="f" stroked="f">
                    <v:textbox style="mso-fit-shape-to-text:t" inset="0,0,0,0">
                      <w:txbxContent>
                        <w:p w14:paraId="4984C2E7" w14:textId="50F554B9" w:rsidR="00C96373" w:rsidRDefault="00C96373">
                          <w:proofErr w:type="spellStart"/>
                          <w:r>
                            <w:rPr>
                              <w:rFonts w:ascii="Arial" w:hAnsi="Arial" w:cs="Arial"/>
                              <w:b/>
                              <w:bCs/>
                              <w:color w:val="000000"/>
                              <w:sz w:val="20"/>
                              <w:szCs w:val="20"/>
                            </w:rPr>
                            <w:t>Вкупно</w:t>
                          </w:r>
                          <w:proofErr w:type="spellEnd"/>
                        </w:p>
                      </w:txbxContent>
                    </v:textbox>
                  </v:rect>
                  <v:rect id="Rectangle 374" o:spid="_x0000_s1403" style="position:absolute;left:2990;top:7301;width:334;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" filled="f" stroked="f">
                    <v:textbox style="mso-fit-shape-to-text:t" inset="0,0,0,0">
                      <w:txbxContent>
                        <w:p w14:paraId="47599ABA" w14:textId="1A4580E6" w:rsidR="00C96373" w:rsidRDefault="00C96373">
                          <w:r>
                            <w:rPr>
                              <w:rFonts w:ascii="Arial" w:hAnsi="Arial" w:cs="Arial"/>
                              <w:b/>
                              <w:bCs/>
                              <w:color w:val="000000"/>
                              <w:sz w:val="20"/>
                              <w:szCs w:val="20"/>
                            </w:rPr>
                            <w:t>417</w:t>
                          </w:r>
                        </w:p>
                      </w:txbxContent>
                    </v:textbox>
                  </v:rect>
                  <v:rect id="Rectangle 375" o:spid="_x0000_s1404" style="position:absolute;left:3633;top:7301;width:334;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" filled="f" stroked="f">
                    <v:textbox style="mso-fit-shape-to-text:t" inset="0,0,0,0">
                      <w:txbxContent>
                        <w:p w14:paraId="7EA9F62A" w14:textId="095F66DE" w:rsidR="00C96373" w:rsidRDefault="00C96373">
                          <w:r>
                            <w:rPr>
                              <w:rFonts w:ascii="Arial" w:hAnsi="Arial" w:cs="Arial"/>
                              <w:b/>
                              <w:bCs/>
                              <w:color w:val="000000"/>
                              <w:sz w:val="20"/>
                              <w:szCs w:val="20"/>
                            </w:rPr>
                            <w:t>438</w:t>
                          </w:r>
                        </w:p>
                      </w:txbxContent>
                    </v:textbox>
                  </v:rect>
                  <v:rect id="Rectangle 376" o:spid="_x0000_s1405" style="position:absolute;left:4388;top:730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" filled="f" stroked="f">
                    <v:textbox style="mso-fit-shape-to-text:t" inset="0,0,0,0">
                      <w:txbxContent>
                        <w:p w14:paraId="4B3461E7" w14:textId="4752D60C" w:rsidR="00C96373" w:rsidRDefault="00C96373">
                          <w:r>
                            <w:rPr>
                              <w:rFonts w:ascii="Arial" w:hAnsi="Arial" w:cs="Arial"/>
                              <w:b/>
                              <w:bCs/>
                              <w:color w:val="000000"/>
                              <w:sz w:val="20"/>
                              <w:szCs w:val="20"/>
                            </w:rPr>
                            <w:t>50</w:t>
                          </w:r>
                        </w:p>
                      </w:txbxContent>
                    </v:textbox>
                  </v:rect>
                  <v:rect id="Rectangle 377" o:spid="_x0000_s1406" style="position:absolute;left:5041;top:730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" filled="f" stroked="f">
                    <v:textbox style="mso-fit-shape-to-text:t" inset="0,0,0,0">
                      <w:txbxContent>
                        <w:p w14:paraId="26C30809" w14:textId="0A23C7C9" w:rsidR="00C96373" w:rsidRDefault="00C96373">
                          <w:r>
                            <w:rPr>
                              <w:rFonts w:ascii="Arial" w:hAnsi="Arial" w:cs="Arial"/>
                              <w:b/>
                              <w:bCs/>
                              <w:color w:val="000000"/>
                              <w:sz w:val="20"/>
                              <w:szCs w:val="20"/>
                            </w:rPr>
                            <w:t>45</w:t>
                          </w:r>
                        </w:p>
                      </w:txbxContent>
                    </v:textbox>
                  </v:rect>
                  <v:rect id="Rectangle 378" o:spid="_x0000_s1407" style="position:absolute;left:5684;top:730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" filled="f" stroked="f">
                    <v:textbox style="mso-fit-shape-to-text:t" inset="0,0,0,0">
                      <w:txbxContent>
                        <w:p w14:paraId="278E7C9A" w14:textId="6402AA4F" w:rsidR="00C96373" w:rsidRDefault="00C96373">
                          <w:r>
                            <w:rPr>
                              <w:rFonts w:ascii="Arial" w:hAnsi="Arial" w:cs="Arial"/>
                              <w:b/>
                              <w:bCs/>
                              <w:color w:val="000000"/>
                              <w:sz w:val="20"/>
                              <w:szCs w:val="20"/>
                            </w:rPr>
                            <w:t>63</w:t>
                          </w:r>
                        </w:p>
                      </w:txbxContent>
                    </v:textbox>
                  </v:rect>
                  <v:rect id="Rectangle 379" o:spid="_x0000_s1408" style="position:absolute;left:6337;top:730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" filled="f" stroked="f">
                    <v:textbox style="mso-fit-shape-to-text:t" inset="0,0,0,0">
                      <w:txbxContent>
                        <w:p w14:paraId="48D502E3" w14:textId="293B4608" w:rsidR="00C96373" w:rsidRDefault="00C96373">
                          <w:r>
                            <w:rPr>
                              <w:rFonts w:ascii="Arial" w:hAnsi="Arial" w:cs="Arial"/>
                              <w:b/>
                              <w:bCs/>
                              <w:color w:val="000000"/>
                              <w:sz w:val="20"/>
                              <w:szCs w:val="20"/>
                            </w:rPr>
                            <w:t>37</w:t>
                          </w:r>
                        </w:p>
                      </w:txbxContent>
                    </v:textbox>
                  </v:rect>
                  <v:rect id="Rectangle 380" o:spid="_x0000_s1409" style="position:absolute;left:6919;top:730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" filled="f" stroked="f">
                    <v:textbox style="mso-fit-shape-to-text:t" inset="0,0,0,0">
                      <w:txbxContent>
                        <w:p w14:paraId="6AF622E8" w14:textId="748A152F" w:rsidR="00C96373" w:rsidRDefault="00C96373">
                          <w:r>
                            <w:rPr>
                              <w:rFonts w:ascii="Arial" w:hAnsi="Arial" w:cs="Arial"/>
                              <w:b/>
                              <w:bCs/>
                              <w:color w:val="000000"/>
                              <w:sz w:val="20"/>
                              <w:szCs w:val="20"/>
                            </w:rPr>
                            <w:t>10</w:t>
                          </w:r>
                        </w:p>
                      </w:txbxContent>
                    </v:textbox>
                  </v:rect>
                  <v:rect id="Rectangle 381" o:spid="_x0000_s1410" style="position:absolute;left:7460;top:7301;width:223;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" filled="f" stroked="f">
                    <v:textbox style="mso-fit-shape-to-text:t" inset="0,0,0,0">
                      <w:txbxContent>
                        <w:p w14:paraId="1ADC2B32" w14:textId="71FB6BBB" w:rsidR="00C96373" w:rsidRDefault="00C96373">
                          <w:r>
                            <w:rPr>
                              <w:rFonts w:ascii="Arial" w:hAnsi="Arial" w:cs="Arial"/>
                              <w:b/>
                              <w:bCs/>
                              <w:color w:val="000000"/>
                              <w:sz w:val="20"/>
                              <w:szCs w:val="20"/>
                            </w:rPr>
                            <w:t>20</w:t>
                          </w:r>
                        </w:p>
                      </w:txbxContent>
                    </v:textbox>
                  </v:rect>
                  <v:rect id="Rectangle 382" o:spid="_x0000_s1411" style="position:absolute;left:8123;top:730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" filled="f" stroked="f">
                    <v:textbox style="mso-fit-shape-to-text:t" inset="0,0,0,0">
                      <w:txbxContent>
                        <w:p w14:paraId="6C0FA501" w14:textId="7D62E66A" w:rsidR="00C96373" w:rsidRDefault="00C96373">
                          <w:r>
                            <w:rPr>
                              <w:rFonts w:ascii="Arial" w:hAnsi="Arial" w:cs="Arial"/>
                              <w:b/>
                              <w:bCs/>
                              <w:color w:val="000000"/>
                              <w:sz w:val="20"/>
                              <w:szCs w:val="20"/>
                            </w:rPr>
                            <w:t>0</w:t>
                          </w:r>
                        </w:p>
                      </w:txbxContent>
                    </v:textbox>
                  </v:rect>
                  <v:rect id="Rectangle 383" o:spid="_x0000_s1412" style="position:absolute;left:8644;top:730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" filled="f" stroked="f">
                    <v:textbox style="mso-fit-shape-to-text:t" inset="0,0,0,0">
                      <w:txbxContent>
                        <w:p w14:paraId="374553A1" w14:textId="6243AF21" w:rsidR="00C96373" w:rsidRDefault="00C96373">
                          <w:r>
                            <w:rPr>
                              <w:rFonts w:ascii="Arial" w:hAnsi="Arial" w:cs="Arial"/>
                              <w:b/>
                              <w:bCs/>
                              <w:color w:val="000000"/>
                              <w:sz w:val="20"/>
                              <w:szCs w:val="20"/>
                            </w:rPr>
                            <w:t>0</w:t>
                          </w:r>
                        </w:p>
                      </w:txbxContent>
                    </v:textbox>
                  </v:rect>
                  <v:rect id="Rectangle 384" o:spid="_x0000_s1413" style="position:absolute;left:9317;top:730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" filled="f" stroked="f">
                    <v:textbox style="mso-fit-shape-to-text:t" inset="0,0,0,0">
                      <w:txbxContent>
                        <w:p w14:paraId="143AACE4" w14:textId="1F79215F" w:rsidR="00C96373" w:rsidRDefault="00C96373">
                          <w:r>
                            <w:rPr>
                              <w:rFonts w:ascii="Arial" w:hAnsi="Arial" w:cs="Arial"/>
                              <w:b/>
                              <w:bCs/>
                              <w:color w:val="000000"/>
                              <w:sz w:val="20"/>
                              <w:szCs w:val="20"/>
                            </w:rPr>
                            <w:t>0</w:t>
                          </w:r>
                        </w:p>
                      </w:txbxContent>
                    </v:textbox>
                  </v:rect>
                  <v:rect id="Rectangle 385" o:spid="_x0000_s1414" style="position:absolute;left:9919;top:7301;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" filled="f" stroked="f">
                    <v:textbox style="mso-fit-shape-to-text:t" inset="0,0,0,0">
                      <w:txbxContent>
                        <w:p w14:paraId="63CB79C8" w14:textId="73A17E29" w:rsidR="00C96373" w:rsidRDefault="00C96373">
                          <w:r>
                            <w:rPr>
                              <w:rFonts w:ascii="Arial" w:hAnsi="Arial" w:cs="Arial"/>
                              <w:b/>
                              <w:bCs/>
                              <w:color w:val="000000"/>
                              <w:sz w:val="20"/>
                              <w:szCs w:val="20"/>
                            </w:rPr>
                            <w:t>0</w:t>
                          </w:r>
                        </w:p>
                      </w:txbxContent>
                    </v:textbox>
                  </v:rect>
                  <v:rect id="Rectangle 386" o:spid="_x0000_s1415" style="position:absolute;left:11409;top:7301;width:39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" filled="f" stroked="f">
                    <v:textbox style="mso-fit-shape-to-text:t" inset="0,0,0,0">
                      <w:txbxContent>
                        <w:p w14:paraId="3FD57057" w14:textId="4D2E2FCA" w:rsidR="00C96373" w:rsidRDefault="00C96373">
                          <w:r>
                            <w:rPr>
                              <w:rFonts w:ascii="Arial" w:hAnsi="Arial" w:cs="Arial"/>
                              <w:b/>
                              <w:bCs/>
                              <w:color w:val="000000"/>
                              <w:sz w:val="20"/>
                              <w:szCs w:val="20"/>
                            </w:rPr>
                            <w:t>4.64</w:t>
                          </w:r>
                        </w:p>
                      </w:txbxContent>
                    </v:textbox>
                  </v:rect>
                  <v:rect id="Rectangle 387" o:spid="_x0000_s1416" style="position:absolute;left:11961;top:7301;width:39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" filled="f" stroked="f">
                    <v:textbox style="mso-fit-shape-to-text:t" inset="0,0,0,0">
                      <w:txbxContent>
                        <w:p w14:paraId="1B42FB43" w14:textId="72EE6124" w:rsidR="00C96373" w:rsidRDefault="00C96373">
                          <w:r>
                            <w:rPr>
                              <w:rFonts w:ascii="Arial" w:hAnsi="Arial" w:cs="Arial"/>
                              <w:b/>
                              <w:bCs/>
                              <w:color w:val="000000"/>
                              <w:sz w:val="20"/>
                              <w:szCs w:val="20"/>
                            </w:rPr>
                            <w:t>4.68</w:t>
                          </w:r>
                        </w:p>
                      </w:txbxContent>
                    </v:textbox>
                  </v:rect>
                  <v:rect id="Rectangle 388" o:spid="_x0000_s1417" style="position:absolute;left:12685;top:7301;width:390;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" filled="f" stroked="f">
                    <v:textbox style="mso-fit-shape-to-text:t" inset="0,0,0,0">
                      <w:txbxContent>
                        <w:p w14:paraId="4DD4AC15" w14:textId="30CD094A" w:rsidR="00C96373" w:rsidRDefault="00C96373">
                          <w:r>
                            <w:rPr>
                              <w:rFonts w:ascii="Arial" w:hAnsi="Arial" w:cs="Arial"/>
                              <w:b/>
                              <w:bCs/>
                              <w:color w:val="000000"/>
                              <w:sz w:val="20"/>
                              <w:szCs w:val="20"/>
                            </w:rPr>
                            <w:t>4.66</w:t>
                          </w:r>
                        </w:p>
                      </w:txbxContent>
                    </v:textbox>
                  </v:rect>
                  <v:rect id="Rectangle 389" o:spid="_x0000_s1418" style="position:absolute;left:5888;top:78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" filled="f" stroked="f">
                    <v:textbox style="mso-fit-shape-to-text:t" inset="0,0,0,0">
                      <w:txbxContent>
                        <w:p w14:paraId="2E1FE030" w14:textId="08AA81DB" w:rsidR="00C96373" w:rsidRDefault="00C96373">
                          <w:r>
                            <w:rPr>
                              <w:rFonts w:ascii="Arial" w:hAnsi="Arial" w:cs="Arial"/>
                              <w:color w:val="000000"/>
                              <w:sz w:val="20"/>
                              <w:szCs w:val="20"/>
                            </w:rPr>
                            <w:t>3</w:t>
                          </w:r>
                        </w:p>
                      </w:txbxContent>
                    </v:textbox>
                  </v:rect>
                  <v:rect id="Rectangle 390" o:spid="_x0000_s1419" style="position:absolute;left:7103;top:78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" filled="f" stroked="f">
                    <v:textbox style="mso-fit-shape-to-text:t" inset="0,0,0,0">
                      <w:txbxContent>
                        <w:p w14:paraId="3A5D10F5" w14:textId="295817D6" w:rsidR="00C96373" w:rsidRDefault="00C96373">
                          <w:r>
                            <w:rPr>
                              <w:rFonts w:ascii="Arial" w:hAnsi="Arial" w:cs="Arial"/>
                              <w:color w:val="000000"/>
                              <w:sz w:val="20"/>
                              <w:szCs w:val="20"/>
                            </w:rPr>
                            <w:t>2</w:t>
                          </w:r>
                        </w:p>
                      </w:txbxContent>
                    </v:textbox>
                  </v:rect>
                  <v:rect id="Rectangle 391" o:spid="_x0000_s1420" style="position:absolute;left:8195;top:78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" filled="f" stroked="f">
                    <v:textbox style="mso-fit-shape-to-text:t" inset="0,0,0,0">
                      <w:txbxContent>
                        <w:p w14:paraId="3F783CAE" w14:textId="5C0DD179" w:rsidR="00C96373" w:rsidRDefault="00C96373">
                          <w:r>
                            <w:rPr>
                              <w:rFonts w:ascii="Arial" w:hAnsi="Arial" w:cs="Arial"/>
                              <w:color w:val="000000"/>
                              <w:sz w:val="20"/>
                              <w:szCs w:val="20"/>
                            </w:rPr>
                            <w:t>1</w:t>
                          </w:r>
                        </w:p>
                      </w:txbxContent>
                    </v:textbox>
                  </v:rect>
                  <v:rect id="Rectangle 392" o:spid="_x0000_s1421" style="position:absolute;left:8828;top:785;width:1018;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" filled="f" stroked="f">
                    <v:textbox style="mso-fit-shape-to-text:t" inset="0,0,0,0">
                      <w:txbxContent>
                        <w:p w14:paraId="4299B40D" w14:textId="211AA462" w:rsidR="00C96373" w:rsidRDefault="00C96373">
                          <w:proofErr w:type="spellStart"/>
                          <w:r>
                            <w:rPr>
                              <w:rFonts w:ascii="Arial" w:hAnsi="Arial" w:cs="Arial"/>
                              <w:color w:val="000000"/>
                              <w:sz w:val="20"/>
                              <w:szCs w:val="20"/>
                            </w:rPr>
                            <w:t>Неоценети</w:t>
                          </w:r>
                          <w:proofErr w:type="spellEnd"/>
                        </w:p>
                      </w:txbxContent>
                    </v:textbox>
                  </v:rect>
                  <v:rect id="Rectangle 393" o:spid="_x0000_s1422" style="position:absolute;left:10103;top:785;width:256;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" filled="f" stroked="f">
                    <v:textbox style="mso-fit-shape-to-text:t" inset="0,0,0,0">
                      <w:txbxContent>
                        <w:p w14:paraId="723A362E" w14:textId="05C60B19" w:rsidR="00C96373" w:rsidRDefault="00C96373">
                          <w:proofErr w:type="spellStart"/>
                          <w:r>
                            <w:rPr>
                              <w:rFonts w:ascii="Arial" w:hAnsi="Arial" w:cs="Arial"/>
                              <w:color w:val="000000"/>
                              <w:sz w:val="20"/>
                              <w:szCs w:val="20"/>
                            </w:rPr>
                            <w:t>Се</w:t>
                          </w:r>
                          <w:proofErr w:type="spellEnd"/>
                        </w:p>
                      </w:txbxContent>
                    </v:textbox>
                  </v:rect>
                  <v:rect id="Rectangle 394" o:spid="_x0000_s1423" style="position:absolute;left:62;top:6045;width:316;height: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" filled="f" stroked="f">
                    <v:textbox style="mso-fit-shape-to-text:t" inset="0,0,0,0">
                      <w:txbxContent>
                        <w:p w14:paraId="7ADD2DD3" w14:textId="41DC489C" w:rsidR="00C96373" w:rsidRDefault="00C96373">
                          <w:proofErr w:type="spellStart"/>
                          <w:r>
                            <w:rPr>
                              <w:rFonts w:ascii="Arial" w:hAnsi="Arial" w:cs="Arial"/>
                              <w:color w:val="000000"/>
                              <w:sz w:val="18"/>
                              <w:szCs w:val="18"/>
                            </w:rPr>
                            <w:t>Изб</w:t>
                          </w:r>
                          <w:proofErr w:type="spellEnd"/>
                        </w:p>
                      </w:txbxContent>
                    </v:textbox>
                  </v:rect>
                  <v:rect id="Rectangle 395" o:spid="_x0000_s1424" style="position:absolute;left:11246;top:785;width:1281;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" filled="f" stroked="f">
                    <v:textbox style="mso-fit-shape-to-text:t" inset="0,0,0,0">
                      <w:txbxContent>
                        <w:p w14:paraId="2A0B60B5" w14:textId="238F268F" w:rsidR="00C96373" w:rsidRDefault="00C96373">
                          <w:proofErr w:type="spellStart"/>
                          <w:r>
                            <w:rPr>
                              <w:rFonts w:ascii="Arial" w:hAnsi="Arial" w:cs="Arial"/>
                              <w:color w:val="000000"/>
                              <w:sz w:val="20"/>
                              <w:szCs w:val="20"/>
                            </w:rPr>
                            <w:t>Среден</w:t>
                          </w:r>
                          <w:proofErr w:type="spellEnd"/>
                          <w:r>
                            <w:rPr>
                              <w:rFonts w:ascii="Arial" w:hAnsi="Arial" w:cs="Arial"/>
                              <w:color w:val="000000"/>
                              <w:sz w:val="20"/>
                              <w:szCs w:val="20"/>
                            </w:rPr>
                            <w:t xml:space="preserve"> </w:t>
                          </w:r>
                          <w:proofErr w:type="spellStart"/>
                          <w:r>
                            <w:rPr>
                              <w:rFonts w:ascii="Arial" w:hAnsi="Arial" w:cs="Arial"/>
                              <w:color w:val="000000"/>
                              <w:sz w:val="20"/>
                              <w:szCs w:val="20"/>
                            </w:rPr>
                            <w:t>успех</w:t>
                          </w:r>
                          <w:proofErr w:type="spellEnd"/>
                        </w:p>
                      </w:txbxContent>
                    </v:textbox>
                  </v:rect>
                  <v:rect id="Rectangle 396" o:spid="_x0000_s1425" style="position:absolute;left:-723;top:3614;width:2088;height: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" filled="f" stroked="f">
                    <v:textbox style="mso-fit-shape-to-text:t" inset="0,0,0,0">
                      <w:txbxContent>
                        <w:p w14:paraId="5E09AC34" w14:textId="37236153" w:rsidR="00C96373" w:rsidRDefault="00C96373">
                          <w:proofErr w:type="spellStart"/>
                          <w:r>
                            <w:rPr>
                              <w:rFonts w:ascii="Arial" w:hAnsi="Arial" w:cs="Arial"/>
                              <w:color w:val="000000"/>
                              <w:sz w:val="18"/>
                              <w:szCs w:val="18"/>
                            </w:rPr>
                            <w:t>Задолжителни</w:t>
                          </w:r>
                          <w:proofErr w:type="spellEnd"/>
                          <w:r>
                            <w:rPr>
                              <w:rFonts w:ascii="Arial" w:hAnsi="Arial" w:cs="Arial"/>
                              <w:color w:val="000000"/>
                              <w:sz w:val="18"/>
                              <w:szCs w:val="18"/>
                            </w:rPr>
                            <w:t xml:space="preserve"> </w:t>
                          </w:r>
                          <w:proofErr w:type="spellStart"/>
                          <w:r>
                            <w:rPr>
                              <w:rFonts w:ascii="Arial" w:hAnsi="Arial" w:cs="Arial"/>
                              <w:color w:val="000000"/>
                              <w:sz w:val="18"/>
                              <w:szCs w:val="18"/>
                            </w:rPr>
                            <w:t>предмети</w:t>
                          </w:r>
                          <w:proofErr w:type="spellEnd"/>
                        </w:p>
                      </w:txbxContent>
                    </v:textbox>
                  </v:rect>
                  <v:rect id="Rectangle 397" o:spid="_x0000_s1426" style="position:absolute;left:3000;top:163;width:695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" filled="f" stroked="f">
                    <v:textbox style="mso-fit-shape-to-text:t" inset="0,0,0,0">
                      <w:txbxContent>
                        <w:p w14:paraId="117E1D5D" w14:textId="607069B3" w:rsidR="00C96373" w:rsidRDefault="00C96373">
                          <w:proofErr w:type="spellStart"/>
                          <w:r>
                            <w:rPr>
                              <w:rFonts w:ascii="Arial" w:hAnsi="Arial" w:cs="Arial"/>
                              <w:b/>
                              <w:bCs/>
                              <w:color w:val="000000"/>
                              <w:sz w:val="20"/>
                              <w:szCs w:val="20"/>
                            </w:rPr>
                            <w:t>Успех</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на</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учениците</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во</w:t>
                          </w:r>
                          <w:proofErr w:type="spellEnd"/>
                          <w:r>
                            <w:rPr>
                              <w:rFonts w:ascii="Arial" w:hAnsi="Arial" w:cs="Arial"/>
                              <w:b/>
                              <w:bCs/>
                              <w:color w:val="000000"/>
                              <w:sz w:val="20"/>
                              <w:szCs w:val="20"/>
                            </w:rPr>
                            <w:t xml:space="preserve"> VI </w:t>
                          </w:r>
                          <w:proofErr w:type="spellStart"/>
                          <w:proofErr w:type="gramStart"/>
                          <w:r>
                            <w:rPr>
                              <w:rFonts w:ascii="Arial" w:hAnsi="Arial" w:cs="Arial"/>
                              <w:b/>
                              <w:bCs/>
                              <w:color w:val="000000"/>
                              <w:sz w:val="20"/>
                              <w:szCs w:val="20"/>
                            </w:rPr>
                            <w:t>одд.на</w:t>
                          </w:r>
                          <w:proofErr w:type="spellEnd"/>
                          <w:proofErr w:type="gramEnd"/>
                          <w:r>
                            <w:rPr>
                              <w:rFonts w:ascii="Arial" w:hAnsi="Arial" w:cs="Arial"/>
                              <w:b/>
                              <w:bCs/>
                              <w:color w:val="000000"/>
                              <w:sz w:val="20"/>
                              <w:szCs w:val="20"/>
                            </w:rPr>
                            <w:t xml:space="preserve"> </w:t>
                          </w:r>
                          <w:proofErr w:type="spellStart"/>
                          <w:r>
                            <w:rPr>
                              <w:rFonts w:ascii="Arial" w:hAnsi="Arial" w:cs="Arial"/>
                              <w:b/>
                              <w:bCs/>
                              <w:color w:val="000000"/>
                              <w:sz w:val="20"/>
                              <w:szCs w:val="20"/>
                            </w:rPr>
                            <w:t>крајот</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од</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учебната</w:t>
                          </w:r>
                          <w:proofErr w:type="spellEnd"/>
                          <w:r>
                            <w:rPr>
                              <w:rFonts w:ascii="Arial" w:hAnsi="Arial" w:cs="Arial"/>
                              <w:b/>
                              <w:bCs/>
                              <w:color w:val="000000"/>
                              <w:sz w:val="20"/>
                              <w:szCs w:val="20"/>
                            </w:rPr>
                            <w:t xml:space="preserve"> 2023/2024 </w:t>
                          </w:r>
                          <w:proofErr w:type="spellStart"/>
                          <w:r>
                            <w:rPr>
                              <w:rFonts w:ascii="Arial" w:hAnsi="Arial" w:cs="Arial"/>
                              <w:b/>
                              <w:bCs/>
                              <w:color w:val="000000"/>
                              <w:sz w:val="20"/>
                              <w:szCs w:val="20"/>
                            </w:rPr>
                            <w:t>година</w:t>
                          </w:r>
                          <w:proofErr w:type="spellEnd"/>
                          <w:r>
                            <w:rPr>
                              <w:rFonts w:ascii="Arial" w:hAnsi="Arial" w:cs="Arial"/>
                              <w:b/>
                              <w:bCs/>
                              <w:color w:val="000000"/>
                              <w:sz w:val="20"/>
                              <w:szCs w:val="20"/>
                            </w:rPr>
                            <w:t xml:space="preserve"> </w:t>
                          </w:r>
                        </w:p>
                      </w:txbxContent>
                    </v:textbox>
                  </v:rect>
                  <v:rect id="Rectangle 398" o:spid="_x0000_s1427" style="position:absolute;left:1408;top:428;width:51;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" filled="f" stroked="f">
                    <v:textbox style="mso-fit-shape-to-text:t" inset="0,0,0,0">
                      <w:txbxContent>
                        <w:p w14:paraId="26512048" w14:textId="7A8A3ECB" w:rsidR="00C96373" w:rsidRDefault="00C96373">
                          <w:r>
                            <w:rPr>
                              <w:rFonts w:ascii="Arial" w:hAnsi="Arial" w:cs="Arial"/>
                              <w:color w:val="000000"/>
                              <w:sz w:val="18"/>
                              <w:szCs w:val="18"/>
                            </w:rPr>
                            <w:t xml:space="preserve"> </w:t>
                          </w:r>
                        </w:p>
                      </w:txbxContent>
                    </v:textbox>
                  </v:rect>
                  <v:rect id="Rectangle 399" o:spid="_x0000_s1428" style="position:absolute;left:7685;top:428;width:522;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" filled="f" stroked="f">
                    <v:textbox style="mso-fit-shape-to-text:t" inset="0,0,0,0">
                      <w:txbxContent>
                        <w:p w14:paraId="15F45B21" w14:textId="30803090" w:rsidR="00C96373" w:rsidRDefault="00C96373">
                          <w:proofErr w:type="spellStart"/>
                          <w:r>
                            <w:rPr>
                              <w:rFonts w:ascii="Arial" w:hAnsi="Arial" w:cs="Arial"/>
                              <w:b/>
                              <w:bCs/>
                              <w:color w:val="000000"/>
                              <w:sz w:val="18"/>
                              <w:szCs w:val="18"/>
                            </w:rPr>
                            <w:t>Успех</w:t>
                          </w:r>
                          <w:proofErr w:type="spellEnd"/>
                        </w:p>
                      </w:txbxContent>
                    </v:textbox>
                  </v:rect>
                  <v:rect id="Rectangle 400" o:spid="_x0000_s1429" style="position:absolute;left:3347;top:78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" filled="f" stroked="f">
                    <v:textbox style="mso-fit-shape-to-text:t" inset="0,0,0,0">
                      <w:txbxContent>
                        <w:p w14:paraId="762091D2" w14:textId="39949A93" w:rsidR="00C96373" w:rsidRDefault="00C96373">
                          <w:r>
                            <w:rPr>
                              <w:rFonts w:ascii="Arial" w:hAnsi="Arial" w:cs="Arial"/>
                              <w:color w:val="000000"/>
                              <w:sz w:val="20"/>
                              <w:szCs w:val="20"/>
                            </w:rPr>
                            <w:t>5</w:t>
                          </w:r>
                        </w:p>
                      </w:txbxContent>
                    </v:textbox>
                  </v:rect>
                  <v:rect id="Rectangle 401" o:spid="_x0000_s1430" style="position:absolute;left:4592;top:785;width:112;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" filled="f" stroked="f">
                    <v:textbox style="mso-fit-shape-to-text:t" inset="0,0,0,0">
                      <w:txbxContent>
                        <w:p w14:paraId="194E74AF" w14:textId="5D05661E" w:rsidR="00C96373" w:rsidRDefault="00C96373">
                          <w:r>
                            <w:rPr>
                              <w:rFonts w:ascii="Arial" w:hAnsi="Arial" w:cs="Arial"/>
                              <w:color w:val="000000"/>
                              <w:sz w:val="20"/>
                              <w:szCs w:val="20"/>
                            </w:rPr>
                            <w:t>4</w:t>
                          </w:r>
                        </w:p>
                      </w:txbxContent>
                    </v:textbox>
                  </v:rect>
                  <v:rect id="Rectangle 402" o:spid="_x0000_s1431" style="position:absolute;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" fillcolor="#dadcdd" stroked="f"/>
                  <v:line id="Line 403" o:spid="_x0000_s1432" style="position:absolute;visibility:visible;mso-wrap-style:square" from="10,0" to="13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" strokeweight="0"/>
                  <v:rect id="Rectangle 404" o:spid="_x0000_s1433" style="position:absolute;left:10;width:131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" fillcolor="black" stroked="f"/>
                  <v:rect id="Rectangle 405" o:spid="_x0000_s1434" style="position:absolute;left:13114;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" fillcolor="#dadcdd" stroked="f"/>
                </v:group>
                <v:group id="Group 607" o:spid="_x0000_s1435" style="position:absolute;left:63;width:83337;height:19037" coordsize="13124,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">
                  <v:line id="Line 407" o:spid="_x0000_s1436" style="position:absolute;visibility:visible;mso-wrap-style:square" from="0,0" to="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" strokeweight="0"/>
                  <v:rect id="Rectangle 408" o:spid="_x0000_s1437" style="position:absolute;width:1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" fillcolor="black" stroked="f"/>
                  <v:rect id="Rectangle 409" o:spid="_x0000_s1438" style="position:absolute;left:2806;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" fillcolor="#dadcdd" stroked="f"/>
                  <v:line id="Line 410" o:spid="_x0000_s1439" style="position:absolute;visibility:visible;mso-wrap-style:square" from="10,408" to="1312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" strokeweight="0"/>
                  <v:rect id="Rectangle 411" o:spid="_x0000_s1440" style="position:absolute;left:10;top:408;width:131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" fillcolor="black" stroked="f"/>
                  <v:line id="Line 412" o:spid="_x0000_s1441" style="position:absolute;visibility:visible;mso-wrap-style:square" from="2806,418" to="280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" strokeweight="0"/>
                  <v:rect id="Rectangle 413" o:spid="_x0000_s1442" style="position:absolute;left:2806;top:418;width:11;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" fillcolor="black" stroked="f"/>
                  <v:line id="Line 414" o:spid="_x0000_s1443" style="position:absolute;visibility:visible;mso-wrap-style:square" from="2817,765" to="399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" strokeweight="0"/>
                  <v:rect id="Rectangle 415" o:spid="_x0000_s1444" style="position:absolute;left:2817;top:765;width:117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" fillcolor="black" stroked="f"/>
                  <v:rect id="Rectangle 416" o:spid="_x0000_s1445" style="position:absolute;left:4000;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" fillcolor="#dadcdd" stroked="f"/>
                  <v:line id="Line 417" o:spid="_x0000_s1446" style="position:absolute;visibility:visible;mso-wrap-style:square" from="4011,765" to="528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" strokeweight="0"/>
                  <v:rect id="Rectangle 418" o:spid="_x0000_s1447" style="position:absolute;left:4011;top:765;width:127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" fillcolor="black" stroked="f"/>
                  <v:rect id="Rectangle 419" o:spid="_x0000_s1448" style="position:absolute;left:5297;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" fillcolor="#dadcdd" stroked="f"/>
                  <v:line id="Line 420" o:spid="_x0000_s1449" style="position:absolute;visibility:visible;mso-wrap-style:square" from="5307,765" to="658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" strokeweight="0"/>
                  <v:rect id="Rectangle 421" o:spid="_x0000_s1450" style="position:absolute;left:5307;top:765;width:127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" fillcolor="black" stroked="f"/>
                  <v:rect id="Rectangle 422" o:spid="_x0000_s1451" style="position:absolute;left:6593;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" fillcolor="#dadcdd" stroked="f"/>
                  <v:line id="Line 423" o:spid="_x0000_s1452" style="position:absolute;visibility:visible;mso-wrap-style:square" from="6603,765" to="770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" strokeweight="0"/>
                  <v:rect id="Rectangle 424" o:spid="_x0000_s1453" style="position:absolute;left:6603;top:765;width:11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" fillcolor="black" stroked="f"/>
                  <v:rect id="Rectangle 425" o:spid="_x0000_s1454" style="position:absolute;left:7715;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" fillcolor="#dadcdd" stroked="f"/>
                  <v:line id="Line 426" o:spid="_x0000_s1455" style="position:absolute;visibility:visible;mso-wrap-style:square" from="7725,765" to="877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" strokeweight="0"/>
                  <v:rect id="Rectangle 427" o:spid="_x0000_s1456" style="position:absolute;left:7725;top:765;width:10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" fillcolor="black" stroked="f"/>
                  <v:rect id="Rectangle 428" o:spid="_x0000_s1457" style="position:absolute;left:8787;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" fillcolor="#dadcdd" stroked="f"/>
                  <v:line id="Line 429" o:spid="_x0000_s1458" style="position:absolute;visibility:visible;mso-wrap-style:square" from="8797,765" to="1005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" strokeweight="0"/>
                  <v:rect id="Rectangle 430" o:spid="_x0000_s1459" style="position:absolute;left:8797;top:765;width:125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" fillcolor="black" stroked="f"/>
                  <v:rect id="Rectangle 431" o:spid="_x0000_s1460" style="position:absolute;left:10062;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" fillcolor="#dadcdd" stroked="f"/>
                  <v:line id="Line 432" o:spid="_x0000_s1461" style="position:absolute;visibility:visible;mso-wrap-style:square" from="10073,765" to="1119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" strokeweight="0"/>
                  <v:rect id="Rectangle 433" o:spid="_x0000_s1462" style="position:absolute;left:10073;top:765;width:11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" fillcolor="black" stroked="f"/>
                  <v:rect id="Rectangle 434" o:spid="_x0000_s1463" style="position:absolute;left:11205;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" fillcolor="#dadcdd" stroked="f"/>
                  <v:line id="Line 435" o:spid="_x0000_s1464" style="position:absolute;visibility:visible;mso-wrap-style:square" from="11216,765" to="1310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" strokeweight="0"/>
                  <v:rect id="Rectangle 436" o:spid="_x0000_s1465" style="position:absolute;left:11216;top:765;width:1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" fillcolor="black" stroked="f"/>
                  <v:line id="Line 437" o:spid="_x0000_s1466" style="position:absolute;visibility:visible;mso-wrap-style:square" from="13114,10" to="1311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" strokeweight="0"/>
                  <v:rect id="Rectangle 438" o:spid="_x0000_s1467" style="position:absolute;left:13114;top:10;width:10;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" fillcolor="black" stroked="f"/>
                  <v:rect id="Rectangle 439" o:spid="_x0000_s1468" style="position:absolute;left:3358;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" fillcolor="#dadcdd" stroked="f"/>
                  <v:line id="Line 440" o:spid="_x0000_s1469" style="position:absolute;visibility:visible;mso-wrap-style:square" from="2817,1050" to="3990,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" strokeweight="0"/>
                  <v:rect id="Rectangle 441" o:spid="_x0000_s1470" style="position:absolute;left:2817;top:1050;width:117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" fillcolor="black" stroked="f"/>
                  <v:rect id="Rectangle 442" o:spid="_x0000_s1471" style="position:absolute;left:4643;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" fillcolor="#dadcdd" stroked="f"/>
                  <v:line id="Line 443" o:spid="_x0000_s1472" style="position:absolute;visibility:visible;mso-wrap-style:square" from="4011,1050" to="528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" strokeweight="0"/>
                  <v:rect id="Rectangle 444" o:spid="_x0000_s1473" style="position:absolute;left:4011;top:1050;width:127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" fillcolor="black" stroked="f"/>
                  <v:rect id="Rectangle 445" o:spid="_x0000_s1474" style="position:absolute;left:5939;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" fillcolor="#dadcdd" stroked="f"/>
                  <v:line id="Line 446" o:spid="_x0000_s1475" style="position:absolute;visibility:visible;mso-wrap-style:square" from="5307,1050" to="658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" strokeweight="0"/>
                  <v:rect id="Rectangle 447" o:spid="_x0000_s1476" style="position:absolute;left:5307;top:1050;width:127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" fillcolor="black" stroked="f"/>
                  <v:rect id="Rectangle 448" o:spid="_x0000_s1477" style="position:absolute;left:7174;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" fillcolor="#dadcdd" stroked="f"/>
                  <v:line id="Line 449" o:spid="_x0000_s1478" style="position:absolute;visibility:visible;mso-wrap-style:square" from="6603,1050" to="7705,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" strokeweight="0"/>
                  <v:rect id="Rectangle 450" o:spid="_x0000_s1479" style="position:absolute;left:6603;top:1050;width:11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" fillcolor="black" stroked="f"/>
                  <v:rect id="Rectangle 451" o:spid="_x0000_s1480" style="position:absolute;left:8266;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" fillcolor="#dadcdd" stroked="f"/>
                  <v:line id="Line 452" o:spid="_x0000_s1481" style="position:absolute;visibility:visible;mso-wrap-style:square" from="7725,1050" to="8777,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" strokeweight="0"/>
                  <v:rect id="Rectangle 453" o:spid="_x0000_s1482" style="position:absolute;left:7725;top:1050;width:105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" fillcolor="black" stroked="f"/>
                  <v:rect id="Rectangle 454" o:spid="_x0000_s1483" style="position:absolute;left:9460;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" fillcolor="#dadcdd" stroked="f"/>
                  <v:line id="Line 455" o:spid="_x0000_s1484" style="position:absolute;visibility:visible;mso-wrap-style:square" from="8797,1050" to="1005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" strokeweight="0"/>
                  <v:rect id="Rectangle 456" o:spid="_x0000_s1485" style="position:absolute;left:8797;top:1050;width:1255;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" fillcolor="black" stroked="f"/>
                  <v:rect id="Rectangle 457" o:spid="_x0000_s1486" style="position:absolute;left:10654;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" fillcolor="#dadcdd" stroked="f"/>
                  <v:line id="Line 458" o:spid="_x0000_s1487" style="position:absolute;visibility:visible;mso-wrap-style:square" from="10073,1050" to="11195,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" strokeweight="0"/>
                  <v:rect id="Rectangle 459" o:spid="_x0000_s1488" style="position:absolute;left:10073;top:1050;width:11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" fillcolor="black" stroked="f"/>
                  <v:rect id="Rectangle 460" o:spid="_x0000_s1489" style="position:absolute;left:11838;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" fillcolor="#dadcdd" stroked="f"/>
                  <v:rect id="Rectangle 461" o:spid="_x0000_s1490" style="position:absolute;left:12389;width:1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" fillcolor="#dadcdd" stroked="f"/>
                  <v:line id="Line 462" o:spid="_x0000_s1491" style="position:absolute;visibility:visible;mso-wrap-style:square" from="11216,1050" to="13104,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" strokeweight="0"/>
                  <v:rect id="Rectangle 463" o:spid="_x0000_s1492" style="position:absolute;left:11216;top:1050;width:188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" fillcolor="black" stroked="f"/>
                  <v:rect id="Rectangle 464" o:spid="_x0000_s1493" style="position:absolute;left:469;width:1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" fillcolor="#dadcdd" stroked="f"/>
                  <v:line id="Line 465" o:spid="_x0000_s1494" style="position:absolute;visibility:visible;mso-wrap-style:square" from="3358,1060" to="3358,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" strokeweight="0"/>
                  <v:rect id="Rectangle 466" o:spid="_x0000_s1495" style="position:absolute;left:3358;top:1060;width:1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" fillcolor="black" stroked="f"/>
                  <v:line id="Line 467" o:spid="_x0000_s1496" style="position:absolute;visibility:visible;mso-wrap-style:square" from="4643,1060" to="4643,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" strokeweight="0"/>
                  <v:rect id="Rectangle 468" o:spid="_x0000_s1497" style="position:absolute;left:4643;top:1060;width:11;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" fillcolor="black" stroked="f"/>
                  <v:line id="Line 469" o:spid="_x0000_s1498" style="position:absolute;visibility:visible;mso-wrap-style:square" from="5939,1060" to="5939,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" strokeweight="0"/>
                  <v:rect id="Rectangle 470" o:spid="_x0000_s1499" style="position:absolute;left:5939;top:1060;width:11;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" fillcolor="black" stroked="f"/>
                  <v:line id="Line 471" o:spid="_x0000_s1500" style="position:absolute;visibility:visible;mso-wrap-style:square" from="7174,1060" to="7174,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" strokeweight="0"/>
                  <v:rect id="Rectangle 472" o:spid="_x0000_s1501" style="position:absolute;left:7174;top:1060;width:11;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" fillcolor="black" stroked="f"/>
                  <v:line id="Line 473" o:spid="_x0000_s1502" style="position:absolute;visibility:visible;mso-wrap-style:square" from="8266,1060" to="8266,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" strokeweight="0"/>
                  <v:rect id="Rectangle 474" o:spid="_x0000_s1503" style="position:absolute;left:8266;top:1060;width:1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" fillcolor="black" stroked="f"/>
                  <v:line id="Line 475" o:spid="_x0000_s1504" style="position:absolute;visibility:visible;mso-wrap-style:square" from="9460,1060" to="9460,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" strokeweight="0"/>
                  <v:rect id="Rectangle 476" o:spid="_x0000_s1505" style="position:absolute;left:9460;top:1060;width:1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" fillcolor="black" stroked="f"/>
                  <v:line id="Line 477" o:spid="_x0000_s1506" style="position:absolute;visibility:visible;mso-wrap-style:square" from="10654,1060" to="10654,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" strokeweight="0"/>
                  <v:rect id="Rectangle 478" o:spid="_x0000_s1507" style="position:absolute;left:10654;top:1060;width:1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" fillcolor="black" stroked="f"/>
                  <v:line id="Line 479" o:spid="_x0000_s1508" style="position:absolute;visibility:visible;mso-wrap-style:square" from="11838,1060" to="11838,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" strokeweight="0"/>
                  <v:rect id="Rectangle 480" o:spid="_x0000_s1509" style="position:absolute;left:11838;top:1060;width:1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" fillcolor="black" stroked="f"/>
                  <v:line id="Line 481" o:spid="_x0000_s1510" style="position:absolute;visibility:visible;mso-wrap-style:square" from="12389,1060" to="12389,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" strokeweight="0"/>
                  <v:rect id="Rectangle 482" o:spid="_x0000_s1511" style="position:absolute;left:12389;top:1060;width:1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" fillcolor="black" stroked="f"/>
                  <v:rect id="Rectangle 483" o:spid="_x0000_s1512" style="position:absolute;left:10;top:1397;width:1311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" fillcolor="black" stroked="f"/>
                  <v:rect id="Rectangle 484" o:spid="_x0000_s1513" style="position:absolute;left:480;top:1713;width:233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" fillcolor="black" stroked="f"/>
                  <v:line id="Line 485" o:spid="_x0000_s1514" style="position:absolute;visibility:visible;mso-wrap-style:square" from="2817,1723" to="3347,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" strokeweight="0"/>
                  <v:rect id="Rectangle 486" o:spid="_x0000_s1515" style="position:absolute;left:2817;top:1723;width:5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" fillcolor="black" stroked="f"/>
                  <v:line id="Line 487" o:spid="_x0000_s1516" style="position:absolute;visibility:visible;mso-wrap-style:square" from="3368,1723" to="3990,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" strokeweight="0"/>
                  <v:rect id="Rectangle 488" o:spid="_x0000_s1517" style="position:absolute;left:3368;top:1723;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" fillcolor="black" stroked="f"/>
                  <v:line id="Line 489" o:spid="_x0000_s1518" style="position:absolute;visibility:visible;mso-wrap-style:square" from="4011,1723" to="4633,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" strokeweight="0"/>
                  <v:rect id="Rectangle 490" o:spid="_x0000_s1519" style="position:absolute;left:4011;top:1723;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" fillcolor="black" stroked="f"/>
                  <v:line id="Line 491" o:spid="_x0000_s1520" style="position:absolute;visibility:visible;mso-wrap-style:square" from="4654,1723" to="528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" strokeweight="0"/>
                  <v:rect id="Rectangle 492" o:spid="_x0000_s1521" style="position:absolute;left:4654;top:1723;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" fillcolor="black" stroked="f"/>
                  <v:line id="Line 493" o:spid="_x0000_s1522" style="position:absolute;visibility:visible;mso-wrap-style:square" from="5307,1723" to="5929,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" strokeweight="0"/>
                  <v:rect id="Rectangle 494" o:spid="_x0000_s1523" style="position:absolute;left:5307;top:1723;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" fillcolor="black" stroked="f"/>
                  <v:line id="Line 495" o:spid="_x0000_s1524" style="position:absolute;visibility:visible;mso-wrap-style:square" from="5950,1723" to="658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" strokeweight="0"/>
                  <v:rect id="Rectangle 496" o:spid="_x0000_s1525" style="position:absolute;left:5950;top:1723;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" fillcolor="black" stroked="f"/>
                  <v:line id="Line 497" o:spid="_x0000_s1526" style="position:absolute;visibility:visible;mso-wrap-style:square" from="6603,1723" to="7164,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" strokeweight="0"/>
                  <v:rect id="Rectangle 498" o:spid="_x0000_s1527" style="position:absolute;left:6603;top:1723;width:5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" fillcolor="black" stroked="f"/>
                  <v:line id="Line 499" o:spid="_x0000_s1528" style="position:absolute;visibility:visible;mso-wrap-style:square" from="7185,1723" to="7705,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" strokeweight="0"/>
                  <v:rect id="Rectangle 500" o:spid="_x0000_s1529" style="position:absolute;left:7185;top:1723;width:5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" fillcolor="black" stroked="f"/>
                  <v:line id="Line 501" o:spid="_x0000_s1530" style="position:absolute;visibility:visible;mso-wrap-style:square" from="7725,1723" to="825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" strokeweight="0"/>
                  <v:rect id="Rectangle 502" o:spid="_x0000_s1531" style="position:absolute;left:7725;top:1723;width:5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" fillcolor="black" stroked="f"/>
                  <v:line id="Line 503" o:spid="_x0000_s1532" style="position:absolute;visibility:visible;mso-wrap-style:square" from="8276,1723" to="8777,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" strokeweight="0"/>
                  <v:rect id="Rectangle 504" o:spid="_x0000_s1533" style="position:absolute;left:8276;top:1723;width:50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" fillcolor="black" stroked="f"/>
                  <v:line id="Line 505" o:spid="_x0000_s1534" style="position:absolute;visibility:visible;mso-wrap-style:square" from="8797,1723" to="9450,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" strokeweight="0"/>
                  <v:rect id="Rectangle 506" o:spid="_x0000_s1535" style="position:absolute;left:8797;top:1723;width:6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" fillcolor="black" stroked="f"/>
                  <v:line id="Line 507" o:spid="_x0000_s1536" style="position:absolute;visibility:visible;mso-wrap-style:square" from="9470,1723" to="1005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" strokeweight="0"/>
                  <v:rect id="Rectangle 508" o:spid="_x0000_s1537" style="position:absolute;left:9470;top:1723;width:5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" fillcolor="black" stroked="f"/>
                  <v:line id="Line 509" o:spid="_x0000_s1538" style="position:absolute;visibility:visible;mso-wrap-style:square" from="10073,1723" to="11195,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" strokeweight="0"/>
                  <v:rect id="Rectangle 510" o:spid="_x0000_s1539" style="position:absolute;left:10073;top:1723;width:11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" fillcolor="black" stroked="f"/>
                  <v:line id="Line 511" o:spid="_x0000_s1540" style="position:absolute;visibility:visible;mso-wrap-style:square" from="11216,1723" to="12379,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" strokeweight="0"/>
                  <v:rect id="Rectangle 512" o:spid="_x0000_s1541" style="position:absolute;left:11216;top:1723;width:116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" fillcolor="black" stroked="f"/>
                  <v:rect id="Rectangle 513" o:spid="_x0000_s1542" style="position:absolute;left:12399;top:1713;width:72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" fillcolor="black" stroked="f"/>
                  <v:rect id="Rectangle 514" o:spid="_x0000_s1543" style="position:absolute;left:480;top:2029;width:2337;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" fillcolor="black" stroked="f"/>
                  <v:line id="Line 515" o:spid="_x0000_s1544" style="position:absolute;visibility:visible;mso-wrap-style:square" from="2817,2039" to="3347,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" strokeweight="0"/>
                  <v:rect id="Rectangle 516" o:spid="_x0000_s1545" style="position:absolute;left:2817;top:2039;width:53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" fillcolor="black" stroked="f"/>
                  <v:line id="Line 517" o:spid="_x0000_s1546" style="position:absolute;visibility:visible;mso-wrap-style:square" from="3368,2039" to="3990,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" strokeweight="0"/>
                  <v:rect id="Rectangle 518" o:spid="_x0000_s1547" style="position:absolute;left:3368;top:2039;width:62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" fillcolor="black" stroked="f"/>
                  <v:line id="Line 519" o:spid="_x0000_s1548" style="position:absolute;visibility:visible;mso-wrap-style:square" from="4011,2039" to="4633,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" strokeweight="0"/>
                  <v:rect id="Rectangle 520" o:spid="_x0000_s1549" style="position:absolute;left:4011;top:2039;width:62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" fillcolor="black" stroked="f"/>
                  <v:line id="Line 521" o:spid="_x0000_s1550" style="position:absolute;visibility:visible;mso-wrap-style:square" from="4654,2039" to="5286,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" strokeweight="0"/>
                  <v:rect id="Rectangle 522" o:spid="_x0000_s1551" style="position:absolute;left:4654;top:2039;width:6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" fillcolor="black" stroked="f"/>
                  <v:line id="Line 523" o:spid="_x0000_s1552" style="position:absolute;visibility:visible;mso-wrap-style:square" from="5307,2039" to="5929,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" strokeweight="0"/>
                  <v:rect id="Rectangle 524" o:spid="_x0000_s1553" style="position:absolute;left:5307;top:2039;width:62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" fillcolor="black" stroked="f"/>
                  <v:line id="Line 525" o:spid="_x0000_s1554" style="position:absolute;visibility:visible;mso-wrap-style:square" from="5950,2039" to="6582,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" strokeweight="0"/>
                  <v:rect id="Rectangle 526" o:spid="_x0000_s1555" style="position:absolute;left:5950;top:2039;width:6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" fillcolor="black" stroked="f"/>
                  <v:line id="Line 527" o:spid="_x0000_s1556" style="position:absolute;visibility:visible;mso-wrap-style:square" from="6603,2039" to="7164,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" strokeweight="0"/>
                  <v:rect id="Rectangle 528" o:spid="_x0000_s1557" style="position:absolute;left:6603;top:2039;width:5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" fillcolor="black" stroked="f"/>
                  <v:line id="Line 529" o:spid="_x0000_s1558" style="position:absolute;visibility:visible;mso-wrap-style:square" from="7185,2039" to="7705,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" strokeweight="0"/>
                  <v:rect id="Rectangle 530" o:spid="_x0000_s1559" style="position:absolute;left:7185;top:2039;width:52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" fillcolor="black" stroked="f"/>
                  <v:line id="Line 531" o:spid="_x0000_s1560" style="position:absolute;visibility:visible;mso-wrap-style:square" from="7725,2039" to="8256,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" strokeweight="0"/>
                  <v:rect id="Rectangle 532" o:spid="_x0000_s1561" style="position:absolute;left:7725;top:2039;width:5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" fillcolor="black" stroked="f"/>
                  <v:line id="Line 533" o:spid="_x0000_s1562" style="position:absolute;visibility:visible;mso-wrap-style:square" from="8276,2039" to="8777,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" strokeweight="0"/>
                  <v:rect id="Rectangle 534" o:spid="_x0000_s1563" style="position:absolute;left:8276;top:2039;width:50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" fillcolor="black" stroked="f"/>
                  <v:line id="Line 535" o:spid="_x0000_s1564" style="position:absolute;visibility:visible;mso-wrap-style:square" from="8797,2039" to="9450,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" strokeweight="0"/>
                  <v:rect id="Rectangle 536" o:spid="_x0000_s1565" style="position:absolute;left:8797;top:2039;width:65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" fillcolor="black" stroked="f"/>
                  <v:line id="Line 537" o:spid="_x0000_s1566" style="position:absolute;visibility:visible;mso-wrap-style:square" from="9470,2039" to="10052,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" strokeweight="0"/>
                  <v:rect id="Rectangle 538" o:spid="_x0000_s1567" style="position:absolute;left:9470;top:2039;width:5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" fillcolor="black" stroked="f"/>
                  <v:line id="Line 539" o:spid="_x0000_s1568" style="position:absolute;visibility:visible;mso-wrap-style:square" from="10073,2039" to="11195,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" strokeweight="0"/>
                  <v:rect id="Rectangle 540" o:spid="_x0000_s1569" style="position:absolute;left:10073;top:2039;width:112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" fillcolor="black" stroked="f"/>
                  <v:line id="Line 541" o:spid="_x0000_s1570" style="position:absolute;visibility:visible;mso-wrap-style:square" from="11216,2039" to="12379,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" strokeweight="0"/>
                  <v:rect id="Rectangle 542" o:spid="_x0000_s1571" style="position:absolute;left:11216;top:2039;width:116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" fillcolor="black" stroked="f"/>
                  <v:rect id="Rectangle 543" o:spid="_x0000_s1572" style="position:absolute;left:12399;top:2029;width:7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" fillcolor="black" stroked="f"/>
                  <v:rect id="Rectangle 544" o:spid="_x0000_s1573" style="position:absolute;left:480;top:2345;width:2337;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" fillcolor="black" stroked="f"/>
                  <v:line id="Line 545" o:spid="_x0000_s1574" style="position:absolute;visibility:visible;mso-wrap-style:square" from="2817,2355" to="3347,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" strokeweight="0"/>
                  <v:rect id="Rectangle 546" o:spid="_x0000_s1575" style="position:absolute;left:2817;top:2355;width:53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" fillcolor="black" stroked="f"/>
                  <v:line id="Line 547" o:spid="_x0000_s1576" style="position:absolute;visibility:visible;mso-wrap-style:square" from="3368,2355" to="399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" strokeweight="0"/>
                  <v:rect id="Rectangle 548" o:spid="_x0000_s1577" style="position:absolute;left:3368;top:2355;width:62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" fillcolor="black" stroked="f"/>
                  <v:line id="Line 549" o:spid="_x0000_s1578" style="position:absolute;visibility:visible;mso-wrap-style:square" from="4011,2355" to="4633,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" strokeweight="0"/>
                  <v:rect id="Rectangle 550" o:spid="_x0000_s1579" style="position:absolute;left:4011;top:2355;width:62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" fillcolor="black" stroked="f"/>
                  <v:line id="Line 551" o:spid="_x0000_s1580" style="position:absolute;visibility:visible;mso-wrap-style:square" from="4654,2355" to="5286,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" strokeweight="0"/>
                  <v:rect id="Rectangle 552" o:spid="_x0000_s1581" style="position:absolute;left:4654;top:2355;width:6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" fillcolor="black" stroked="f"/>
                  <v:line id="Line 553" o:spid="_x0000_s1582" style="position:absolute;visibility:visible;mso-wrap-style:square" from="5307,2355" to="5929,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" strokeweight="0"/>
                  <v:rect id="Rectangle 554" o:spid="_x0000_s1583" style="position:absolute;left:5307;top:2355;width:62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" fillcolor="black" stroked="f"/>
                  <v:line id="Line 555" o:spid="_x0000_s1584" style="position:absolute;visibility:visible;mso-wrap-style:square" from="5950,2355" to="6582,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" strokeweight="0"/>
                  <v:rect id="Rectangle 556" o:spid="_x0000_s1585" style="position:absolute;left:5950;top:2355;width:63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" fillcolor="black" stroked="f"/>
                  <v:line id="Line 557" o:spid="_x0000_s1586" style="position:absolute;visibility:visible;mso-wrap-style:square" from="6603,2355" to="7164,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" strokeweight="0"/>
                  <v:rect id="Rectangle 558" o:spid="_x0000_s1587" style="position:absolute;left:6603;top:2355;width:56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" fillcolor="black" stroked="f"/>
                  <v:line id="Line 559" o:spid="_x0000_s1588" style="position:absolute;visibility:visible;mso-wrap-style:square" from="7185,2355" to="7705,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" strokeweight="0"/>
                  <v:rect id="Rectangle 560" o:spid="_x0000_s1589" style="position:absolute;left:7185;top:2355;width:52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" fillcolor="black" stroked="f"/>
                  <v:line id="Line 561" o:spid="_x0000_s1590" style="position:absolute;visibility:visible;mso-wrap-style:square" from="7725,2355" to="8256,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" strokeweight="0"/>
                  <v:rect id="Rectangle 562" o:spid="_x0000_s1591" style="position:absolute;left:7725;top:2355;width:53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" fillcolor="black" stroked="f"/>
                  <v:line id="Line 563" o:spid="_x0000_s1592" style="position:absolute;visibility:visible;mso-wrap-style:square" from="8276,2355" to="8777,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" strokeweight="0"/>
                  <v:rect id="Rectangle 564" o:spid="_x0000_s1593" style="position:absolute;left:8276;top:2355;width:50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" fillcolor="black" stroked="f"/>
                  <v:line id="Line 565" o:spid="_x0000_s1594" style="position:absolute;visibility:visible;mso-wrap-style:square" from="8797,2355" to="9450,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" strokeweight="0"/>
                  <v:rect id="Rectangle 566" o:spid="_x0000_s1595" style="position:absolute;left:8797;top:2355;width:65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" fillcolor="black" stroked="f"/>
                  <v:line id="Line 567" o:spid="_x0000_s1596" style="position:absolute;visibility:visible;mso-wrap-style:square" from="9470,2355" to="10052,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" strokeweight="0"/>
                  <v:rect id="Rectangle 568" o:spid="_x0000_s1597" style="position:absolute;left:9470;top:2355;width:5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" fillcolor="black" stroked="f"/>
                  <v:line id="Line 569" o:spid="_x0000_s1598" style="position:absolute;visibility:visible;mso-wrap-style:square" from="10073,2355" to="11195,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" strokeweight="0"/>
                  <v:rect id="Rectangle 570" o:spid="_x0000_s1599" style="position:absolute;left:10073;top:2355;width:112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" fillcolor="black" stroked="f"/>
                  <v:line id="Line 571" o:spid="_x0000_s1600" style="position:absolute;visibility:visible;mso-wrap-style:square" from="11216,2355" to="12379,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" strokeweight="0"/>
                  <v:rect id="Rectangle 572" o:spid="_x0000_s1601" style="position:absolute;left:11216;top:2355;width:116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" fillcolor="black" stroked="f"/>
                  <v:rect id="Rectangle 573" o:spid="_x0000_s1602" style="position:absolute;left:12399;top:2345;width:7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" fillcolor="black" stroked="f"/>
                  <v:rect id="Rectangle 574" o:spid="_x0000_s1603" style="position:absolute;left:480;top:2661;width:2337;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" fillcolor="black" stroked="f"/>
                  <v:line id="Line 575" o:spid="_x0000_s1604" style="position:absolute;visibility:visible;mso-wrap-style:square" from="2817,2672" to="3347,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" strokeweight="0"/>
                  <v:rect id="Rectangle 576" o:spid="_x0000_s1605" style="position:absolute;left:2817;top:2672;width:5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" fillcolor="black" stroked="f"/>
                  <v:line id="Line 577" o:spid="_x0000_s1606" style="position:absolute;visibility:visible;mso-wrap-style:square" from="3368,2672" to="3990,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" strokeweight="0"/>
                  <v:rect id="Rectangle 578" o:spid="_x0000_s1607" style="position:absolute;left:3368;top:2672;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" fillcolor="black" stroked="f"/>
                  <v:line id="Line 579" o:spid="_x0000_s1608" style="position:absolute;visibility:visible;mso-wrap-style:square" from="4011,2672" to="4633,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" strokeweight="0"/>
                  <v:rect id="Rectangle 580" o:spid="_x0000_s1609" style="position:absolute;left:4011;top:2672;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" fillcolor="black" stroked="f"/>
                  <v:line id="Line 581" o:spid="_x0000_s1610" style="position:absolute;visibility:visible;mso-wrap-style:square" from="4654,2672" to="5286,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" strokeweight="0"/>
                  <v:rect id="Rectangle 582" o:spid="_x0000_s1611" style="position:absolute;left:4654;top:2672;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" fillcolor="black" stroked="f"/>
                  <v:line id="Line 583" o:spid="_x0000_s1612" style="position:absolute;visibility:visible;mso-wrap-style:square" from="5307,2672" to="592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" strokeweight="0"/>
                  <v:rect id="Rectangle 584" o:spid="_x0000_s1613" style="position:absolute;left:5307;top:2672;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" fillcolor="black" stroked="f"/>
                  <v:line id="Line 585" o:spid="_x0000_s1614" style="position:absolute;visibility:visible;mso-wrap-style:square" from="5950,2672" to="6582,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" strokeweight="0"/>
                  <v:rect id="Rectangle 586" o:spid="_x0000_s1615" style="position:absolute;left:5950;top:2672;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" fillcolor="black" stroked="f"/>
                  <v:line id="Line 587" o:spid="_x0000_s1616" style="position:absolute;visibility:visible;mso-wrap-style:square" from="6603,2672" to="7164,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" strokeweight="0"/>
                  <v:rect id="Rectangle 588" o:spid="_x0000_s1617" style="position:absolute;left:6603;top:2672;width:5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" fillcolor="black" stroked="f"/>
                  <v:line id="Line 589" o:spid="_x0000_s1618" style="position:absolute;visibility:visible;mso-wrap-style:square" from="7185,2672" to="7705,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" strokeweight="0"/>
                  <v:rect id="Rectangle 590" o:spid="_x0000_s1619" style="position:absolute;left:7185;top:2672;width:5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" fillcolor="black" stroked="f"/>
                  <v:line id="Line 591" o:spid="_x0000_s1620" style="position:absolute;visibility:visible;mso-wrap-style:square" from="7725,2672" to="8256,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" strokeweight="0"/>
                  <v:rect id="Rectangle 592" o:spid="_x0000_s1621" style="position:absolute;left:7725;top:2672;width:5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" fillcolor="black" stroked="f"/>
                  <v:line id="Line 593" o:spid="_x0000_s1622" style="position:absolute;visibility:visible;mso-wrap-style:square" from="8276,2672" to="8777,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" strokeweight="0"/>
                  <v:rect id="Rectangle 594" o:spid="_x0000_s1623" style="position:absolute;left:8276;top:2672;width:50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" fillcolor="black" stroked="f"/>
                  <v:line id="Line 595" o:spid="_x0000_s1624" style="position:absolute;visibility:visible;mso-wrap-style:square" from="8797,2672" to="9450,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" strokeweight="0"/>
                  <v:rect id="Rectangle 596" o:spid="_x0000_s1625" style="position:absolute;left:8797;top:2672;width:6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" fillcolor="black" stroked="f"/>
                  <v:line id="Line 597" o:spid="_x0000_s1626" style="position:absolute;visibility:visible;mso-wrap-style:square" from="9470,2672" to="10052,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" strokeweight="0"/>
                  <v:rect id="Rectangle 598" o:spid="_x0000_s1627" style="position:absolute;left:9470;top:2672;width:5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" fillcolor="black" stroked="f"/>
                  <v:line id="Line 599" o:spid="_x0000_s1628" style="position:absolute;visibility:visible;mso-wrap-style:square" from="10073,2672" to="11195,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" strokeweight="0"/>
                  <v:rect id="Rectangle 600" o:spid="_x0000_s1629" style="position:absolute;left:10073;top:2672;width:11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" fillcolor="black" stroked="f"/>
                  <v:line id="Line 601" o:spid="_x0000_s1630" style="position:absolute;visibility:visible;mso-wrap-style:square" from="11216,2672" to="1237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" strokeweight="0"/>
                  <v:rect id="Rectangle 602" o:spid="_x0000_s1631" style="position:absolute;left:11216;top:2672;width:116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" fillcolor="black" stroked="f"/>
                  <v:rect id="Rectangle 603" o:spid="_x0000_s1632" style="position:absolute;left:12399;top:2661;width:7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" fillcolor="black" stroked="f"/>
                  <v:rect id="Rectangle 604" o:spid="_x0000_s1633" style="position:absolute;left:480;top:2977;width:2337;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" fillcolor="black" stroked="f"/>
                  <v:line id="Line 605" o:spid="_x0000_s1634" style="position:absolute;visibility:visible;mso-wrap-style:square" from="2817,2988" to="3347,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" strokeweight="0"/>
                  <v:rect id="Rectangle 606" o:spid="_x0000_s1635" style="position:absolute;left:2817;top:2988;width:5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" fillcolor="black" stroked="f"/>
                </v:group>
                <v:group id="Group 808" o:spid="_x0000_s1636" style="position:absolute;left:3111;top:4857;width:80289;height:31788" coordorigin="480,765" coordsize="1264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">
                  <v:line id="Line 608" o:spid="_x0000_s1637" style="position:absolute;visibility:visible;mso-wrap-style:square" from="3368,2988" to="3990,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" strokeweight="0"/>
                  <v:rect id="Rectangle 609" o:spid="_x0000_s1638" style="position:absolute;left:3368;top:2988;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" fillcolor="black" stroked="f"/>
                  <v:line id="Line 610" o:spid="_x0000_s1639" style="position:absolute;visibility:visible;mso-wrap-style:square" from="4011,2988" to="4633,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" strokeweight="0"/>
                  <v:rect id="Rectangle 611" o:spid="_x0000_s1640" style="position:absolute;left:4011;top:2988;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" fillcolor="black" stroked="f"/>
                  <v:line id="Line 612" o:spid="_x0000_s1641" style="position:absolute;visibility:visible;mso-wrap-style:square" from="4654,2988" to="5286,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" strokeweight="0"/>
                  <v:rect id="Rectangle 613" o:spid="_x0000_s1642" style="position:absolute;left:4654;top:2988;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" fillcolor="black" stroked="f"/>
                  <v:line id="Line 614" o:spid="_x0000_s1643" style="position:absolute;visibility:visible;mso-wrap-style:square" from="5307,2988" to="5929,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" strokeweight="0"/>
                  <v:rect id="Rectangle 615" o:spid="_x0000_s1644" style="position:absolute;left:5307;top:2988;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" fillcolor="black" stroked="f"/>
                  <v:line id="Line 616" o:spid="_x0000_s1645" style="position:absolute;visibility:visible;mso-wrap-style:square" from="5950,2988" to="6582,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" strokeweight="0"/>
                  <v:rect id="Rectangle 617" o:spid="_x0000_s1646" style="position:absolute;left:5950;top:2988;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" fillcolor="black" stroked="f"/>
                  <v:line id="Line 618" o:spid="_x0000_s1647" style="position:absolute;visibility:visible;mso-wrap-style:square" from="6603,2988" to="7164,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" strokeweight="0"/>
                  <v:rect id="Rectangle 619" o:spid="_x0000_s1648" style="position:absolute;left:6603;top:2988;width:5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" fillcolor="black" stroked="f"/>
                  <v:line id="Line 620" o:spid="_x0000_s1649" style="position:absolute;visibility:visible;mso-wrap-style:square" from="7185,2988" to="7705,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" strokeweight="0"/>
                  <v:rect id="Rectangle 621" o:spid="_x0000_s1650" style="position:absolute;left:7185;top:2988;width:5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" fillcolor="black" stroked="f"/>
                  <v:line id="Line 622" o:spid="_x0000_s1651" style="position:absolute;visibility:visible;mso-wrap-style:square" from="7725,2988" to="8256,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" strokeweight="0"/>
                  <v:rect id="Rectangle 623" o:spid="_x0000_s1652" style="position:absolute;left:7725;top:2988;width:5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" fillcolor="black" stroked="f"/>
                  <v:line id="Line 624" o:spid="_x0000_s1653" style="position:absolute;visibility:visible;mso-wrap-style:square" from="8276,2988" to="8777,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" strokeweight="0"/>
                  <v:rect id="Rectangle 625" o:spid="_x0000_s1654" style="position:absolute;left:8276;top:2988;width:50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" fillcolor="black" stroked="f"/>
                  <v:line id="Line 626" o:spid="_x0000_s1655" style="position:absolute;visibility:visible;mso-wrap-style:square" from="8797,2988" to="9450,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" strokeweight="0"/>
                  <v:rect id="Rectangle 627" o:spid="_x0000_s1656" style="position:absolute;left:8797;top:2988;width:6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" fillcolor="black" stroked="f"/>
                  <v:line id="Line 628" o:spid="_x0000_s1657" style="position:absolute;visibility:visible;mso-wrap-style:square" from="9470,2988" to="10052,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" strokeweight="0"/>
                  <v:rect id="Rectangle 629" o:spid="_x0000_s1658" style="position:absolute;left:9470;top:2988;width:5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" fillcolor="black" stroked="f"/>
                  <v:line id="Line 630" o:spid="_x0000_s1659" style="position:absolute;visibility:visible;mso-wrap-style:square" from="10073,2988" to="11195,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" strokeweight="0"/>
                  <v:rect id="Rectangle 631" o:spid="_x0000_s1660" style="position:absolute;left:10073;top:2988;width:11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" fillcolor="black" stroked="f"/>
                  <v:line id="Line 632" o:spid="_x0000_s1661" style="position:absolute;visibility:visible;mso-wrap-style:square" from="11216,2988" to="12379,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" strokeweight="0"/>
                  <v:rect id="Rectangle 633" o:spid="_x0000_s1662" style="position:absolute;left:11216;top:2988;width:116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" fillcolor="black" stroked="f"/>
                  <v:rect id="Rectangle 634" o:spid="_x0000_s1663" style="position:absolute;left:12399;top:2977;width:7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" fillcolor="black" stroked="f"/>
                  <v:rect id="Rectangle 635" o:spid="_x0000_s1664" style="position:absolute;left:480;top:3294;width:233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" fillcolor="black" stroked="f"/>
                  <v:line id="Line 636" o:spid="_x0000_s1665" style="position:absolute;visibility:visible;mso-wrap-style:square" from="2817,3304" to="3347,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" strokeweight="0"/>
                  <v:rect id="Rectangle 637" o:spid="_x0000_s1666" style="position:absolute;left:2817;top:3304;width:5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" fillcolor="black" stroked="f"/>
                  <v:line id="Line 638" o:spid="_x0000_s1667" style="position:absolute;visibility:visible;mso-wrap-style:square" from="3368,3304" to="3990,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" strokeweight="0"/>
                  <v:rect id="Rectangle 639" o:spid="_x0000_s1668" style="position:absolute;left:3368;top:3304;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" fillcolor="black" stroked="f"/>
                  <v:line id="Line 640" o:spid="_x0000_s1669" style="position:absolute;visibility:visible;mso-wrap-style:square" from="4011,3304" to="4633,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" strokeweight="0"/>
                  <v:rect id="Rectangle 641" o:spid="_x0000_s1670" style="position:absolute;left:4011;top:3304;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" fillcolor="black" stroked="f"/>
                  <v:line id="Line 642" o:spid="_x0000_s1671" style="position:absolute;visibility:visible;mso-wrap-style:square" from="4654,3304" to="5286,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" strokeweight="0"/>
                  <v:rect id="Rectangle 643" o:spid="_x0000_s1672" style="position:absolute;left:4654;top:3304;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" fillcolor="black" stroked="f"/>
                  <v:line id="Line 644" o:spid="_x0000_s1673" style="position:absolute;visibility:visible;mso-wrap-style:square" from="5307,3304" to="5929,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" strokeweight="0"/>
                  <v:rect id="Rectangle 645" o:spid="_x0000_s1674" style="position:absolute;left:5307;top:3304;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" fillcolor="black" stroked="f"/>
                  <v:line id="Line 646" o:spid="_x0000_s1675" style="position:absolute;visibility:visible;mso-wrap-style:square" from="5950,3304" to="658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" strokeweight="0"/>
                  <v:rect id="Rectangle 647" o:spid="_x0000_s1676" style="position:absolute;left:5950;top:3304;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" fillcolor="black" stroked="f"/>
                  <v:line id="Line 648" o:spid="_x0000_s1677" style="position:absolute;visibility:visible;mso-wrap-style:square" from="6603,3304" to="7164,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" strokeweight="0"/>
                  <v:rect id="Rectangle 649" o:spid="_x0000_s1678" style="position:absolute;left:6603;top:3304;width:5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" fillcolor="black" stroked="f"/>
                  <v:line id="Line 650" o:spid="_x0000_s1679" style="position:absolute;visibility:visible;mso-wrap-style:square" from="7185,3304" to="7705,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" strokeweight="0"/>
                  <v:rect id="Rectangle 651" o:spid="_x0000_s1680" style="position:absolute;left:7185;top:3304;width:5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" fillcolor="black" stroked="f"/>
                  <v:line id="Line 652" o:spid="_x0000_s1681" style="position:absolute;visibility:visible;mso-wrap-style:square" from="7725,3304" to="8256,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" strokeweight="0"/>
                  <v:rect id="Rectangle 653" o:spid="_x0000_s1682" style="position:absolute;left:7725;top:3304;width:5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" fillcolor="black" stroked="f"/>
                  <v:line id="Line 654" o:spid="_x0000_s1683" style="position:absolute;visibility:visible;mso-wrap-style:square" from="8276,3304" to="8777,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" strokeweight="0"/>
                  <v:rect id="Rectangle 655" o:spid="_x0000_s1684" style="position:absolute;left:8276;top:3304;width:50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" fillcolor="black" stroked="f"/>
                  <v:line id="Line 656" o:spid="_x0000_s1685" style="position:absolute;visibility:visible;mso-wrap-style:square" from="8797,3304" to="9450,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" strokeweight="0"/>
                  <v:rect id="Rectangle 657" o:spid="_x0000_s1686" style="position:absolute;left:8797;top:3304;width:6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" fillcolor="black" stroked="f"/>
                  <v:line id="Line 658" o:spid="_x0000_s1687" style="position:absolute;visibility:visible;mso-wrap-style:square" from="9470,3304" to="1005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" strokeweight="0"/>
                  <v:rect id="Rectangle 659" o:spid="_x0000_s1688" style="position:absolute;left:9470;top:3304;width:5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" fillcolor="black" stroked="f"/>
                  <v:line id="Line 660" o:spid="_x0000_s1689" style="position:absolute;visibility:visible;mso-wrap-style:square" from="10073,3304" to="11195,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" strokeweight="0"/>
                  <v:rect id="Rectangle 661" o:spid="_x0000_s1690" style="position:absolute;left:10073;top:3304;width:11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" fillcolor="black" stroked="f"/>
                  <v:line id="Line 662" o:spid="_x0000_s1691" style="position:absolute;visibility:visible;mso-wrap-style:square" from="11216,3304" to="12379,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" strokeweight="0"/>
                  <v:rect id="Rectangle 663" o:spid="_x0000_s1692" style="position:absolute;left:11216;top:3304;width:116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" fillcolor="black" stroked="f"/>
                  <v:rect id="Rectangle 664" o:spid="_x0000_s1693" style="position:absolute;left:12399;top:3294;width:72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" fillcolor="black" stroked="f"/>
                  <v:rect id="Rectangle 665" o:spid="_x0000_s1694" style="position:absolute;left:480;top:3865;width:233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" fillcolor="black" stroked="f"/>
                  <v:line id="Line 666" o:spid="_x0000_s1695" style="position:absolute;visibility:visible;mso-wrap-style:square" from="2817,3875" to="3347,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" strokeweight="0"/>
                  <v:rect id="Rectangle 667" o:spid="_x0000_s1696" style="position:absolute;left:2817;top:3875;width:5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" fillcolor="black" stroked="f"/>
                  <v:line id="Line 668" o:spid="_x0000_s1697" style="position:absolute;visibility:visible;mso-wrap-style:square" from="3368,3875" to="3990,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" strokeweight="0"/>
                  <v:rect id="Rectangle 669" o:spid="_x0000_s1698" style="position:absolute;left:3368;top:3875;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" fillcolor="black" stroked="f"/>
                  <v:line id="Line 670" o:spid="_x0000_s1699" style="position:absolute;visibility:visible;mso-wrap-style:square" from="4011,3875" to="4633,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" strokeweight="0"/>
                  <v:rect id="Rectangle 671" o:spid="_x0000_s1700" style="position:absolute;left:4011;top:3875;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" fillcolor="black" stroked="f"/>
                  <v:line id="Line 672" o:spid="_x0000_s1701" style="position:absolute;visibility:visible;mso-wrap-style:square" from="4654,3875" to="5286,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" strokeweight="0"/>
                  <v:rect id="Rectangle 673" o:spid="_x0000_s1702" style="position:absolute;left:4654;top:3875;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" fillcolor="black" stroked="f"/>
                  <v:line id="Line 674" o:spid="_x0000_s1703" style="position:absolute;visibility:visible;mso-wrap-style:square" from="5307,3875" to="5929,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" strokeweight="0"/>
                  <v:rect id="Rectangle 675" o:spid="_x0000_s1704" style="position:absolute;left:5307;top:3875;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" fillcolor="black" stroked="f"/>
                  <v:line id="Line 676" o:spid="_x0000_s1705" style="position:absolute;visibility:visible;mso-wrap-style:square" from="5950,3875" to="6582,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" strokeweight="0"/>
                  <v:rect id="Rectangle 677" o:spid="_x0000_s1706" style="position:absolute;left:5950;top:3875;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" fillcolor="black" stroked="f"/>
                  <v:line id="Line 678" o:spid="_x0000_s1707" style="position:absolute;visibility:visible;mso-wrap-style:square" from="6603,3875" to="7164,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" strokeweight="0"/>
                  <v:rect id="Rectangle 679" o:spid="_x0000_s1708" style="position:absolute;left:6603;top:3875;width:5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" fillcolor="black" stroked="f"/>
                  <v:line id="Line 680" o:spid="_x0000_s1709" style="position:absolute;visibility:visible;mso-wrap-style:square" from="7185,3875" to="7705,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" strokeweight="0"/>
                  <v:rect id="Rectangle 681" o:spid="_x0000_s1710" style="position:absolute;left:7185;top:3875;width:5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" fillcolor="black" stroked="f"/>
                  <v:line id="Line 682" o:spid="_x0000_s1711" style="position:absolute;visibility:visible;mso-wrap-style:square" from="7725,3875" to="8256,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" strokeweight="0"/>
                  <v:rect id="Rectangle 683" o:spid="_x0000_s1712" style="position:absolute;left:7725;top:3875;width:5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" fillcolor="black" stroked="f"/>
                  <v:line id="Line 684" o:spid="_x0000_s1713" style="position:absolute;visibility:visible;mso-wrap-style:square" from="8276,3875" to="8777,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" strokeweight="0"/>
                  <v:rect id="Rectangle 685" o:spid="_x0000_s1714" style="position:absolute;left:8276;top:3875;width:50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" fillcolor="black" stroked="f"/>
                  <v:line id="Line 686" o:spid="_x0000_s1715" style="position:absolute;visibility:visible;mso-wrap-style:square" from="8797,3875" to="9450,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" strokeweight="0"/>
                  <v:rect id="Rectangle 687" o:spid="_x0000_s1716" style="position:absolute;left:8797;top:3875;width:6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" fillcolor="black" stroked="f"/>
                  <v:line id="Line 688" o:spid="_x0000_s1717" style="position:absolute;visibility:visible;mso-wrap-style:square" from="9470,3875" to="10052,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" strokeweight="0"/>
                  <v:rect id="Rectangle 689" o:spid="_x0000_s1718" style="position:absolute;left:9470;top:3875;width:5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" fillcolor="black" stroked="f"/>
                  <v:line id="Line 690" o:spid="_x0000_s1719" style="position:absolute;visibility:visible;mso-wrap-style:square" from="10073,3875" to="11195,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" strokeweight="0"/>
                  <v:rect id="Rectangle 691" o:spid="_x0000_s1720" style="position:absolute;left:10073;top:3875;width:11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" fillcolor="black" stroked="f"/>
                  <v:line id="Line 692" o:spid="_x0000_s1721" style="position:absolute;visibility:visible;mso-wrap-style:square" from="11216,3875" to="12379,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" strokeweight="0"/>
                  <v:rect id="Rectangle 693" o:spid="_x0000_s1722" style="position:absolute;left:11216;top:3875;width:116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" fillcolor="black" stroked="f"/>
                  <v:rect id="Rectangle 694" o:spid="_x0000_s1723" style="position:absolute;left:12399;top:3865;width:72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" fillcolor="black" stroked="f"/>
                  <v:rect id="Rectangle 695" o:spid="_x0000_s1724" style="position:absolute;left:480;top:4181;width:233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" fillcolor="black" stroked="f"/>
                  <v:line id="Line 696" o:spid="_x0000_s1725" style="position:absolute;visibility:visible;mso-wrap-style:square" from="2817,4191" to="3347,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" strokeweight="0"/>
                  <v:rect id="Rectangle 697" o:spid="_x0000_s1726" style="position:absolute;left:2817;top:4191;width:5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" fillcolor="black" stroked="f"/>
                  <v:line id="Line 698" o:spid="_x0000_s1727" style="position:absolute;visibility:visible;mso-wrap-style:square" from="3368,4191" to="399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" strokeweight="0"/>
                  <v:rect id="Rectangle 699" o:spid="_x0000_s1728" style="position:absolute;left:3368;top:4191;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" fillcolor="black" stroked="f"/>
                  <v:line id="Line 700" o:spid="_x0000_s1729" style="position:absolute;visibility:visible;mso-wrap-style:square" from="4011,4191" to="463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" strokeweight="0"/>
                  <v:rect id="Rectangle 701" o:spid="_x0000_s1730" style="position:absolute;left:4011;top:4191;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" fillcolor="black" stroked="f"/>
                  <v:line id="Line 702" o:spid="_x0000_s1731" style="position:absolute;visibility:visible;mso-wrap-style:square" from="4654,4191" to="5286,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" strokeweight="0"/>
                  <v:rect id="Rectangle 703" o:spid="_x0000_s1732" style="position:absolute;left:4654;top:4191;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" fillcolor="black" stroked="f"/>
                  <v:line id="Line 704" o:spid="_x0000_s1733" style="position:absolute;visibility:visible;mso-wrap-style:square" from="5307,4191" to="592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" strokeweight="0"/>
                  <v:rect id="Rectangle 705" o:spid="_x0000_s1734" style="position:absolute;left:5307;top:4191;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" fillcolor="black" stroked="f"/>
                  <v:line id="Line 706" o:spid="_x0000_s1735" style="position:absolute;visibility:visible;mso-wrap-style:square" from="5950,4191" to="658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" strokeweight="0"/>
                  <v:rect id="Rectangle 707" o:spid="_x0000_s1736" style="position:absolute;left:5950;top:4191;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" fillcolor="black" stroked="f"/>
                  <v:line id="Line 708" o:spid="_x0000_s1737" style="position:absolute;visibility:visible;mso-wrap-style:square" from="6603,4191" to="7164,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" strokeweight="0"/>
                  <v:rect id="Rectangle 709" o:spid="_x0000_s1738" style="position:absolute;left:6603;top:4191;width:5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" fillcolor="black" stroked="f"/>
                  <v:line id="Line 710" o:spid="_x0000_s1739" style="position:absolute;visibility:visible;mso-wrap-style:square" from="7185,4191" to="7705,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" strokeweight="0"/>
                  <v:rect id="Rectangle 711" o:spid="_x0000_s1740" style="position:absolute;left:7185;top:4191;width:5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" fillcolor="black" stroked="f"/>
                  <v:line id="Line 712" o:spid="_x0000_s1741" style="position:absolute;visibility:visible;mso-wrap-style:square" from="7725,4191" to="8256,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" strokeweight="0"/>
                  <v:rect id="Rectangle 713" o:spid="_x0000_s1742" style="position:absolute;left:7725;top:4191;width:5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" fillcolor="black" stroked="f"/>
                  <v:line id="Line 714" o:spid="_x0000_s1743" style="position:absolute;visibility:visible;mso-wrap-style:square" from="8276,4191" to="8777,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" strokeweight="0"/>
                  <v:rect id="Rectangle 715" o:spid="_x0000_s1744" style="position:absolute;left:8276;top:4191;width:50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" fillcolor="black" stroked="f"/>
                  <v:line id="Line 716" o:spid="_x0000_s1745" style="position:absolute;visibility:visible;mso-wrap-style:square" from="8797,4191" to="945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" strokeweight="0"/>
                  <v:rect id="Rectangle 717" o:spid="_x0000_s1746" style="position:absolute;left:8797;top:4191;width:6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" fillcolor="black" stroked="f"/>
                  <v:line id="Line 718" o:spid="_x0000_s1747" style="position:absolute;visibility:visible;mso-wrap-style:square" from="9470,4191" to="1005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" strokeweight="0"/>
                  <v:rect id="Rectangle 719" o:spid="_x0000_s1748" style="position:absolute;left:9470;top:4191;width:5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" fillcolor="black" stroked="f"/>
                  <v:line id="Line 720" o:spid="_x0000_s1749" style="position:absolute;visibility:visible;mso-wrap-style:square" from="10073,4191" to="11195,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" strokeweight="0"/>
                  <v:rect id="Rectangle 721" o:spid="_x0000_s1750" style="position:absolute;left:10073;top:4191;width:11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" fillcolor="black" stroked="f"/>
                  <v:line id="Line 722" o:spid="_x0000_s1751" style="position:absolute;visibility:visible;mso-wrap-style:square" from="11216,4191" to="1237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" strokeweight="0"/>
                  <v:rect id="Rectangle 723" o:spid="_x0000_s1752" style="position:absolute;left:11216;top:4191;width:116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" fillcolor="black" stroked="f"/>
                  <v:rect id="Rectangle 724" o:spid="_x0000_s1753" style="position:absolute;left:12399;top:4181;width:72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" fillcolor="black" stroked="f"/>
                  <v:rect id="Rectangle 725" o:spid="_x0000_s1754" style="position:absolute;left:480;top:4497;width:233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" fillcolor="black" stroked="f"/>
                  <v:line id="Line 726" o:spid="_x0000_s1755" style="position:absolute;visibility:visible;mso-wrap-style:square" from="2817,4507" to="3347,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" strokeweight="0"/>
                  <v:rect id="Rectangle 727" o:spid="_x0000_s1756" style="position:absolute;left:2817;top:4507;width:5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" fillcolor="black" stroked="f"/>
                  <v:line id="Line 728" o:spid="_x0000_s1757" style="position:absolute;visibility:visible;mso-wrap-style:square" from="3368,4507" to="3990,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" strokeweight="0"/>
                  <v:rect id="Rectangle 729" o:spid="_x0000_s1758" style="position:absolute;left:3368;top:4507;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" fillcolor="black" stroked="f"/>
                  <v:line id="Line 730" o:spid="_x0000_s1759" style="position:absolute;visibility:visible;mso-wrap-style:square" from="4011,4507" to="4633,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" strokeweight="0"/>
                  <v:rect id="Rectangle 731" o:spid="_x0000_s1760" style="position:absolute;left:4011;top:4507;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" fillcolor="black" stroked="f"/>
                  <v:line id="Line 732" o:spid="_x0000_s1761" style="position:absolute;visibility:visible;mso-wrap-style:square" from="4654,4507" to="5286,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" strokeweight="0"/>
                  <v:rect id="Rectangle 733" o:spid="_x0000_s1762" style="position:absolute;left:4654;top:4507;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" fillcolor="black" stroked="f"/>
                  <v:line id="Line 734" o:spid="_x0000_s1763" style="position:absolute;visibility:visible;mso-wrap-style:square" from="5307,4507" to="5929,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" strokeweight="0"/>
                  <v:rect id="Rectangle 735" o:spid="_x0000_s1764" style="position:absolute;left:5307;top:4507;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" fillcolor="black" stroked="f"/>
                  <v:line id="Line 736" o:spid="_x0000_s1765" style="position:absolute;visibility:visible;mso-wrap-style:square" from="5950,4507" to="6582,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" strokeweight="0"/>
                  <v:rect id="Rectangle 737" o:spid="_x0000_s1766" style="position:absolute;left:5950;top:4507;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" fillcolor="black" stroked="f"/>
                  <v:line id="Line 738" o:spid="_x0000_s1767" style="position:absolute;visibility:visible;mso-wrap-style:square" from="6603,4507" to="7164,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" strokeweight="0"/>
                  <v:rect id="Rectangle 739" o:spid="_x0000_s1768" style="position:absolute;left:6603;top:4507;width:56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" fillcolor="black" stroked="f"/>
                  <v:line id="Line 740" o:spid="_x0000_s1769" style="position:absolute;visibility:visible;mso-wrap-style:square" from="7185,4507" to="7705,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" strokeweight="0"/>
                  <v:rect id="Rectangle 741" o:spid="_x0000_s1770" style="position:absolute;left:7185;top:4507;width:5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" fillcolor="black" stroked="f"/>
                  <v:line id="Line 742" o:spid="_x0000_s1771" style="position:absolute;visibility:visible;mso-wrap-style:square" from="7725,4507" to="8256,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" strokeweight="0"/>
                  <v:rect id="Rectangle 743" o:spid="_x0000_s1772" style="position:absolute;left:7725;top:4507;width:5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" fillcolor="black" stroked="f"/>
                  <v:line id="Line 744" o:spid="_x0000_s1773" style="position:absolute;visibility:visible;mso-wrap-style:square" from="8276,4507" to="8777,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" strokeweight="0"/>
                  <v:rect id="Rectangle 745" o:spid="_x0000_s1774" style="position:absolute;left:8276;top:4507;width:50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" fillcolor="black" stroked="f"/>
                  <v:line id="Line 746" o:spid="_x0000_s1775" style="position:absolute;visibility:visible;mso-wrap-style:square" from="8797,4507" to="9450,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" strokeweight="0"/>
                  <v:rect id="Rectangle 747" o:spid="_x0000_s1776" style="position:absolute;left:8797;top:4507;width:65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" fillcolor="black" stroked="f"/>
                  <v:line id="Line 748" o:spid="_x0000_s1777" style="position:absolute;visibility:visible;mso-wrap-style:square" from="9470,4507" to="10052,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" strokeweight="0"/>
                  <v:rect id="Rectangle 749" o:spid="_x0000_s1778" style="position:absolute;left:9470;top:4507;width:5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" fillcolor="black" stroked="f"/>
                  <v:line id="Line 750" o:spid="_x0000_s1779" style="position:absolute;visibility:visible;mso-wrap-style:square" from="10073,4507" to="11195,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" strokeweight="0"/>
                  <v:rect id="Rectangle 751" o:spid="_x0000_s1780" style="position:absolute;left:10073;top:4507;width:11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" fillcolor="black" stroked="f"/>
                  <v:line id="Line 752" o:spid="_x0000_s1781" style="position:absolute;visibility:visible;mso-wrap-style:square" from="11216,4507" to="12379,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" strokeweight="0"/>
                  <v:rect id="Rectangle 753" o:spid="_x0000_s1782" style="position:absolute;left:11216;top:4507;width:116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" fillcolor="black" stroked="f"/>
                  <v:rect id="Rectangle 754" o:spid="_x0000_s1783" style="position:absolute;left:12399;top:4497;width:725;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" fillcolor="black" stroked="f"/>
                  <v:rect id="Rectangle 755" o:spid="_x0000_s1784" style="position:absolute;left:480;top:4813;width:231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" fillcolor="black" stroked="f"/>
                  <v:rect id="Rectangle 756" o:spid="_x0000_s1785" style="position:absolute;left:2796;top:765;width:21;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" fillcolor="black" stroked="f"/>
                  <v:rect id="Rectangle 757" o:spid="_x0000_s1786" style="position:absolute;left:3347;top:1417;width:2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" fillcolor="black" stroked="f"/>
                  <v:rect id="Rectangle 758" o:spid="_x0000_s1787" style="position:absolute;left:3990;top:765;width:21;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" fillcolor="black" stroked="f"/>
                  <v:rect id="Rectangle 759" o:spid="_x0000_s1788" style="position:absolute;left:4633;top:1417;width:2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" fillcolor="black" stroked="f"/>
                  <v:rect id="Rectangle 760" o:spid="_x0000_s1789" style="position:absolute;left:5286;top:765;width:21;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" fillcolor="black" stroked="f"/>
                  <v:rect id="Rectangle 761" o:spid="_x0000_s1790" style="position:absolute;left:5929;top:1417;width:2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" fillcolor="black" stroked="f"/>
                  <v:rect id="Rectangle 762" o:spid="_x0000_s1791" style="position:absolute;left:6582;top:765;width:21;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" fillcolor="black" stroked="f"/>
                  <v:rect id="Rectangle 763" o:spid="_x0000_s1792" style="position:absolute;left:7164;top:1417;width:21;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" fillcolor="black" stroked="f"/>
                  <v:rect id="Rectangle 764" o:spid="_x0000_s1793" style="position:absolute;left:7705;top:765;width:20;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" fillcolor="black" stroked="f"/>
                  <v:rect id="Rectangle 765" o:spid="_x0000_s1794" style="position:absolute;left:8256;top:1417;width:20;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" fillcolor="black" stroked="f"/>
                  <v:rect id="Rectangle 766" o:spid="_x0000_s1795" style="position:absolute;left:8777;top:765;width:20;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" fillcolor="black" stroked="f"/>
                  <v:rect id="Rectangle 767" o:spid="_x0000_s1796" style="position:absolute;left:9450;top:1417;width:20;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" fillcolor="black" stroked="f"/>
                  <v:rect id="Rectangle 768" o:spid="_x0000_s1797" style="position:absolute;left:10052;top:765;width:21;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" fillcolor="black" stroked="f"/>
                  <v:line id="Line 769" o:spid="_x0000_s1798" style="position:absolute;visibility:visible;mso-wrap-style:square" from="10654,1417" to="10654,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" strokeweight="0"/>
                  <v:rect id="Rectangle 770" o:spid="_x0000_s1799" style="position:absolute;left:10654;top:1417;width:10;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" fillcolor="black" stroked="f"/>
                  <v:rect id="Rectangle 771" o:spid="_x0000_s1800" style="position:absolute;left:11195;top:765;width:21;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" fillcolor="black" stroked="f"/>
                  <v:line id="Line 772" o:spid="_x0000_s1801" style="position:absolute;visibility:visible;mso-wrap-style:square" from="11838,1417" to="11838,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" strokeweight="0"/>
                  <v:rect id="Rectangle 773" o:spid="_x0000_s1802" style="position:absolute;left:11838;top:1417;width:10;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" fillcolor="black" stroked="f"/>
                  <v:rect id="Rectangle 774" o:spid="_x0000_s1803" style="position:absolute;left:12379;top:1417;width:20;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" fillcolor="black" stroked="f"/>
                  <v:rect id="Rectangle 775" o:spid="_x0000_s1804" style="position:absolute;left:2817;top:4813;width:1030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" fillcolor="black" stroked="f"/>
                  <v:rect id="Rectangle 776" o:spid="_x0000_s1805" style="position:absolute;left:13104;top:765;width:20;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" fillcolor="black" stroked="f"/>
                  <v:rect id="Rectangle 777" o:spid="_x0000_s1806" style="position:absolute;left:480;top:5435;width:231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" fillcolor="black" stroked="f"/>
                  <v:rect id="Rectangle 778" o:spid="_x0000_s1807" style="position:absolute;left:2796;top:4813;width:2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" fillcolor="black" stroked="f"/>
                  <v:rect id="Rectangle 779" o:spid="_x0000_s1808" style="position:absolute;left:3347;top:4833;width:2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" fillcolor="black" stroked="f"/>
                  <v:rect id="Rectangle 780" o:spid="_x0000_s1809" style="position:absolute;left:3990;top:4833;width:2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" fillcolor="black" stroked="f"/>
                  <v:rect id="Rectangle 781" o:spid="_x0000_s1810" style="position:absolute;left:4633;top:4833;width:2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" fillcolor="black" stroked="f"/>
                  <v:rect id="Rectangle 782" o:spid="_x0000_s1811" style="position:absolute;left:5286;top:4833;width:2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" fillcolor="black" stroked="f"/>
                  <v:rect id="Rectangle 783" o:spid="_x0000_s1812" style="position:absolute;left:5929;top:4833;width:2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" fillcolor="black" stroked="f"/>
                  <v:rect id="Rectangle 784" o:spid="_x0000_s1813" style="position:absolute;left:6582;top:4833;width:2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" fillcolor="black" stroked="f"/>
                  <v:rect id="Rectangle 785" o:spid="_x0000_s1814" style="position:absolute;left:7164;top:4833;width:2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" fillcolor="black" stroked="f"/>
                  <v:rect id="Rectangle 786" o:spid="_x0000_s1815" style="position:absolute;left:7705;top:4833;width:2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" fillcolor="black" stroked="f"/>
                  <v:rect id="Rectangle 787" o:spid="_x0000_s1816" style="position:absolute;left:8256;top:4833;width:2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" fillcolor="black" stroked="f"/>
                  <v:rect id="Rectangle 788" o:spid="_x0000_s1817" style="position:absolute;left:8777;top:4833;width:2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" fillcolor="black" stroked="f"/>
                  <v:rect id="Rectangle 789" o:spid="_x0000_s1818" style="position:absolute;left:9450;top:4833;width:2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" fillcolor="black" stroked="f"/>
                  <v:rect id="Rectangle 790" o:spid="_x0000_s1819" style="position:absolute;left:10052;top:4833;width:2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" fillcolor="black" stroked="f"/>
                  <v:rect id="Rectangle 791" o:spid="_x0000_s1820" style="position:absolute;left:10644;top:4833;width:2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" fillcolor="black" stroked="f"/>
                  <v:rect id="Rectangle 792" o:spid="_x0000_s1821" style="position:absolute;left:11195;top:4833;width:2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" fillcolor="black" stroked="f"/>
                  <v:rect id="Rectangle 793" o:spid="_x0000_s1822" style="position:absolute;left:11828;top:4833;width:2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" fillcolor="black" stroked="f"/>
                  <v:rect id="Rectangle 794" o:spid="_x0000_s1823" style="position:absolute;left:12379;top:4833;width:2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" fillcolor="black" stroked="f"/>
                  <v:rect id="Rectangle 795" o:spid="_x0000_s1824" style="position:absolute;left:2796;top:5435;width:103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" fillcolor="black" stroked="f"/>
                  <v:rect id="Rectangle 796" o:spid="_x0000_s1825" style="position:absolute;left:480;top:5751;width:233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" fillcolor="black" stroked="f"/>
                  <v:line id="Line 797" o:spid="_x0000_s1826" style="position:absolute;visibility:visible;mso-wrap-style:square" from="2817,5761" to="3347,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" strokeweight="0"/>
                  <v:rect id="Rectangle 798" o:spid="_x0000_s1827" style="position:absolute;left:2817;top:5761;width:5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" fillcolor="black" stroked="f"/>
                  <v:line id="Line 799" o:spid="_x0000_s1828" style="position:absolute;visibility:visible;mso-wrap-style:square" from="3368,5761" to="3990,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" strokeweight="0"/>
                  <v:rect id="Rectangle 800" o:spid="_x0000_s1829" style="position:absolute;left:3368;top:5761;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" fillcolor="black" stroked="f"/>
                  <v:line id="Line 801" o:spid="_x0000_s1830" style="position:absolute;visibility:visible;mso-wrap-style:square" from="4011,5761" to="4633,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" strokeweight="0"/>
                  <v:rect id="Rectangle 802" o:spid="_x0000_s1831" style="position:absolute;left:4011;top:5761;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" fillcolor="black" stroked="f"/>
                  <v:line id="Line 803" o:spid="_x0000_s1832" style="position:absolute;visibility:visible;mso-wrap-style:square" from="4654,5761" to="5286,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" strokeweight="0"/>
                  <v:rect id="Rectangle 804" o:spid="_x0000_s1833" style="position:absolute;left:4654;top:5761;width:63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" fillcolor="black" stroked="f"/>
                  <v:line id="Line 805" o:spid="_x0000_s1834" style="position:absolute;visibility:visible;mso-wrap-style:square" from="5307,5761" to="592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" strokeweight="0"/>
                  <v:rect id="Rectangle 806" o:spid="_x0000_s1835" style="position:absolute;left:5307;top:5761;width:62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" fillcolor="black" stroked="f"/>
                  <v:line id="Line 807" o:spid="_x0000_s1836" style="position:absolute;visibility:visible;mso-wrap-style:square" from="5950,5761" to="6582,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" strokeweight="0"/>
                </v:group>
                <v:rect id="Rectangle 809" o:spid="_x0000_s1837" style="position:absolute;left:37846;top:36582;width:401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" fillcolor="black" stroked="f"/>
                <v:line id="Line 810" o:spid="_x0000_s1838" style="position:absolute;visibility:visible;mso-wrap-style:square" from="41992,36582" to="45554,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" strokeweight="0"/>
                <v:rect id="Rectangle 811" o:spid="_x0000_s1839" style="position:absolute;left:41992;top:36582;width:356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" fillcolor="black" stroked="f"/>
                <v:line id="Line 812" o:spid="_x0000_s1840" style="position:absolute;visibility:visible;mso-wrap-style:square" from="45688,36582" to="48990,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" strokeweight="0"/>
                <v:rect id="Rectangle 813" o:spid="_x0000_s1841" style="position:absolute;left:45688;top:36582;width:330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" fillcolor="black" stroked="f"/>
                <v:line id="Line 814" o:spid="_x0000_s1842" style="position:absolute;visibility:visible;mso-wrap-style:square" from="49117,36582" to="52489,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" strokeweight="0"/>
                <v:rect id="Rectangle 815" o:spid="_x0000_s1843" style="position:absolute;left:49117;top:36582;width:337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" fillcolor="black" stroked="f"/>
                <v:line id="Line 816" o:spid="_x0000_s1844" style="position:absolute;visibility:visible;mso-wrap-style:square" from="52616,36582" to="55797,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" strokeweight="0"/>
                <v:rect id="Rectangle 817" o:spid="_x0000_s1845" style="position:absolute;left:52616;top:36582;width:318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" fillcolor="black" stroked="f"/>
                <v:line id="Line 818" o:spid="_x0000_s1846" style="position:absolute;visibility:visible;mso-wrap-style:square" from="55924,36582" to="60071,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" strokeweight="0"/>
                <v:rect id="Rectangle 819" o:spid="_x0000_s1847" style="position:absolute;left:55924;top:36582;width:4147;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" fillcolor="black" stroked="f"/>
                <v:line id="Line 820" o:spid="_x0000_s1848" style="position:absolute;visibility:visible;mso-wrap-style:square" from="60198,36582" to="6389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" strokeweight="0"/>
                <v:rect id="Rectangle 821" o:spid="_x0000_s1849" style="position:absolute;left:60198;top:36582;width:369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" fillcolor="black" stroked="f"/>
                <v:line id="Line 822" o:spid="_x0000_s1850" style="position:absolute;visibility:visible;mso-wrap-style:square" from="64027,36582" to="71151,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" strokeweight="0"/>
                <v:rect id="Rectangle 823" o:spid="_x0000_s1851" style="position:absolute;left:64027;top:36582;width:712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" fillcolor="black" stroked="f"/>
                <v:line id="Line 824" o:spid="_x0000_s1852" style="position:absolute;visibility:visible;mso-wrap-style:square" from="75234,34639" to="75234,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" strokeweight="0"/>
                <v:rect id="Rectangle 825" o:spid="_x0000_s1853" style="position:absolute;left:75234;top:34639;width: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" fillcolor="black" stroked="f"/>
                <v:line id="Line 826" o:spid="_x0000_s1854" style="position:absolute;visibility:visible;mso-wrap-style:square" from="71285,36582" to="78670,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" strokeweight="0"/>
                <v:rect id="Rectangle 827" o:spid="_x0000_s1855" style="position:absolute;left:71285;top:36582;width:7385;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" fillcolor="black" stroked="f"/>
                <v:line id="Line 828" o:spid="_x0000_s1856" style="position:absolute;visibility:visible;mso-wrap-style:square" from="78733,34639" to="78733,3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" strokeweight="0"/>
                <v:rect id="Rectangle 829" o:spid="_x0000_s1857" style="position:absolute;left:78733;top:34639;width:6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" fillcolor="black" stroked="f"/>
                <v:rect id="Rectangle 830" o:spid="_x0000_s1858" style="position:absolute;left:78797;top:36518;width:460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" fillcolor="black" stroked="f"/>
                <v:rect id="Rectangle 831" o:spid="_x0000_s1859" style="position:absolute;left:83273;top:30689;width:127;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" fillcolor="black" stroked="f"/>
                <v:rect id="Rectangle 832" o:spid="_x0000_s1860" style="position:absolute;top:2590;width:127;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" fillcolor="black" stroked="f"/>
                <v:rect id="Rectangle 833" o:spid="_x0000_s1861" style="position:absolute;left:127;top:38525;width:2851;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" fillcolor="black" stroked="f"/>
                <v:rect id="Rectangle 834" o:spid="_x0000_s1862" style="position:absolute;left:2978;top:8997;width:133;height:29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" fillcolor="black" stroked="f"/>
                <v:rect id="Rectangle 835" o:spid="_x0000_s1863" style="position:absolute;left:17818;top:34639;width:13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" fillcolor="black" stroked="f"/>
                <v:rect id="Rectangle 836" o:spid="_x0000_s1864" style="position:absolute;left:21316;top:34639;width:13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" fillcolor="black" stroked="f"/>
                <v:rect id="Rectangle 837" o:spid="_x0000_s1865" style="position:absolute;left:25400;top:34639;width:13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" fillcolor="black" stroked="f"/>
                <v:rect id="Rectangle 838" o:spid="_x0000_s1866" style="position:absolute;left:29483;top:34639;width:13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" fillcolor="black" stroked="f"/>
                <v:rect id="Rectangle 839" o:spid="_x0000_s1867" style="position:absolute;left:33629;top:34639;width:13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" fillcolor="black" stroked="f"/>
                <v:rect id="Rectangle 840" o:spid="_x0000_s1868" style="position:absolute;left:37712;top:34639;width:13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" fillcolor="black" stroked="f"/>
                <v:rect id="Rectangle 841" o:spid="_x0000_s1869" style="position:absolute;left:41859;top:34639;width:13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" fillcolor="black" stroked="f"/>
                <v:rect id="Rectangle 842" o:spid="_x0000_s1870" style="position:absolute;left:45554;top:34639;width:13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" fillcolor="black" stroked="f"/>
                <v:rect id="Rectangle 843" o:spid="_x0000_s1871" style="position:absolute;left:48990;top:34639;width:127;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" fillcolor="black" stroked="f"/>
                <v:rect id="Rectangle 844" o:spid="_x0000_s1872" style="position:absolute;left:52489;top:34639;width:127;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" fillcolor="black" stroked="f"/>
                <v:rect id="Rectangle 845" o:spid="_x0000_s1873" style="position:absolute;left:55797;top:34639;width:127;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" fillcolor="black" stroked="f"/>
                <v:rect id="Rectangle 846" o:spid="_x0000_s1874" style="position:absolute;left:60071;top:34639;width:127;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" fillcolor="black" stroked="f"/>
                <v:rect id="Rectangle 847" o:spid="_x0000_s1875" style="position:absolute;left:63893;top:34639;width:13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" fillcolor="black" stroked="f"/>
                <v:line id="Line 848" o:spid="_x0000_s1876" style="position:absolute;visibility:visible;mso-wrap-style:square" from="67716,34639" to="67716,38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" strokeweight="0"/>
                <v:rect id="Rectangle 849" o:spid="_x0000_s1877" style="position:absolute;left:67716;top:34639;width:6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" fillcolor="black" stroked="f"/>
                <v:rect id="Rectangle 850" o:spid="_x0000_s1878" style="position:absolute;left:3111;top:38525;width:68174;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" fillcolor="black" stroked="f"/>
                <v:rect id="Rectangle 851" o:spid="_x0000_s1879" style="position:absolute;left:71151;top:34639;width:134;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" fillcolor="black" stroked="f"/>
                <v:line id="Line 852" o:spid="_x0000_s1880" style="position:absolute;visibility:visible;mso-wrap-style:square" from="71285,38588" to="78670,3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" strokeweight="0"/>
                <v:rect id="Rectangle 853" o:spid="_x0000_s1881" style="position:absolute;left:71285;top:38588;width:738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" fillcolor="black" stroked="f"/>
                <v:rect id="Rectangle 854" o:spid="_x0000_s1882" style="position:absolute;left:78797;top:38525;width:460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" fillcolor="black" stroked="f"/>
                <v:line id="Line 855" o:spid="_x0000_s1883" style="position:absolute;visibility:visible;mso-wrap-style:square" from="63,40595" to="127,4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" strokecolor="#dadcdd" strokeweight="0"/>
                <v:rect id="Rectangle 856" o:spid="_x0000_s1884" style="position:absolute;left:63;top:40595;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" fillcolor="#dadcdd" stroked="f"/>
                <v:rect id="Rectangle 857" o:spid="_x0000_s1885" style="position:absolute;left:3111;top:40532;width:68174;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" fillcolor="black" stroked="f"/>
                <v:line id="Line 858" o:spid="_x0000_s1886" style="position:absolute;visibility:visible;mso-wrap-style:square" from="71285,40595" to="78670,4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" strokeweight="0"/>
                <v:rect id="Rectangle 859" o:spid="_x0000_s1887" style="position:absolute;left:71285;top:40595;width:738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" fillcolor="black" stroked="f"/>
                <v:rect id="Rectangle 860" o:spid="_x0000_s1888" style="position:absolute;left:78797;top:40532;width:460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" fillcolor="black" stroked="f"/>
                <v:line id="Line 861" o:spid="_x0000_s1889" style="position:absolute;visibility:visible;mso-wrap-style:square" from="63,42602" to="127,4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" strokecolor="#dadcdd" strokeweight="0"/>
                <v:rect id="Rectangle 862" o:spid="_x0000_s1890" style="position:absolute;left:63;top:42602;width:6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" fillcolor="#dadcdd" stroked="f"/>
                <v:line id="Line 863" o:spid="_x0000_s1891" style="position:absolute;visibility:visible;mso-wrap-style:square" from="75234,36645" to="75234,4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" strokeweight="0"/>
                <v:rect id="Rectangle 864" o:spid="_x0000_s1892" style="position:absolute;left:75234;top:36645;width:64;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" fillcolor="black" stroked="f"/>
                <v:rect id="Rectangle 865" o:spid="_x0000_s1893" style="position:absolute;left:78670;top:36518;width:127;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" fillcolor="black" stroked="f"/>
                <v:rect id="Rectangle 866" o:spid="_x0000_s1894" style="position:absolute;left:3111;top:42538;width:80289;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" fillcolor="black" stroked="f"/>
                <v:rect id="Rectangle 867" o:spid="_x0000_s1895" style="position:absolute;left:83273;top:36645;width:127;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" fillcolor="black" stroked="f"/>
                <v:line id="Line 868" o:spid="_x0000_s1896" style="position:absolute;visibility:visible;mso-wrap-style:square" from="63,38652" to="63,4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" strokecolor="#dadcdd" strokeweight="0"/>
                <v:rect id="Rectangle 869" o:spid="_x0000_s1897" style="position:absolute;left:63;top:38652;width:6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" fillcolor="#dadcdd" stroked="f"/>
                <v:rect id="Rectangle 870" o:spid="_x0000_s1898" style="position:absolute;left:2978;top:38525;width:133;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" fillcolor="black" stroked="f"/>
                <v:rect id="Rectangle 871" o:spid="_x0000_s1899" style="position:absolute;left:17818;top:38652;width:133;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" fillcolor="black" stroked="f"/>
                <v:rect id="Rectangle 872" o:spid="_x0000_s1900" style="position:absolute;left:21316;top:38652;width:134;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" fillcolor="black" stroked="f"/>
                <v:rect id="Rectangle 873" o:spid="_x0000_s1901" style="position:absolute;left:25400;top:38652;width:133;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" fillcolor="black" stroked="f"/>
                <v:rect id="Rectangle 874" o:spid="_x0000_s1902" style="position:absolute;left:29483;top:38652;width:133;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" fillcolor="black" stroked="f"/>
                <v:rect id="Rectangle 875" o:spid="_x0000_s1903" style="position:absolute;left:33629;top:38652;width:133;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" fillcolor="black" stroked="f"/>
                <v:rect id="Rectangle 876" o:spid="_x0000_s1904" style="position:absolute;left:37712;top:38652;width:134;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" fillcolor="black" stroked="f"/>
                <v:rect id="Rectangle 877" o:spid="_x0000_s1905" style="position:absolute;left:41859;top:38652;width:133;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" fillcolor="black" stroked="f"/>
                <v:rect id="Rectangle 878" o:spid="_x0000_s1906" style="position:absolute;left:45554;top:38652;width:134;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" fillcolor="black" stroked="f"/>
                <v:rect id="Rectangle 879" o:spid="_x0000_s1907" style="position:absolute;left:48990;top:38652;width:127;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" fillcolor="black" stroked="f"/>
                <v:rect id="Rectangle 880" o:spid="_x0000_s1908" style="position:absolute;left:52489;top:38652;width:127;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" fillcolor="black" stroked="f"/>
                <v:rect id="Rectangle 881" o:spid="_x0000_s1909" style="position:absolute;left:55797;top:38652;width:127;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" fillcolor="black" stroked="f"/>
                <v:rect id="Rectangle 882" o:spid="_x0000_s1910" style="position:absolute;left:60071;top:38652;width:127;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" fillcolor="black" stroked="f"/>
                <v:rect id="Rectangle 883" o:spid="_x0000_s1911" style="position:absolute;left:63893;top:38652;width:134;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" fillcolor="black" stroked="f"/>
                <v:rect id="Rectangle 884" o:spid="_x0000_s1912" style="position:absolute;left:67652;top:38652;width:127;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" fillcolor="black" stroked="f"/>
                <v:rect id="Rectangle 885" o:spid="_x0000_s1913" style="position:absolute;left:71151;top:38652;width:134;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" fillcolor="black" stroked="f"/>
                <v:rect id="Rectangle 886" o:spid="_x0000_s1914" style="position:absolute;left:75171;top:42672;width:127;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" fillcolor="black" stroked="f"/>
                <v:rect id="Rectangle 887" o:spid="_x0000_s1915" style="position:absolute;left:78670;top:42672;width:127;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" fillcolor="black" stroked="f"/>
                <v:rect id="Rectangle 888" o:spid="_x0000_s1916" style="position:absolute;left:63;top:46164;width:8333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" fillcolor="black" stroked="f"/>
                <v:rect id="Rectangle 889" o:spid="_x0000_s1917" style="position:absolute;left:83273;top:42672;width:127;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" fillcolor="black" stroked="f"/>
                <v:line id="Line 890" o:spid="_x0000_s1918" style="position:absolute;visibility:visible;mso-wrap-style:square" from="63,48367" to="2978,4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" strokecolor="#dadcdd" strokeweight="0"/>
                <v:rect id="Rectangle 891" o:spid="_x0000_s1919" style="position:absolute;left:63;top:48367;width:291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" fillcolor="#dadcdd" stroked="f"/>
                <v:rect id="Rectangle 892" o:spid="_x0000_s1920" style="position:absolute;left:2978;top:46297;width:13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" fillcolor="black" stroked="f"/>
                <v:rect id="Rectangle 893" o:spid="_x0000_s1921" style="position:absolute;left:17818;top:46297;width:13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" fillcolor="black" stroked="f"/>
                <v:rect id="Rectangle 894" o:spid="_x0000_s1922" style="position:absolute;left:21316;top:46297;width:13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" fillcolor="black" stroked="f"/>
                <v:rect id="Rectangle 895" o:spid="_x0000_s1923" style="position:absolute;left:25400;top:46297;width:13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" fillcolor="black" stroked="f"/>
                <v:rect id="Rectangle 896" o:spid="_x0000_s1924" style="position:absolute;left:29483;top:46297;width:13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" fillcolor="black" stroked="f"/>
                <v:rect id="Rectangle 897" o:spid="_x0000_s1925" style="position:absolute;left:33629;top:46297;width:13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" fillcolor="black" stroked="f"/>
                <v:rect id="Rectangle 898" o:spid="_x0000_s1926" style="position:absolute;left:37712;top:46297;width:13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" fillcolor="black" stroked="f"/>
                <v:rect id="Rectangle 899" o:spid="_x0000_s1927" style="position:absolute;left:41859;top:46297;width:13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" fillcolor="black" stroked="f"/>
                <v:rect id="Rectangle 900" o:spid="_x0000_s1928" style="position:absolute;left:45554;top:46297;width:13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" fillcolor="black" stroked="f"/>
                <v:rect id="Rectangle 901" o:spid="_x0000_s1929" style="position:absolute;left:48990;top:46297;width:12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" fillcolor="black" stroked="f"/>
                <v:rect id="Rectangle 902" o:spid="_x0000_s1930" style="position:absolute;left:52489;top:46297;width:12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" fillcolor="black" stroked="f"/>
                <v:rect id="Rectangle 903" o:spid="_x0000_s1931" style="position:absolute;left:55797;top:46297;width:12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" fillcolor="black" stroked="f"/>
                <v:rect id="Rectangle 904" o:spid="_x0000_s1932" style="position:absolute;left:60071;top:46297;width:12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" fillcolor="black" stroked="f"/>
                <v:rect id="Rectangle 905" o:spid="_x0000_s1933" style="position:absolute;left:63893;top:46297;width:13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" fillcolor="black" stroked="f"/>
                <v:rect id="Rectangle 906" o:spid="_x0000_s1934" style="position:absolute;left:67652;top:46297;width:12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" fillcolor="black" stroked="f"/>
                <v:line id="Line 907" o:spid="_x0000_s1935" style="position:absolute;visibility:visible;mso-wrap-style:square" from="71215,46297" to="71215,4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" strokeweight="0"/>
                <v:rect id="Rectangle 908" o:spid="_x0000_s1936" style="position:absolute;left:71215;top:46297;width:7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" fillcolor="black" stroked="f"/>
                <v:line id="Line 909" o:spid="_x0000_s1937" style="position:absolute;visibility:visible;mso-wrap-style:square" from="75234,46297" to="75234,4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" strokeweight="0"/>
                <v:rect id="Rectangle 910" o:spid="_x0000_s1938" style="position:absolute;left:75234;top:46297;width:6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" fillcolor="black" stroked="f"/>
                <v:line id="Line 911" o:spid="_x0000_s1939" style="position:absolute;visibility:visible;mso-wrap-style:square" from="78733,46297" to="78733,4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" strokeweight="0"/>
                <v:rect id="Rectangle 912" o:spid="_x0000_s1940" style="position:absolute;left:78733;top:46297;width:6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" fillcolor="black" stroked="f"/>
                <v:rect id="Rectangle 913" o:spid="_x0000_s1941" style="position:absolute;left:3111;top:48304;width:8028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" fillcolor="black" stroked="f"/>
                <v:line id="Line 914" o:spid="_x0000_s1942" style="position:absolute;visibility:visible;mso-wrap-style:square" from="83337,46297" to="83337,4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" strokeweight="0"/>
                <v:rect id="Rectangle 915" o:spid="_x0000_s1943" style="position:absolute;left:83337;top:46297;width:63;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" fillcolor="black" stroked="f"/>
                <v:line id="Line 916" o:spid="_x0000_s1944" style="position:absolute;visibility:visible;mso-wrap-style:square" from="63,46297" to="69,4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" strokecolor="#dadcdd" strokeweight="0"/>
                <v:rect id="Rectangle 917" o:spid="_x0000_s1945" style="position:absolute;left:63;top:46297;width:6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" fillcolor="#dadcdd" stroked="f"/>
                <v:line id="Line 918" o:spid="_x0000_s1946" style="position:absolute;visibility:visible;mso-wrap-style:square" from="3041,48431" to="3048,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" strokecolor="#dadcdd" strokeweight="0"/>
                <v:rect id="Rectangle 919" o:spid="_x0000_s1947" style="position:absolute;left:3041;top:48431;width:7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" fillcolor="#dadcdd" stroked="f"/>
                <v:line id="Line 920" o:spid="_x0000_s1948" style="position:absolute;visibility:visible;mso-wrap-style:square" from="17881,48431" to="17887,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" strokecolor="#dadcdd" strokeweight="0"/>
                <v:rect id="Rectangle 921" o:spid="_x0000_s1949" style="position:absolute;left:17881;top:48431;width:7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" fillcolor="#dadcdd" stroked="f"/>
                <v:line id="Line 922" o:spid="_x0000_s1950" style="position:absolute;visibility:visible;mso-wrap-style:square" from="21386,48431" to="21393,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" strokecolor="#dadcdd" strokeweight="0"/>
                <v:rect id="Rectangle 923" o:spid="_x0000_s1951" style="position:absolute;left:21386;top:48431;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" fillcolor="#dadcdd" stroked="f"/>
                <v:line id="Line 924" o:spid="_x0000_s1952" style="position:absolute;visibility:visible;mso-wrap-style:square" from="25463,48431" to="25469,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" strokecolor="#dadcdd" strokeweight="0"/>
                <v:rect id="Rectangle 925" o:spid="_x0000_s1953" style="position:absolute;left:25463;top:48431;width:7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" fillcolor="#dadcdd" stroked="f"/>
                <v:line id="Line 926" o:spid="_x0000_s1954" style="position:absolute;visibility:visible;mso-wrap-style:square" from="29546,48431" to="29552,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" strokecolor="#dadcdd" strokeweight="0"/>
                <v:rect id="Rectangle 927" o:spid="_x0000_s1955" style="position:absolute;left:29546;top:48431;width:7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" fillcolor="#dadcdd" stroked="f"/>
                <v:line id="Line 928" o:spid="_x0000_s1956" style="position:absolute;visibility:visible;mso-wrap-style:square" from="33699,48431" to="33705,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" strokecolor="#dadcdd" strokeweight="0"/>
                <v:rect id="Rectangle 929" o:spid="_x0000_s1957" style="position:absolute;left:33699;top:48431;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" fillcolor="#dadcdd" stroked="f"/>
                <v:line id="Line 930" o:spid="_x0000_s1958" style="position:absolute;visibility:visible;mso-wrap-style:square" from="37776,48431" to="37782,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" strokecolor="#dadcdd" strokeweight="0"/>
                <v:rect id="Rectangle 931" o:spid="_x0000_s1959" style="position:absolute;left:37776;top:48431;width:7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" fillcolor="#dadcdd" stroked="f"/>
                <v:line id="Line 932" o:spid="_x0000_s1960" style="position:absolute;visibility:visible;mso-wrap-style:square" from="41929,48431" to="41935,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" strokecolor="#dadcdd" strokeweight="0"/>
                <v:rect id="Rectangle 933" o:spid="_x0000_s1961" style="position:absolute;left:41929;top:48431;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" fillcolor="#dadcdd" stroked="f"/>
                <v:line id="Line 934" o:spid="_x0000_s1962" style="position:absolute;visibility:visible;mso-wrap-style:square" from="45618,48431" to="45624,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" strokecolor="#dadcdd" strokeweight="0"/>
                <v:rect id="Rectangle 935" o:spid="_x0000_s1963" style="position:absolute;left:45618;top:48431;width:7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" fillcolor="#dadcdd" stroked="f"/>
                <v:line id="Line 936" o:spid="_x0000_s1964" style="position:absolute;visibility:visible;mso-wrap-style:square" from="49053,48431" to="49060,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" strokecolor="#dadcdd" strokeweight="0"/>
                <v:rect id="Rectangle 937" o:spid="_x0000_s1965" style="position:absolute;left:49053;top:48431;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" fillcolor="#dadcdd" stroked="f"/>
                <v:line id="Line 938" o:spid="_x0000_s1966" style="position:absolute;visibility:visible;mso-wrap-style:square" from="52552,48431" to="52558,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" strokecolor="#dadcdd" strokeweight="0"/>
                <v:rect id="Rectangle 939" o:spid="_x0000_s1967" style="position:absolute;left:52552;top:48431;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" fillcolor="#dadcdd" stroked="f"/>
                <v:line id="Line 940" o:spid="_x0000_s1968" style="position:absolute;visibility:visible;mso-wrap-style:square" from="55860,48431" to="55867,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" strokecolor="#dadcdd" strokeweight="0"/>
                <v:rect id="Rectangle 941" o:spid="_x0000_s1969" style="position:absolute;left:55860;top:48431;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" fillcolor="#dadcdd" stroked="f"/>
                <v:line id="Line 942" o:spid="_x0000_s1970" style="position:absolute;visibility:visible;mso-wrap-style:square" from="60134,48431" to="60140,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" strokecolor="#dadcdd" strokeweight="0"/>
                <v:rect id="Rectangle 943" o:spid="_x0000_s1971" style="position:absolute;left:60134;top:48431;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" fillcolor="#dadcdd" stroked="f"/>
                <v:line id="Line 944" o:spid="_x0000_s1972" style="position:absolute;visibility:visible;mso-wrap-style:square" from="63957,48431" to="63963,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" strokecolor="#dadcdd" strokeweight="0"/>
                <v:rect id="Rectangle 945" o:spid="_x0000_s1973" style="position:absolute;left:63957;top:48431;width:7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" fillcolor="#dadcdd" stroked="f"/>
                <v:line id="Line 946" o:spid="_x0000_s1974" style="position:absolute;visibility:visible;mso-wrap-style:square" from="67716,48431" to="67722,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" strokecolor="#dadcdd" strokeweight="0"/>
                <v:rect id="Rectangle 947" o:spid="_x0000_s1975" style="position:absolute;left:67716;top:48431;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" fillcolor="#dadcdd" stroked="f"/>
                <v:line id="Line 948" o:spid="_x0000_s1976" style="position:absolute;visibility:visible;mso-wrap-style:square" from="71215,48431" to="71221,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" strokecolor="#dadcdd" strokeweight="0"/>
                <v:rect id="Rectangle 949" o:spid="_x0000_s1977" style="position:absolute;left:71215;top:48431;width:70;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" fillcolor="#dadcdd" stroked="f"/>
                <v:line id="Line 950" o:spid="_x0000_s1978" style="position:absolute;visibility:visible;mso-wrap-style:square" from="75234,48431" to="75241,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" strokecolor="#dadcdd" strokeweight="0"/>
                <v:rect id="Rectangle 951" o:spid="_x0000_s1979" style="position:absolute;left:75234;top:48431;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" fillcolor="#dadcdd" stroked="f"/>
                <v:line id="Line 952" o:spid="_x0000_s1980" style="position:absolute;visibility:visible;mso-wrap-style:square" from="78733,48431" to="78740,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" strokecolor="#dadcdd" strokeweight="0"/>
                <v:rect id="Rectangle 953" o:spid="_x0000_s1981" style="position:absolute;left:78733;top:48431;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" fillcolor="#dadcdd" stroked="f"/>
                <v:line id="Line 954" o:spid="_x0000_s1982" style="position:absolute;visibility:visible;mso-wrap-style:square" from="83337,48431" to="83343,4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" strokecolor="#dadcdd" strokeweight="0"/>
                <v:rect id="Rectangle 955" o:spid="_x0000_s1983" style="position:absolute;left:83337;top:48431;width:63;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" fillcolor="#dadcdd" stroked="f"/>
                <v:line id="Line 956" o:spid="_x0000_s1984" style="position:absolute;visibility:visible;mso-wrap-style:square" from="83400,0" to="83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" strokecolor="#dadcdd" strokeweight="0"/>
                <v:rect id="Rectangle 957" o:spid="_x0000_s1985" style="position:absolute;left:8340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" fillcolor="#dadcdd" stroked="f"/>
                <v:line id="Line 958" o:spid="_x0000_s1986" style="position:absolute;visibility:visible;mso-wrap-style:square" from="83400,2590" to="83407,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" strokecolor="#dadcdd" strokeweight="0"/>
                <v:rect id="Rectangle 959" o:spid="_x0000_s1987" style="position:absolute;left:83400;top:2590;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" fillcolor="#dadcdd" stroked="f"/>
                <v:line id="Line 960" o:spid="_x0000_s1988" style="position:absolute;visibility:visible;mso-wrap-style:square" from="83400,4857" to="83407,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" strokecolor="#dadcdd" strokeweight="0"/>
                <v:rect id="Rectangle 961" o:spid="_x0000_s1989" style="position:absolute;left:83400;top:4857;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" fillcolor="#dadcdd" stroked="f"/>
                <v:line id="Line 962" o:spid="_x0000_s1990" style="position:absolute;visibility:visible;mso-wrap-style:square" from="83400,6667" to="83407,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" strokecolor="#dadcdd" strokeweight="0"/>
                <v:rect id="Rectangle 963" o:spid="_x0000_s1991" style="position:absolute;left:83400;top:6667;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" fillcolor="#dadcdd" stroked="f"/>
                <v:line id="Line 964" o:spid="_x0000_s1992" style="position:absolute;visibility:visible;mso-wrap-style:square" from="83400,8934" to="83407,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" strokecolor="#dadcdd" strokeweight="0"/>
                <v:rect id="Rectangle 965" o:spid="_x0000_s1993" style="position:absolute;left:83400;top:8934;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" fillcolor="#dadcdd" stroked="f"/>
                <v:line id="Line 966" o:spid="_x0000_s1994" style="position:absolute;visibility:visible;mso-wrap-style:square" from="83400,10941" to="83407,1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" strokecolor="#dadcdd" strokeweight="0"/>
                <v:rect id="Rectangle 967" o:spid="_x0000_s1995" style="position:absolute;left:83400;top:10941;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" fillcolor="#dadcdd" stroked="f"/>
                <v:line id="Line 968" o:spid="_x0000_s1996" style="position:absolute;visibility:visible;mso-wrap-style:square" from="83400,12947" to="83407,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" strokecolor="#dadcdd" strokeweight="0"/>
                <v:rect id="Rectangle 969" o:spid="_x0000_s1997" style="position:absolute;left:83400;top:12947;width:6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" fillcolor="#dadcdd" stroked="f"/>
                <v:line id="Line 970" o:spid="_x0000_s1998" style="position:absolute;visibility:visible;mso-wrap-style:square" from="83400,14954" to="83407,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" strokecolor="#dadcdd" strokeweight="0"/>
                <v:rect id="Rectangle 971" o:spid="_x0000_s1999" style="position:absolute;left:83400;top:14954;width:6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" fillcolor="#dadcdd" stroked="f"/>
                <v:line id="Line 972" o:spid="_x0000_s2000" style="position:absolute;visibility:visible;mso-wrap-style:square" from="83400,16967" to="83407,1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" strokecolor="#dadcdd" strokeweight="0"/>
                <v:rect id="Rectangle 973" o:spid="_x0000_s2001" style="position:absolute;left:83400;top:16967;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" fillcolor="#dadcdd" stroked="f"/>
                <v:line id="Line 974" o:spid="_x0000_s2002" style="position:absolute;visibility:visible;mso-wrap-style:square" from="83400,18973" to="83407,1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" strokecolor="#dadcdd" strokeweight="0"/>
                <v:rect id="Rectangle 975" o:spid="_x0000_s2003" style="position:absolute;left:83400;top:1897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" fillcolor="#dadcdd" stroked="f"/>
                <v:line id="Line 976" o:spid="_x0000_s2004" style="position:absolute;visibility:visible;mso-wrap-style:square" from="83400,20980" to="83407,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" strokecolor="#dadcdd" strokeweight="0"/>
                <v:rect id="Rectangle 977" o:spid="_x0000_s2005" style="position:absolute;left:83400;top:20980;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" fillcolor="#dadcdd" stroked="f"/>
                <v:line id="Line 978" o:spid="_x0000_s2006" style="position:absolute;visibility:visible;mso-wrap-style:square" from="83400,24606" to="83407,2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" strokecolor="#dadcdd" strokeweight="0"/>
                <v:rect id="Rectangle 979" o:spid="_x0000_s2007" style="position:absolute;left:83400;top:24606;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" fillcolor="#dadcdd" stroked="f"/>
                <v:line id="Line 980" o:spid="_x0000_s2008" style="position:absolute;visibility:visible;mso-wrap-style:square" from="83400,26612" to="83407,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" strokecolor="#dadcdd" strokeweight="0"/>
                <v:rect id="Rectangle 981" o:spid="_x0000_s2009" style="position:absolute;left:83400;top:26612;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" fillcolor="#dadcdd" stroked="f"/>
                <v:line id="Line 982" o:spid="_x0000_s2010" style="position:absolute;visibility:visible;mso-wrap-style:square" from="83400,28619" to="83407,2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" strokecolor="#dadcdd" strokeweight="0"/>
                <v:rect id="Rectangle 983" o:spid="_x0000_s2011" style="position:absolute;left:83400;top:28619;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" fillcolor="#dadcdd" stroked="f"/>
                <v:line id="Line 984" o:spid="_x0000_s2012" style="position:absolute;visibility:visible;mso-wrap-style:square" from="83400,30626" to="83407,3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" strokecolor="#dadcdd" strokeweight="0"/>
                <v:rect id="Rectangle 985" o:spid="_x0000_s2013" style="position:absolute;left:83400;top:30626;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" fillcolor="#dadcdd" stroked="f"/>
                <v:line id="Line 986" o:spid="_x0000_s2014" style="position:absolute;visibility:visible;mso-wrap-style:square" from="83400,34575" to="83407,3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" strokecolor="#dadcdd" strokeweight="0"/>
                <v:rect id="Rectangle 987" o:spid="_x0000_s2015" style="position:absolute;left:83400;top:34575;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" fillcolor="#dadcdd" stroked="f"/>
                <v:line id="Line 988" o:spid="_x0000_s2016" style="position:absolute;visibility:visible;mso-wrap-style:square" from="83400,36582" to="83407,3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" strokecolor="#dadcdd" strokeweight="0"/>
                <v:rect id="Rectangle 989" o:spid="_x0000_s2017" style="position:absolute;left:83400;top:36582;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" fillcolor="#dadcdd" stroked="f"/>
                <v:line id="Line 990" o:spid="_x0000_s2018" style="position:absolute;visibility:visible;mso-wrap-style:square" from="83400,38588" to="83407,3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" strokecolor="#dadcdd" strokeweight="0"/>
                <v:rect id="Rectangle 991" o:spid="_x0000_s2019" style="position:absolute;left:83400;top:38588;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" fillcolor="#dadcdd" stroked="f"/>
                <v:line id="Line 992" o:spid="_x0000_s2020" style="position:absolute;visibility:visible;mso-wrap-style:square" from="83400,40595" to="83407,4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" strokecolor="#dadcdd" strokeweight="0"/>
                <v:rect id="Rectangle 993" o:spid="_x0000_s2021" style="position:absolute;left:83400;top:40595;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" fillcolor="#dadcdd" stroked="f"/>
                <v:line id="Line 994" o:spid="_x0000_s2022" style="position:absolute;visibility:visible;mso-wrap-style:square" from="83400,42602" to="83407,4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" strokecolor="#dadcdd" strokeweight="0"/>
                <v:rect id="Rectangle 995" o:spid="_x0000_s2023" style="position:absolute;left:83400;top:42602;width:6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" fillcolor="#dadcdd" stroked="f"/>
                <v:line id="Line 996" o:spid="_x0000_s2024" style="position:absolute;visibility:visible;mso-wrap-style:square" from="83400,46228" to="83407,46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" strokecolor="#dadcdd" strokeweight="0"/>
                <v:rect id="Rectangle 997" o:spid="_x0000_s2025" style="position:absolute;left:83400;top:46228;width:6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" fillcolor="#dadcdd" stroked="f"/>
                <v:line id="Line 998" o:spid="_x0000_s2026" style="position:absolute;visibility:visible;mso-wrap-style:square" from="83400,48367" to="83407,4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" strokecolor="#dadcdd" strokeweight="0"/>
                <v:rect id="Rectangle 999" o:spid="_x0000_s2027" style="position:absolute;left:83400;top:48367;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" fillcolor="#dadcdd" stroked="f"/>
              </v:group>
            </w:pict>
          </mc:Fallback>
        </mc:AlternateContent>
      </w:r>
    </w:p>
    <w:p w14:paraId="41BE6A03" w14:textId="77777777" w:rsidR="00CA3494" w:rsidRDefault="00CA3494">
      <w:r>
        <w:br w:type="page"/>
      </w:r>
    </w:p>
    <w:p w14:paraId="40F5BD19" w14:textId="77777777" w:rsidR="00CB7500" w:rsidRDefault="00CB7500" w:rsidP="00CB7500">
      <w:pPr>
        <w:jc w:val="center"/>
        <w:rPr>
          <w:b/>
          <w:sz w:val="28"/>
          <w:szCs w:val="28"/>
          <w:lang w:val="mk-MK"/>
        </w:rPr>
      </w:pPr>
      <w:r>
        <w:rPr>
          <w:b/>
          <w:sz w:val="28"/>
          <w:szCs w:val="28"/>
          <w:lang w:val="mk-MK"/>
        </w:rPr>
        <w:lastRenderedPageBreak/>
        <w:t>KLASA E KALIM-VI</w:t>
      </w:r>
    </w:p>
    <w:p w14:paraId="2E6430EA" w14:textId="77777777" w:rsidR="00CB7500" w:rsidRDefault="00CB7500" w:rsidP="00CB7500">
      <w:pPr>
        <w:jc w:val="center"/>
        <w:rPr>
          <w:b/>
          <w:sz w:val="28"/>
          <w:szCs w:val="28"/>
          <w:lang w:val="mk-MK"/>
        </w:rPr>
      </w:pPr>
      <w:r>
        <w:rPr>
          <w:noProof/>
          <w:lang w:val="en-GB" w:eastAsia="en-GB"/>
        </w:rPr>
        <w:drawing>
          <wp:inline distT="0" distB="0" distL="0" distR="0" wp14:anchorId="11E17B65" wp14:editId="2F87D873">
            <wp:extent cx="7200900" cy="3965331"/>
            <wp:effectExtent l="0" t="0" r="0" b="165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B549C3" w14:textId="77777777" w:rsidR="00CA3494" w:rsidRDefault="00CA3494"/>
    <w:p w14:paraId="49DBA5FD" w14:textId="77777777" w:rsidR="00CA3494" w:rsidRDefault="00CA3494"/>
    <w:p w14:paraId="0A7BC72F" w14:textId="77777777" w:rsidR="00CA3494" w:rsidRDefault="00CA3494" w:rsidP="00CA3494"/>
    <w:p w14:paraId="49951B9B" w14:textId="77777777" w:rsidR="00CA3494" w:rsidRDefault="00CA3494">
      <w:r>
        <w:br w:type="page"/>
      </w:r>
    </w:p>
    <w:p w14:paraId="7850F8B9" w14:textId="77777777" w:rsidR="00CA3494" w:rsidRDefault="00CB7500" w:rsidP="00CB7500">
      <w:pPr>
        <w:jc w:val="center"/>
        <w:rPr>
          <w:b/>
          <w:sz w:val="28"/>
          <w:szCs w:val="28"/>
          <w:lang w:val="mk-MK"/>
        </w:rPr>
      </w:pPr>
      <w:r>
        <w:rPr>
          <w:b/>
          <w:sz w:val="28"/>
          <w:szCs w:val="28"/>
        </w:rPr>
        <w:lastRenderedPageBreak/>
        <w:t>KLASA VII</w:t>
      </w:r>
    </w:p>
    <w:p w14:paraId="5562D53B" w14:textId="18A15201" w:rsidR="00CB7500" w:rsidRPr="00CB7500" w:rsidRDefault="00991562" w:rsidP="00CB7500">
      <w:pPr>
        <w:jc w:val="center"/>
        <w:rPr>
          <w:b/>
          <w:sz w:val="28"/>
          <w:szCs w:val="28"/>
          <w:lang w:val="mk-MK"/>
        </w:rPr>
      </w:pPr>
      <w:r>
        <w:rPr>
          <w:noProof/>
          <w:lang w:val="en-GB" w:eastAsia="en-GB"/>
        </w:rPr>
        <mc:AlternateContent>
          <mc:Choice Requires="wps">
            <w:drawing>
              <wp:anchor distT="0" distB="0" distL="114300" distR="114300" simplePos="0" relativeHeight="251671040" behindDoc="0" locked="0" layoutInCell="1" allowOverlap="1" wp14:anchorId="7FD3C04F" wp14:editId="73A14ADC">
                <wp:simplePos x="0" y="0"/>
                <wp:positionH relativeFrom="margin">
                  <wp:align>right</wp:align>
                </wp:positionH>
                <wp:positionV relativeFrom="paragraph">
                  <wp:posOffset>12065</wp:posOffset>
                </wp:positionV>
                <wp:extent cx="7025640" cy="312420"/>
                <wp:effectExtent l="0" t="0" r="22860" b="11430"/>
                <wp:wrapNone/>
                <wp:docPr id="505045584" name="Rectangle 15"/>
                <wp:cNvGraphicFramePr/>
                <a:graphic xmlns:a="http://schemas.openxmlformats.org/drawingml/2006/main">
                  <a:graphicData uri="http://schemas.microsoft.com/office/word/2010/wordprocessingShape">
                    <wps:wsp>
                      <wps:cNvSpPr/>
                      <wps:spPr>
                        <a:xfrm>
                          <a:off x="0" y="0"/>
                          <a:ext cx="7025640" cy="3124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73A582" w14:textId="762DAEA6" w:rsidR="00991562" w:rsidRPr="00991562" w:rsidRDefault="00991562" w:rsidP="00991562">
                            <w:pPr>
                              <w:jc w:val="center"/>
                              <w:rPr>
                                <w:b/>
                                <w:bCs/>
                                <w:sz w:val="32"/>
                                <w:szCs w:val="32"/>
                              </w:rPr>
                            </w:pPr>
                            <w:proofErr w:type="spellStart"/>
                            <w:r w:rsidRPr="00991562">
                              <w:rPr>
                                <w:b/>
                                <w:bCs/>
                                <w:sz w:val="32"/>
                                <w:szCs w:val="32"/>
                              </w:rPr>
                              <w:t>Suksesi</w:t>
                            </w:r>
                            <w:proofErr w:type="spellEnd"/>
                            <w:r w:rsidRPr="00991562">
                              <w:rPr>
                                <w:b/>
                                <w:bCs/>
                                <w:sz w:val="32"/>
                                <w:szCs w:val="32"/>
                              </w:rPr>
                              <w:t xml:space="preserve"> </w:t>
                            </w:r>
                            <w:proofErr w:type="spellStart"/>
                            <w:r w:rsidRPr="00991562">
                              <w:rPr>
                                <w:b/>
                                <w:bCs/>
                                <w:sz w:val="32"/>
                                <w:szCs w:val="32"/>
                              </w:rPr>
                              <w:t>i</w:t>
                            </w:r>
                            <w:proofErr w:type="spellEnd"/>
                            <w:r w:rsidRPr="00991562">
                              <w:rPr>
                                <w:b/>
                                <w:bCs/>
                                <w:sz w:val="32"/>
                                <w:szCs w:val="32"/>
                              </w:rPr>
                              <w:t xml:space="preserve"> </w:t>
                            </w:r>
                            <w:proofErr w:type="spellStart"/>
                            <w:r w:rsidRPr="00991562">
                              <w:rPr>
                                <w:b/>
                                <w:bCs/>
                                <w:sz w:val="32"/>
                                <w:szCs w:val="32"/>
                              </w:rPr>
                              <w:t>nxënësve</w:t>
                            </w:r>
                            <w:proofErr w:type="spellEnd"/>
                            <w:r w:rsidRPr="00991562">
                              <w:rPr>
                                <w:b/>
                                <w:bCs/>
                                <w:sz w:val="32"/>
                                <w:szCs w:val="32"/>
                              </w:rPr>
                              <w:t xml:space="preserve"> </w:t>
                            </w:r>
                            <w:proofErr w:type="spellStart"/>
                            <w:r w:rsidRPr="00991562">
                              <w:rPr>
                                <w:b/>
                                <w:bCs/>
                                <w:sz w:val="32"/>
                                <w:szCs w:val="32"/>
                              </w:rPr>
                              <w:t>nga</w:t>
                            </w:r>
                            <w:proofErr w:type="spellEnd"/>
                            <w:r w:rsidRPr="00991562">
                              <w:rPr>
                                <w:b/>
                                <w:bCs/>
                                <w:sz w:val="32"/>
                                <w:szCs w:val="32"/>
                              </w:rPr>
                              <w:t xml:space="preserve"> </w:t>
                            </w:r>
                            <w:proofErr w:type="spellStart"/>
                            <w:r w:rsidRPr="00991562">
                              <w:rPr>
                                <w:b/>
                                <w:bCs/>
                                <w:sz w:val="32"/>
                                <w:szCs w:val="32"/>
                              </w:rPr>
                              <w:t>klasa</w:t>
                            </w:r>
                            <w:proofErr w:type="spellEnd"/>
                            <w:r w:rsidRPr="00991562">
                              <w:rPr>
                                <w:b/>
                                <w:bCs/>
                                <w:sz w:val="32"/>
                                <w:szCs w:val="32"/>
                              </w:rPr>
                              <w:t xml:space="preserve"> e </w:t>
                            </w:r>
                            <w:r w:rsidRPr="00991562">
                              <w:rPr>
                                <w:b/>
                                <w:bCs/>
                                <w:sz w:val="32"/>
                                <w:szCs w:val="32"/>
                              </w:rPr>
                              <w:t>8</w:t>
                            </w:r>
                            <w:r w:rsidRPr="00991562">
                              <w:rPr>
                                <w:b/>
                                <w:bCs/>
                                <w:sz w:val="32"/>
                                <w:szCs w:val="32"/>
                              </w:rPr>
                              <w:t xml:space="preserve">-të </w:t>
                            </w:r>
                            <w:proofErr w:type="spellStart"/>
                            <w:r w:rsidRPr="00991562">
                              <w:rPr>
                                <w:b/>
                                <w:bCs/>
                                <w:sz w:val="32"/>
                                <w:szCs w:val="32"/>
                              </w:rPr>
                              <w:t>në</w:t>
                            </w:r>
                            <w:proofErr w:type="spellEnd"/>
                            <w:r w:rsidRPr="00991562">
                              <w:rPr>
                                <w:b/>
                                <w:bCs/>
                                <w:sz w:val="32"/>
                                <w:szCs w:val="32"/>
                              </w:rPr>
                              <w:t xml:space="preserve"> </w:t>
                            </w:r>
                            <w:proofErr w:type="spellStart"/>
                            <w:r w:rsidRPr="00991562">
                              <w:rPr>
                                <w:b/>
                                <w:bCs/>
                                <w:sz w:val="32"/>
                                <w:szCs w:val="32"/>
                              </w:rPr>
                              <w:t>vitin</w:t>
                            </w:r>
                            <w:proofErr w:type="spellEnd"/>
                            <w:r w:rsidRPr="00991562">
                              <w:rPr>
                                <w:b/>
                                <w:bCs/>
                                <w:sz w:val="32"/>
                                <w:szCs w:val="32"/>
                              </w:rPr>
                              <w:t xml:space="preserve"> </w:t>
                            </w:r>
                            <w:proofErr w:type="spellStart"/>
                            <w:r w:rsidRPr="00991562">
                              <w:rPr>
                                <w:b/>
                                <w:bCs/>
                                <w:sz w:val="32"/>
                                <w:szCs w:val="32"/>
                              </w:rPr>
                              <w:t>akademik</w:t>
                            </w:r>
                            <w:proofErr w:type="spellEnd"/>
                            <w:r w:rsidRPr="00991562">
                              <w:rPr>
                                <w:b/>
                                <w:bCs/>
                                <w:sz w:val="32"/>
                                <w:szCs w:val="32"/>
                              </w:rPr>
                              <w:t xml:space="preserve"> 2023/2024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3C04F" id="Rectangle 15" o:spid="_x0000_s2028" style="position:absolute;left:0;text-align:left;margin-left:502pt;margin-top:.95pt;width:553.2pt;height:24.6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" fillcolor="white [3201]" strokecolor="#f79646 [3209]" strokeweight="2pt">
                <v:textbox>
                  <w:txbxContent>
                    <w:p w14:paraId="5473A582" w14:textId="762DAEA6" w:rsidR="00991562" w:rsidRPr="00991562" w:rsidRDefault="00991562" w:rsidP="00991562">
                      <w:pPr>
                        <w:jc w:val="center"/>
                        <w:rPr>
                          <w:b/>
                          <w:bCs/>
                          <w:sz w:val="32"/>
                          <w:szCs w:val="32"/>
                        </w:rPr>
                      </w:pPr>
                      <w:proofErr w:type="spellStart"/>
                      <w:r w:rsidRPr="00991562">
                        <w:rPr>
                          <w:b/>
                          <w:bCs/>
                          <w:sz w:val="32"/>
                          <w:szCs w:val="32"/>
                        </w:rPr>
                        <w:t>Suksesi</w:t>
                      </w:r>
                      <w:proofErr w:type="spellEnd"/>
                      <w:r w:rsidRPr="00991562">
                        <w:rPr>
                          <w:b/>
                          <w:bCs/>
                          <w:sz w:val="32"/>
                          <w:szCs w:val="32"/>
                        </w:rPr>
                        <w:t xml:space="preserve"> </w:t>
                      </w:r>
                      <w:proofErr w:type="spellStart"/>
                      <w:r w:rsidRPr="00991562">
                        <w:rPr>
                          <w:b/>
                          <w:bCs/>
                          <w:sz w:val="32"/>
                          <w:szCs w:val="32"/>
                        </w:rPr>
                        <w:t>i</w:t>
                      </w:r>
                      <w:proofErr w:type="spellEnd"/>
                      <w:r w:rsidRPr="00991562">
                        <w:rPr>
                          <w:b/>
                          <w:bCs/>
                          <w:sz w:val="32"/>
                          <w:szCs w:val="32"/>
                        </w:rPr>
                        <w:t xml:space="preserve"> </w:t>
                      </w:r>
                      <w:proofErr w:type="spellStart"/>
                      <w:r w:rsidRPr="00991562">
                        <w:rPr>
                          <w:b/>
                          <w:bCs/>
                          <w:sz w:val="32"/>
                          <w:szCs w:val="32"/>
                        </w:rPr>
                        <w:t>nxënësve</w:t>
                      </w:r>
                      <w:proofErr w:type="spellEnd"/>
                      <w:r w:rsidRPr="00991562">
                        <w:rPr>
                          <w:b/>
                          <w:bCs/>
                          <w:sz w:val="32"/>
                          <w:szCs w:val="32"/>
                        </w:rPr>
                        <w:t xml:space="preserve"> </w:t>
                      </w:r>
                      <w:proofErr w:type="spellStart"/>
                      <w:r w:rsidRPr="00991562">
                        <w:rPr>
                          <w:b/>
                          <w:bCs/>
                          <w:sz w:val="32"/>
                          <w:szCs w:val="32"/>
                        </w:rPr>
                        <w:t>nga</w:t>
                      </w:r>
                      <w:proofErr w:type="spellEnd"/>
                      <w:r w:rsidRPr="00991562">
                        <w:rPr>
                          <w:b/>
                          <w:bCs/>
                          <w:sz w:val="32"/>
                          <w:szCs w:val="32"/>
                        </w:rPr>
                        <w:t xml:space="preserve"> </w:t>
                      </w:r>
                      <w:proofErr w:type="spellStart"/>
                      <w:r w:rsidRPr="00991562">
                        <w:rPr>
                          <w:b/>
                          <w:bCs/>
                          <w:sz w:val="32"/>
                          <w:szCs w:val="32"/>
                        </w:rPr>
                        <w:t>klasa</w:t>
                      </w:r>
                      <w:proofErr w:type="spellEnd"/>
                      <w:r w:rsidRPr="00991562">
                        <w:rPr>
                          <w:b/>
                          <w:bCs/>
                          <w:sz w:val="32"/>
                          <w:szCs w:val="32"/>
                        </w:rPr>
                        <w:t xml:space="preserve"> e </w:t>
                      </w:r>
                      <w:r w:rsidRPr="00991562">
                        <w:rPr>
                          <w:b/>
                          <w:bCs/>
                          <w:sz w:val="32"/>
                          <w:szCs w:val="32"/>
                        </w:rPr>
                        <w:t>8</w:t>
                      </w:r>
                      <w:r w:rsidRPr="00991562">
                        <w:rPr>
                          <w:b/>
                          <w:bCs/>
                          <w:sz w:val="32"/>
                          <w:szCs w:val="32"/>
                        </w:rPr>
                        <w:t xml:space="preserve">-të </w:t>
                      </w:r>
                      <w:proofErr w:type="spellStart"/>
                      <w:r w:rsidRPr="00991562">
                        <w:rPr>
                          <w:b/>
                          <w:bCs/>
                          <w:sz w:val="32"/>
                          <w:szCs w:val="32"/>
                        </w:rPr>
                        <w:t>në</w:t>
                      </w:r>
                      <w:proofErr w:type="spellEnd"/>
                      <w:r w:rsidRPr="00991562">
                        <w:rPr>
                          <w:b/>
                          <w:bCs/>
                          <w:sz w:val="32"/>
                          <w:szCs w:val="32"/>
                        </w:rPr>
                        <w:t xml:space="preserve"> </w:t>
                      </w:r>
                      <w:proofErr w:type="spellStart"/>
                      <w:r w:rsidRPr="00991562">
                        <w:rPr>
                          <w:b/>
                          <w:bCs/>
                          <w:sz w:val="32"/>
                          <w:szCs w:val="32"/>
                        </w:rPr>
                        <w:t>vitin</w:t>
                      </w:r>
                      <w:proofErr w:type="spellEnd"/>
                      <w:r w:rsidRPr="00991562">
                        <w:rPr>
                          <w:b/>
                          <w:bCs/>
                          <w:sz w:val="32"/>
                          <w:szCs w:val="32"/>
                        </w:rPr>
                        <w:t xml:space="preserve"> </w:t>
                      </w:r>
                      <w:proofErr w:type="spellStart"/>
                      <w:r w:rsidRPr="00991562">
                        <w:rPr>
                          <w:b/>
                          <w:bCs/>
                          <w:sz w:val="32"/>
                          <w:szCs w:val="32"/>
                        </w:rPr>
                        <w:t>akademik</w:t>
                      </w:r>
                      <w:proofErr w:type="spellEnd"/>
                      <w:r w:rsidRPr="00991562">
                        <w:rPr>
                          <w:b/>
                          <w:bCs/>
                          <w:sz w:val="32"/>
                          <w:szCs w:val="32"/>
                        </w:rPr>
                        <w:t xml:space="preserve"> 2023/2024</w:t>
                      </w:r>
                    </w:p>
                  </w:txbxContent>
                </v:textbox>
                <w10:wrap anchorx="margin"/>
              </v:rect>
            </w:pict>
          </mc:Fallback>
        </mc:AlternateContent>
      </w:r>
      <w:r>
        <w:rPr>
          <w:noProof/>
          <w:lang w:val="en-GB" w:eastAsia="en-GB"/>
        </w:rPr>
        <mc:AlternateContent>
          <mc:Choice Requires="wpi">
            <w:drawing>
              <wp:anchor distT="0" distB="0" distL="114300" distR="114300" simplePos="0" relativeHeight="251664896" behindDoc="0" locked="0" layoutInCell="1" allowOverlap="1" wp14:anchorId="2954AD05" wp14:editId="0B7C62C4">
                <wp:simplePos x="0" y="0"/>
                <wp:positionH relativeFrom="column">
                  <wp:posOffset>1468120</wp:posOffset>
                </wp:positionH>
                <wp:positionV relativeFrom="paragraph">
                  <wp:posOffset>49530</wp:posOffset>
                </wp:positionV>
                <wp:extent cx="1706245" cy="61595"/>
                <wp:effectExtent l="114300" t="152400" r="103505" b="167005"/>
                <wp:wrapNone/>
                <wp:docPr id="1917162005" name="Ink 8"/>
                <wp:cNvGraphicFramePr/>
                <a:graphic xmlns:a="http://schemas.openxmlformats.org/drawingml/2006/main">
                  <a:graphicData uri="http://schemas.microsoft.com/office/word/2010/wordprocessingInk">
                    <w14:contentPart bwMode="auto" r:id="rId26">
                      <w14:nvContentPartPr>
                        <w14:cNvContentPartPr/>
                      </w14:nvContentPartPr>
                      <w14:xfrm>
                        <a:off x="0" y="0"/>
                        <a:ext cx="1706245" cy="61595"/>
                      </w14:xfrm>
                    </w14:contentPart>
                  </a:graphicData>
                </a:graphic>
                <wp14:sizeRelH relativeFrom="margin">
                  <wp14:pctWidth>0</wp14:pctWidth>
                </wp14:sizeRelH>
                <wp14:sizeRelV relativeFrom="margin">
                  <wp14:pctHeight>0</wp14:pctHeight>
                </wp14:sizeRelV>
              </wp:anchor>
            </w:drawing>
          </mc:Choice>
          <mc:Fallback>
            <w:pict>
              <v:shape w14:anchorId="776134DD" id="Ink 8" o:spid="_x0000_s1026" type="#_x0000_t75" style="position:absolute;margin-left:111.35pt;margin-top:-4.6pt;width:142.8pt;height:21.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">
                <v:imagedata r:id="rId27" o:title=""/>
              </v:shape>
            </w:pict>
          </mc:Fallback>
        </mc:AlternateContent>
      </w:r>
      <w:r w:rsidR="00C96373">
        <w:rPr>
          <w:noProof/>
          <w:lang w:val="en-GB" w:eastAsia="en-GB"/>
        </w:rPr>
        <mc:AlternateContent>
          <mc:Choice Requires="wpi">
            <w:drawing>
              <wp:anchor distT="0" distB="0" distL="114300" distR="114300" simplePos="0" relativeHeight="251665920" behindDoc="0" locked="0" layoutInCell="1" allowOverlap="1" wp14:anchorId="1B74B648" wp14:editId="13E41A4A">
                <wp:simplePos x="0" y="0"/>
                <wp:positionH relativeFrom="column">
                  <wp:posOffset>9842080</wp:posOffset>
                </wp:positionH>
                <wp:positionV relativeFrom="paragraph">
                  <wp:posOffset>202565</wp:posOffset>
                </wp:positionV>
                <wp:extent cx="360" cy="360"/>
                <wp:effectExtent l="95250" t="152400" r="95250" b="152400"/>
                <wp:wrapNone/>
                <wp:docPr id="752243843" name="Ink 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35ED141E" id="Ink 9" o:spid="_x0000_s1026" type="#_x0000_t75" style="position:absolute;margin-left:770.75pt;margin-top:7.45pt;width:8.55pt;height:17.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">
                <v:imagedata r:id="rId29" o:title=""/>
              </v:shape>
            </w:pict>
          </mc:Fallback>
        </mc:AlternateContent>
      </w:r>
      <w:r w:rsidR="00CB7500" w:rsidRPr="00CB7500">
        <w:rPr>
          <w:noProof/>
          <w:lang w:val="en-GB" w:eastAsia="en-GB"/>
        </w:rPr>
        <w:drawing>
          <wp:inline distT="0" distB="0" distL="0" distR="0" wp14:anchorId="5BB2E0F7" wp14:editId="07AA4A9A">
            <wp:extent cx="8333740" cy="39060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33740" cy="3906031"/>
                    </a:xfrm>
                    <a:prstGeom prst="rect">
                      <a:avLst/>
                    </a:prstGeom>
                    <a:noFill/>
                    <a:ln>
                      <a:noFill/>
                    </a:ln>
                  </pic:spPr>
                </pic:pic>
              </a:graphicData>
            </a:graphic>
          </wp:inline>
        </w:drawing>
      </w:r>
    </w:p>
    <w:p w14:paraId="4B9B145F" w14:textId="77777777" w:rsidR="00CA3494" w:rsidRDefault="00CA3494" w:rsidP="00CA3494"/>
    <w:p w14:paraId="1769557C" w14:textId="77777777" w:rsidR="00CA3494" w:rsidRDefault="00CA3494">
      <w:r>
        <w:br w:type="page"/>
      </w:r>
    </w:p>
    <w:p w14:paraId="3F0128C6" w14:textId="77777777" w:rsidR="00CB7500" w:rsidRDefault="00CB7500" w:rsidP="00CB7500">
      <w:pPr>
        <w:jc w:val="center"/>
        <w:rPr>
          <w:b/>
          <w:sz w:val="28"/>
          <w:szCs w:val="28"/>
          <w:lang w:val="mk-MK"/>
        </w:rPr>
      </w:pPr>
      <w:r>
        <w:rPr>
          <w:b/>
          <w:sz w:val="28"/>
          <w:szCs w:val="28"/>
          <w:lang w:val="mk-MK"/>
        </w:rPr>
        <w:lastRenderedPageBreak/>
        <w:t>KLASA E KALIMIT-VII</w:t>
      </w:r>
    </w:p>
    <w:p w14:paraId="2A860CA5" w14:textId="438C3A92" w:rsidR="00CB7500" w:rsidRDefault="00C96373" w:rsidP="00CB7500">
      <w:pPr>
        <w:jc w:val="center"/>
        <w:rPr>
          <w:b/>
          <w:sz w:val="28"/>
          <w:szCs w:val="28"/>
          <w:lang w:val="mk-MK"/>
        </w:rPr>
      </w:pPr>
      <w:r>
        <w:rPr>
          <w:noProof/>
          <w:lang w:val="en-GB" w:eastAsia="en-GB"/>
        </w:rPr>
        <mc:AlternateContent>
          <mc:Choice Requires="wpi">
            <w:drawing>
              <wp:anchor distT="0" distB="0" distL="114300" distR="114300" simplePos="0" relativeHeight="251667968" behindDoc="0" locked="0" layoutInCell="1" allowOverlap="1" wp14:anchorId="75AFCCBA" wp14:editId="2EE33897">
                <wp:simplePos x="0" y="0"/>
                <wp:positionH relativeFrom="column">
                  <wp:posOffset>4097200</wp:posOffset>
                </wp:positionH>
                <wp:positionV relativeFrom="paragraph">
                  <wp:posOffset>301445</wp:posOffset>
                </wp:positionV>
                <wp:extent cx="360" cy="360"/>
                <wp:effectExtent l="95250" t="152400" r="95250" b="152400"/>
                <wp:wrapNone/>
                <wp:docPr id="554058204" name="Ink 11"/>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6B8A5A7E" id="Ink 11" o:spid="_x0000_s1026" type="#_x0000_t75" style="position:absolute;margin-left:318.35pt;margin-top:15.25pt;width:8.55pt;height:17.0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">
                <v:imagedata r:id="rId29" o:title=""/>
              </v:shape>
            </w:pict>
          </mc:Fallback>
        </mc:AlternateContent>
      </w:r>
      <w:r>
        <w:rPr>
          <w:noProof/>
          <w:lang w:val="en-GB" w:eastAsia="en-GB"/>
        </w:rPr>
        <mc:AlternateContent>
          <mc:Choice Requires="wpi">
            <w:drawing>
              <wp:anchor distT="0" distB="0" distL="114300" distR="114300" simplePos="0" relativeHeight="251666944" behindDoc="0" locked="0" layoutInCell="1" allowOverlap="1" wp14:anchorId="1017A8DB" wp14:editId="4584BCCC">
                <wp:simplePos x="0" y="0"/>
                <wp:positionH relativeFrom="column">
                  <wp:posOffset>4097200</wp:posOffset>
                </wp:positionH>
                <wp:positionV relativeFrom="paragraph">
                  <wp:posOffset>301445</wp:posOffset>
                </wp:positionV>
                <wp:extent cx="360" cy="360"/>
                <wp:effectExtent l="95250" t="152400" r="95250" b="152400"/>
                <wp:wrapNone/>
                <wp:docPr id="2082151418" name="Ink 10"/>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34BBA431" id="Ink 10" o:spid="_x0000_s1026" type="#_x0000_t75" style="position:absolute;margin-left:318.35pt;margin-top:15.25pt;width:8.55pt;height:17.0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">
                <v:imagedata r:id="rId29" o:title=""/>
              </v:shape>
            </w:pict>
          </mc:Fallback>
        </mc:AlternateContent>
      </w:r>
      <w:r w:rsidR="00CB7500">
        <w:rPr>
          <w:noProof/>
          <w:lang w:val="en-GB" w:eastAsia="en-GB"/>
        </w:rPr>
        <w:drawing>
          <wp:inline distT="0" distB="0" distL="0" distR="0" wp14:anchorId="14D6B992" wp14:editId="11C960A7">
            <wp:extent cx="7227277" cy="3956539"/>
            <wp:effectExtent l="0" t="0" r="12065" b="63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9FF22D" w14:textId="77777777" w:rsidR="00FC7A66" w:rsidRDefault="00FC7A66" w:rsidP="00CA3494"/>
    <w:p w14:paraId="5A1A9930" w14:textId="77777777" w:rsidR="00FC7A66" w:rsidRDefault="00FC7A66">
      <w:r>
        <w:br w:type="page"/>
      </w:r>
    </w:p>
    <w:p w14:paraId="4973B58E" w14:textId="0C46805F" w:rsidR="00FC7A66" w:rsidRDefault="00CB7500" w:rsidP="00CB7500">
      <w:pPr>
        <w:jc w:val="center"/>
        <w:rPr>
          <w:b/>
          <w:sz w:val="28"/>
          <w:szCs w:val="28"/>
          <w:lang w:val="mk-MK"/>
        </w:rPr>
      </w:pPr>
      <w:r>
        <w:rPr>
          <w:b/>
          <w:sz w:val="28"/>
          <w:szCs w:val="28"/>
        </w:rPr>
        <w:lastRenderedPageBreak/>
        <w:t>KLASA VIII</w:t>
      </w:r>
    </w:p>
    <w:p w14:paraId="7708F0BC" w14:textId="7E783C27" w:rsidR="00CB7500" w:rsidRPr="00CB7500" w:rsidRDefault="00991562" w:rsidP="00CB7500">
      <w:pPr>
        <w:jc w:val="center"/>
        <w:rPr>
          <w:b/>
          <w:sz w:val="28"/>
          <w:szCs w:val="28"/>
          <w:lang w:val="mk-MK"/>
        </w:rPr>
      </w:pPr>
      <w:r>
        <w:rPr>
          <w:b/>
          <w:noProof/>
          <w:sz w:val="28"/>
          <w:szCs w:val="28"/>
        </w:rPr>
        <mc:AlternateContent>
          <mc:Choice Requires="wps">
            <w:drawing>
              <wp:anchor distT="0" distB="0" distL="114300" distR="114300" simplePos="0" relativeHeight="251670016" behindDoc="0" locked="0" layoutInCell="1" allowOverlap="1" wp14:anchorId="65A89682" wp14:editId="3EE654FD">
                <wp:simplePos x="0" y="0"/>
                <wp:positionH relativeFrom="column">
                  <wp:posOffset>-10160</wp:posOffset>
                </wp:positionH>
                <wp:positionV relativeFrom="paragraph">
                  <wp:posOffset>179705</wp:posOffset>
                </wp:positionV>
                <wp:extent cx="1310640" cy="556260"/>
                <wp:effectExtent l="0" t="0" r="22860" b="15240"/>
                <wp:wrapNone/>
                <wp:docPr id="1704499065" name="Rectangle: Single Corner Rounded 14"/>
                <wp:cNvGraphicFramePr/>
                <a:graphic xmlns:a="http://schemas.openxmlformats.org/drawingml/2006/main">
                  <a:graphicData uri="http://schemas.microsoft.com/office/word/2010/wordprocessingShape">
                    <wps:wsp>
                      <wps:cNvSpPr/>
                      <wps:spPr>
                        <a:xfrm>
                          <a:off x="0" y="0"/>
                          <a:ext cx="1310640" cy="556260"/>
                        </a:xfrm>
                        <a:prstGeom prst="round1Rect">
                          <a:avLst/>
                        </a:prstGeom>
                      </wps:spPr>
                      <wps:style>
                        <a:lnRef idx="2">
                          <a:schemeClr val="accent6"/>
                        </a:lnRef>
                        <a:fillRef idx="1">
                          <a:schemeClr val="lt1"/>
                        </a:fillRef>
                        <a:effectRef idx="0">
                          <a:schemeClr val="accent6"/>
                        </a:effectRef>
                        <a:fontRef idx="minor">
                          <a:schemeClr val="dk1"/>
                        </a:fontRef>
                      </wps:style>
                      <wps:txbx>
                        <w:txbxContent>
                          <w:p w14:paraId="4B380360" w14:textId="6A3E4AD4" w:rsidR="00991562" w:rsidRPr="00991562" w:rsidRDefault="00991562" w:rsidP="00991562">
                            <w:pPr>
                              <w:jc w:val="center"/>
                              <w:rPr>
                                <w:bCs/>
                                <w:sz w:val="28"/>
                                <w:szCs w:val="28"/>
                              </w:rPr>
                            </w:pPr>
                            <w:proofErr w:type="spellStart"/>
                            <w:r w:rsidRPr="00991562">
                              <w:rPr>
                                <w:bCs/>
                                <w:sz w:val="28"/>
                                <w:szCs w:val="28"/>
                              </w:rPr>
                              <w:t>L</w:t>
                            </w:r>
                            <w:r w:rsidRPr="00991562">
                              <w:rPr>
                                <w:bCs/>
                                <w:sz w:val="28"/>
                                <w:szCs w:val="28"/>
                              </w:rPr>
                              <w:t>ëndët</w:t>
                            </w:r>
                            <w:proofErr w:type="spellEnd"/>
                            <w:r w:rsidRPr="00991562">
                              <w:rPr>
                                <w:bCs/>
                                <w:sz w:val="28"/>
                                <w:szCs w:val="28"/>
                              </w:rPr>
                              <w:t xml:space="preserve"> </w:t>
                            </w:r>
                            <w:proofErr w:type="spellStart"/>
                            <w:r w:rsidRPr="00991562">
                              <w:rPr>
                                <w:bCs/>
                                <w:sz w:val="28"/>
                                <w:szCs w:val="28"/>
                              </w:rPr>
                              <w:t>mësimore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A89682" id="Rectangle: Single Corner Rounded 14" o:spid="_x0000_s2029" style="position:absolute;left:0;text-align:left;margin-left:-.8pt;margin-top:14.15pt;width:103.2pt;height:43.8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1310640,556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" adj="-11796480,,5400" path="m,l1217928,v51203,,92712,41509,92712,92712l1310640,556260,,556260,,xe" fillcolor="white [3201]" strokecolor="#f79646 [3209]" strokeweight="2pt">
                <v:stroke joinstyle="miter"/>
                <v:formulas/>
                <v:path arrowok="t" o:connecttype="custom" o:connectlocs="0,0;1217928,0;1310640,92712;1310640,556260;0,556260;0,0" o:connectangles="0,0,0,0,0,0" textboxrect="0,0,1310640,556260"/>
                <v:textbox>
                  <w:txbxContent>
                    <w:p w14:paraId="4B380360" w14:textId="6A3E4AD4" w:rsidR="00991562" w:rsidRPr="00991562" w:rsidRDefault="00991562" w:rsidP="00991562">
                      <w:pPr>
                        <w:jc w:val="center"/>
                        <w:rPr>
                          <w:bCs/>
                          <w:sz w:val="28"/>
                          <w:szCs w:val="28"/>
                        </w:rPr>
                      </w:pPr>
                      <w:proofErr w:type="spellStart"/>
                      <w:r w:rsidRPr="00991562">
                        <w:rPr>
                          <w:bCs/>
                          <w:sz w:val="28"/>
                          <w:szCs w:val="28"/>
                        </w:rPr>
                        <w:t>L</w:t>
                      </w:r>
                      <w:r w:rsidRPr="00991562">
                        <w:rPr>
                          <w:bCs/>
                          <w:sz w:val="28"/>
                          <w:szCs w:val="28"/>
                        </w:rPr>
                        <w:t>ëndët</w:t>
                      </w:r>
                      <w:proofErr w:type="spellEnd"/>
                      <w:r w:rsidRPr="00991562">
                        <w:rPr>
                          <w:bCs/>
                          <w:sz w:val="28"/>
                          <w:szCs w:val="28"/>
                        </w:rPr>
                        <w:t xml:space="preserve"> </w:t>
                      </w:r>
                      <w:proofErr w:type="spellStart"/>
                      <w:r w:rsidRPr="00991562">
                        <w:rPr>
                          <w:bCs/>
                          <w:sz w:val="28"/>
                          <w:szCs w:val="28"/>
                        </w:rPr>
                        <w:t>mësimore</w:t>
                      </w:r>
                      <w:proofErr w:type="spellEnd"/>
                    </w:p>
                  </w:txbxContent>
                </v:textbox>
              </v:shape>
            </w:pict>
          </mc:Fallback>
        </mc:AlternateContent>
      </w:r>
      <w:r w:rsidR="00473431">
        <w:rPr>
          <w:b/>
          <w:noProof/>
          <w:sz w:val="28"/>
          <w:szCs w:val="28"/>
        </w:rPr>
        <mc:AlternateContent>
          <mc:Choice Requires="wps">
            <w:drawing>
              <wp:anchor distT="0" distB="0" distL="114300" distR="114300" simplePos="0" relativeHeight="251668992" behindDoc="0" locked="0" layoutInCell="1" allowOverlap="1" wp14:anchorId="275386D0" wp14:editId="759BF86E">
                <wp:simplePos x="0" y="0"/>
                <wp:positionH relativeFrom="column">
                  <wp:posOffset>1308100</wp:posOffset>
                </wp:positionH>
                <wp:positionV relativeFrom="paragraph">
                  <wp:posOffset>4445</wp:posOffset>
                </wp:positionV>
                <wp:extent cx="6987540" cy="358140"/>
                <wp:effectExtent l="0" t="0" r="22860" b="22860"/>
                <wp:wrapNone/>
                <wp:docPr id="1506541760" name="Rectangle 13"/>
                <wp:cNvGraphicFramePr/>
                <a:graphic xmlns:a="http://schemas.openxmlformats.org/drawingml/2006/main">
                  <a:graphicData uri="http://schemas.microsoft.com/office/word/2010/wordprocessingShape">
                    <wps:wsp>
                      <wps:cNvSpPr/>
                      <wps:spPr>
                        <a:xfrm>
                          <a:off x="0" y="0"/>
                          <a:ext cx="6987540" cy="3581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CFB8B6" w14:textId="5F6AAB5C" w:rsidR="00473431" w:rsidRPr="00473431" w:rsidRDefault="00473431" w:rsidP="00473431">
                            <w:pPr>
                              <w:jc w:val="center"/>
                              <w:rPr>
                                <w:b/>
                                <w:sz w:val="28"/>
                                <w:szCs w:val="28"/>
                              </w:rPr>
                            </w:pPr>
                            <w:proofErr w:type="spellStart"/>
                            <w:r w:rsidRPr="00473431">
                              <w:rPr>
                                <w:b/>
                                <w:sz w:val="28"/>
                                <w:szCs w:val="28"/>
                              </w:rPr>
                              <w:t>Suksesi</w:t>
                            </w:r>
                            <w:proofErr w:type="spellEnd"/>
                            <w:r w:rsidRPr="00473431">
                              <w:rPr>
                                <w:b/>
                                <w:sz w:val="28"/>
                                <w:szCs w:val="28"/>
                              </w:rPr>
                              <w:t xml:space="preserve"> </w:t>
                            </w:r>
                            <w:proofErr w:type="spellStart"/>
                            <w:r w:rsidRPr="00473431">
                              <w:rPr>
                                <w:b/>
                                <w:sz w:val="28"/>
                                <w:szCs w:val="28"/>
                              </w:rPr>
                              <w:t>i</w:t>
                            </w:r>
                            <w:proofErr w:type="spellEnd"/>
                            <w:r w:rsidRPr="00473431">
                              <w:rPr>
                                <w:b/>
                                <w:sz w:val="28"/>
                                <w:szCs w:val="28"/>
                              </w:rPr>
                              <w:t xml:space="preserve"> </w:t>
                            </w:r>
                            <w:proofErr w:type="spellStart"/>
                            <w:r w:rsidRPr="00473431">
                              <w:rPr>
                                <w:b/>
                                <w:sz w:val="28"/>
                                <w:szCs w:val="28"/>
                              </w:rPr>
                              <w:t>nxënësve</w:t>
                            </w:r>
                            <w:proofErr w:type="spellEnd"/>
                            <w:r w:rsidRPr="00473431">
                              <w:rPr>
                                <w:b/>
                                <w:sz w:val="28"/>
                                <w:szCs w:val="28"/>
                              </w:rPr>
                              <w:t xml:space="preserve"> </w:t>
                            </w:r>
                            <w:proofErr w:type="spellStart"/>
                            <w:r w:rsidRPr="00473431">
                              <w:rPr>
                                <w:b/>
                                <w:sz w:val="28"/>
                                <w:szCs w:val="28"/>
                              </w:rPr>
                              <w:t>nga</w:t>
                            </w:r>
                            <w:proofErr w:type="spellEnd"/>
                            <w:r w:rsidRPr="00473431">
                              <w:rPr>
                                <w:b/>
                                <w:sz w:val="28"/>
                                <w:szCs w:val="28"/>
                              </w:rPr>
                              <w:t xml:space="preserve"> </w:t>
                            </w:r>
                            <w:proofErr w:type="spellStart"/>
                            <w:r w:rsidRPr="00473431">
                              <w:rPr>
                                <w:b/>
                                <w:sz w:val="28"/>
                                <w:szCs w:val="28"/>
                              </w:rPr>
                              <w:t>klasa</w:t>
                            </w:r>
                            <w:proofErr w:type="spellEnd"/>
                            <w:r w:rsidRPr="00473431">
                              <w:rPr>
                                <w:b/>
                                <w:sz w:val="28"/>
                                <w:szCs w:val="28"/>
                              </w:rPr>
                              <w:t xml:space="preserve"> e 9-të </w:t>
                            </w:r>
                            <w:proofErr w:type="spellStart"/>
                            <w:r w:rsidRPr="00473431">
                              <w:rPr>
                                <w:b/>
                                <w:sz w:val="28"/>
                                <w:szCs w:val="28"/>
                              </w:rPr>
                              <w:t>në</w:t>
                            </w:r>
                            <w:proofErr w:type="spellEnd"/>
                            <w:r w:rsidRPr="00473431">
                              <w:rPr>
                                <w:b/>
                                <w:sz w:val="28"/>
                                <w:szCs w:val="28"/>
                              </w:rPr>
                              <w:t xml:space="preserve"> </w:t>
                            </w:r>
                            <w:proofErr w:type="spellStart"/>
                            <w:r w:rsidRPr="00473431">
                              <w:rPr>
                                <w:b/>
                                <w:sz w:val="28"/>
                                <w:szCs w:val="28"/>
                              </w:rPr>
                              <w:t>vitin</w:t>
                            </w:r>
                            <w:proofErr w:type="spellEnd"/>
                            <w:r w:rsidRPr="00473431">
                              <w:rPr>
                                <w:b/>
                                <w:sz w:val="28"/>
                                <w:szCs w:val="28"/>
                              </w:rPr>
                              <w:t xml:space="preserve"> </w:t>
                            </w:r>
                            <w:proofErr w:type="spellStart"/>
                            <w:r w:rsidRPr="00473431">
                              <w:rPr>
                                <w:b/>
                                <w:sz w:val="28"/>
                                <w:szCs w:val="28"/>
                              </w:rPr>
                              <w:t>akademik</w:t>
                            </w:r>
                            <w:proofErr w:type="spellEnd"/>
                            <w:r w:rsidRPr="00473431">
                              <w:rPr>
                                <w:b/>
                                <w:sz w:val="28"/>
                                <w:szCs w:val="28"/>
                              </w:rPr>
                              <w:t xml:space="preserve"> 2023/2024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386D0" id="Rectangle 13" o:spid="_x0000_s2030" style="position:absolute;left:0;text-align:left;margin-left:103pt;margin-top:.35pt;width:550.2pt;height:28.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" fillcolor="white [3201]" strokecolor="#f79646 [3209]" strokeweight="2pt">
                <v:textbox>
                  <w:txbxContent>
                    <w:p w14:paraId="5ACFB8B6" w14:textId="5F6AAB5C" w:rsidR="00473431" w:rsidRPr="00473431" w:rsidRDefault="00473431" w:rsidP="00473431">
                      <w:pPr>
                        <w:jc w:val="center"/>
                        <w:rPr>
                          <w:b/>
                          <w:sz w:val="28"/>
                          <w:szCs w:val="28"/>
                        </w:rPr>
                      </w:pPr>
                      <w:proofErr w:type="spellStart"/>
                      <w:r w:rsidRPr="00473431">
                        <w:rPr>
                          <w:b/>
                          <w:sz w:val="28"/>
                          <w:szCs w:val="28"/>
                        </w:rPr>
                        <w:t>Suksesi</w:t>
                      </w:r>
                      <w:proofErr w:type="spellEnd"/>
                      <w:r w:rsidRPr="00473431">
                        <w:rPr>
                          <w:b/>
                          <w:sz w:val="28"/>
                          <w:szCs w:val="28"/>
                        </w:rPr>
                        <w:t xml:space="preserve"> </w:t>
                      </w:r>
                      <w:proofErr w:type="spellStart"/>
                      <w:r w:rsidRPr="00473431">
                        <w:rPr>
                          <w:b/>
                          <w:sz w:val="28"/>
                          <w:szCs w:val="28"/>
                        </w:rPr>
                        <w:t>i</w:t>
                      </w:r>
                      <w:proofErr w:type="spellEnd"/>
                      <w:r w:rsidRPr="00473431">
                        <w:rPr>
                          <w:b/>
                          <w:sz w:val="28"/>
                          <w:szCs w:val="28"/>
                        </w:rPr>
                        <w:t xml:space="preserve"> </w:t>
                      </w:r>
                      <w:proofErr w:type="spellStart"/>
                      <w:r w:rsidRPr="00473431">
                        <w:rPr>
                          <w:b/>
                          <w:sz w:val="28"/>
                          <w:szCs w:val="28"/>
                        </w:rPr>
                        <w:t>nxënësve</w:t>
                      </w:r>
                      <w:proofErr w:type="spellEnd"/>
                      <w:r w:rsidRPr="00473431">
                        <w:rPr>
                          <w:b/>
                          <w:sz w:val="28"/>
                          <w:szCs w:val="28"/>
                        </w:rPr>
                        <w:t xml:space="preserve"> </w:t>
                      </w:r>
                      <w:proofErr w:type="spellStart"/>
                      <w:r w:rsidRPr="00473431">
                        <w:rPr>
                          <w:b/>
                          <w:sz w:val="28"/>
                          <w:szCs w:val="28"/>
                        </w:rPr>
                        <w:t>nga</w:t>
                      </w:r>
                      <w:proofErr w:type="spellEnd"/>
                      <w:r w:rsidRPr="00473431">
                        <w:rPr>
                          <w:b/>
                          <w:sz w:val="28"/>
                          <w:szCs w:val="28"/>
                        </w:rPr>
                        <w:t xml:space="preserve"> </w:t>
                      </w:r>
                      <w:proofErr w:type="spellStart"/>
                      <w:r w:rsidRPr="00473431">
                        <w:rPr>
                          <w:b/>
                          <w:sz w:val="28"/>
                          <w:szCs w:val="28"/>
                        </w:rPr>
                        <w:t>klasa</w:t>
                      </w:r>
                      <w:proofErr w:type="spellEnd"/>
                      <w:r w:rsidRPr="00473431">
                        <w:rPr>
                          <w:b/>
                          <w:sz w:val="28"/>
                          <w:szCs w:val="28"/>
                        </w:rPr>
                        <w:t xml:space="preserve"> e 9-të </w:t>
                      </w:r>
                      <w:proofErr w:type="spellStart"/>
                      <w:r w:rsidRPr="00473431">
                        <w:rPr>
                          <w:b/>
                          <w:sz w:val="28"/>
                          <w:szCs w:val="28"/>
                        </w:rPr>
                        <w:t>në</w:t>
                      </w:r>
                      <w:proofErr w:type="spellEnd"/>
                      <w:r w:rsidRPr="00473431">
                        <w:rPr>
                          <w:b/>
                          <w:sz w:val="28"/>
                          <w:szCs w:val="28"/>
                        </w:rPr>
                        <w:t xml:space="preserve"> </w:t>
                      </w:r>
                      <w:proofErr w:type="spellStart"/>
                      <w:r w:rsidRPr="00473431">
                        <w:rPr>
                          <w:b/>
                          <w:sz w:val="28"/>
                          <w:szCs w:val="28"/>
                        </w:rPr>
                        <w:t>vitin</w:t>
                      </w:r>
                      <w:proofErr w:type="spellEnd"/>
                      <w:r w:rsidRPr="00473431">
                        <w:rPr>
                          <w:b/>
                          <w:sz w:val="28"/>
                          <w:szCs w:val="28"/>
                        </w:rPr>
                        <w:t xml:space="preserve"> </w:t>
                      </w:r>
                      <w:proofErr w:type="spellStart"/>
                      <w:r w:rsidRPr="00473431">
                        <w:rPr>
                          <w:b/>
                          <w:sz w:val="28"/>
                          <w:szCs w:val="28"/>
                        </w:rPr>
                        <w:t>akademik</w:t>
                      </w:r>
                      <w:proofErr w:type="spellEnd"/>
                      <w:r w:rsidRPr="00473431">
                        <w:rPr>
                          <w:b/>
                          <w:sz w:val="28"/>
                          <w:szCs w:val="28"/>
                        </w:rPr>
                        <w:t xml:space="preserve"> 2023/2024</w:t>
                      </w:r>
                    </w:p>
                  </w:txbxContent>
                </v:textbox>
              </v:rect>
            </w:pict>
          </mc:Fallback>
        </mc:AlternateContent>
      </w:r>
      <w:r w:rsidR="00CB7500" w:rsidRPr="00CB7500">
        <w:rPr>
          <w:noProof/>
          <w:lang w:val="en-GB" w:eastAsia="en-GB"/>
        </w:rPr>
        <w:drawing>
          <wp:inline distT="0" distB="0" distL="0" distR="0" wp14:anchorId="0677F4BA" wp14:editId="42F43E17">
            <wp:extent cx="8333740" cy="49151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33740" cy="4915126"/>
                    </a:xfrm>
                    <a:prstGeom prst="rect">
                      <a:avLst/>
                    </a:prstGeom>
                    <a:noFill/>
                    <a:ln>
                      <a:noFill/>
                    </a:ln>
                  </pic:spPr>
                </pic:pic>
              </a:graphicData>
            </a:graphic>
          </wp:inline>
        </w:drawing>
      </w:r>
    </w:p>
    <w:p w14:paraId="2D084892" w14:textId="77777777" w:rsidR="00FC7A66" w:rsidRDefault="00FC7A66"/>
    <w:p w14:paraId="31D4CEA6" w14:textId="77777777" w:rsidR="00FC7A66" w:rsidRDefault="00FC7A66" w:rsidP="00FC7A66">
      <w:pPr>
        <w:tabs>
          <w:tab w:val="left" w:pos="3080"/>
        </w:tabs>
      </w:pPr>
      <w:r>
        <w:tab/>
      </w:r>
    </w:p>
    <w:p w14:paraId="4C088654" w14:textId="77777777" w:rsidR="00FC7A66" w:rsidRDefault="00FC7A66"/>
    <w:p w14:paraId="7E161E0D" w14:textId="77777777" w:rsidR="00CB7500" w:rsidRDefault="00CB7500" w:rsidP="00CB7500">
      <w:pPr>
        <w:jc w:val="center"/>
        <w:rPr>
          <w:b/>
          <w:sz w:val="28"/>
          <w:szCs w:val="28"/>
          <w:lang w:val="mk-MK"/>
        </w:rPr>
      </w:pPr>
      <w:r>
        <w:rPr>
          <w:b/>
          <w:sz w:val="28"/>
          <w:szCs w:val="28"/>
          <w:lang w:val="mk-MK"/>
        </w:rPr>
        <w:lastRenderedPageBreak/>
        <w:t>GCC-KLASA VIII</w:t>
      </w:r>
    </w:p>
    <w:p w14:paraId="318BDB40" w14:textId="77777777" w:rsidR="00CB7500" w:rsidRDefault="00CB7500" w:rsidP="00CB7500">
      <w:pPr>
        <w:jc w:val="center"/>
        <w:rPr>
          <w:b/>
          <w:sz w:val="28"/>
          <w:szCs w:val="28"/>
          <w:lang w:val="mk-MK"/>
        </w:rPr>
      </w:pPr>
      <w:r>
        <w:rPr>
          <w:noProof/>
          <w:lang w:val="en-GB" w:eastAsia="en-GB"/>
        </w:rPr>
        <w:drawing>
          <wp:inline distT="0" distB="0" distL="0" distR="0" wp14:anchorId="2EFECCE0" wp14:editId="39E155B7">
            <wp:extent cx="7148146" cy="4246685"/>
            <wp:effectExtent l="0" t="0" r="15240" b="19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66E9E9" w14:textId="77777777" w:rsidR="00CA3494" w:rsidRDefault="00CA3494" w:rsidP="00CA3494">
      <w:pPr>
        <w:rPr>
          <w:lang w:val="mk-MK"/>
        </w:rPr>
      </w:pPr>
    </w:p>
    <w:p w14:paraId="50286A4F" w14:textId="77777777" w:rsidR="00B76C25" w:rsidRDefault="00B76C25" w:rsidP="00CA3494">
      <w:pPr>
        <w:rPr>
          <w:lang w:val="mk-MK"/>
        </w:rPr>
      </w:pPr>
    </w:p>
    <w:p w14:paraId="39832A4C" w14:textId="77777777" w:rsidR="00B76C25" w:rsidRDefault="00B76C25" w:rsidP="00CA3494">
      <w:pPr>
        <w:rPr>
          <w:lang w:val="mk-MK"/>
        </w:rPr>
      </w:pPr>
    </w:p>
    <w:p w14:paraId="77FA7807" w14:textId="77777777" w:rsidR="00B76C25" w:rsidRDefault="00B76C25" w:rsidP="00CA3494">
      <w:pPr>
        <w:rPr>
          <w:lang w:val="mk-MK"/>
        </w:rPr>
      </w:pPr>
    </w:p>
    <w:p w14:paraId="5EDB9D40" w14:textId="77777777" w:rsidR="00B76C25" w:rsidRDefault="00B76C25" w:rsidP="00CA3494">
      <w:pPr>
        <w:rPr>
          <w:lang w:val="mk-MK"/>
        </w:rPr>
      </w:pPr>
    </w:p>
    <w:p w14:paraId="2A2C9211" w14:textId="77777777" w:rsidR="00B76C25" w:rsidRDefault="00B76C25" w:rsidP="00B76C25">
      <w:pPr>
        <w:jc w:val="center"/>
        <w:rPr>
          <w:b/>
          <w:sz w:val="28"/>
          <w:szCs w:val="28"/>
          <w:lang w:val="mk-MK"/>
        </w:rPr>
      </w:pPr>
      <w:r>
        <w:rPr>
          <w:b/>
          <w:sz w:val="28"/>
          <w:szCs w:val="28"/>
        </w:rPr>
        <w:lastRenderedPageBreak/>
        <w:t>KLASA IX</w:t>
      </w:r>
    </w:p>
    <w:p w14:paraId="0AEC6CA6" w14:textId="77777777" w:rsidR="00B76C25" w:rsidRDefault="00B76C25" w:rsidP="00B76C25">
      <w:pPr>
        <w:jc w:val="center"/>
        <w:rPr>
          <w:b/>
          <w:sz w:val="28"/>
          <w:szCs w:val="28"/>
          <w:lang w:val="mk-MK"/>
        </w:rPr>
      </w:pPr>
      <w:r w:rsidRPr="00B76C25">
        <w:rPr>
          <w:noProof/>
          <w:lang w:val="en-GB" w:eastAsia="en-GB"/>
        </w:rPr>
        <w:drawing>
          <wp:inline distT="0" distB="0" distL="0" distR="0" wp14:anchorId="14DD21E6" wp14:editId="026A2830">
            <wp:extent cx="8333740" cy="51121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33740" cy="5112181"/>
                    </a:xfrm>
                    <a:prstGeom prst="rect">
                      <a:avLst/>
                    </a:prstGeom>
                    <a:noFill/>
                    <a:ln>
                      <a:noFill/>
                    </a:ln>
                  </pic:spPr>
                </pic:pic>
              </a:graphicData>
            </a:graphic>
          </wp:inline>
        </w:drawing>
      </w:r>
    </w:p>
    <w:p w14:paraId="2B10C0F2" w14:textId="77777777" w:rsidR="00B76C25" w:rsidRDefault="00B76C25" w:rsidP="00B76C25">
      <w:pPr>
        <w:jc w:val="center"/>
        <w:rPr>
          <w:b/>
          <w:sz w:val="28"/>
          <w:szCs w:val="28"/>
          <w:lang w:val="mk-MK"/>
        </w:rPr>
      </w:pPr>
    </w:p>
    <w:p w14:paraId="3CC6D6EF" w14:textId="77777777" w:rsidR="00B76C25" w:rsidRDefault="00B76C25" w:rsidP="00B76C25">
      <w:pPr>
        <w:jc w:val="center"/>
        <w:rPr>
          <w:b/>
          <w:sz w:val="28"/>
          <w:szCs w:val="28"/>
          <w:lang w:val="mk-MK"/>
        </w:rPr>
      </w:pPr>
    </w:p>
    <w:p w14:paraId="3330728E" w14:textId="77777777" w:rsidR="00B76C25" w:rsidRDefault="00B76C25" w:rsidP="00B76C25">
      <w:pPr>
        <w:jc w:val="center"/>
        <w:rPr>
          <w:b/>
          <w:sz w:val="28"/>
          <w:szCs w:val="28"/>
          <w:lang w:val="mk-MK"/>
        </w:rPr>
      </w:pPr>
      <w:r>
        <w:rPr>
          <w:b/>
          <w:sz w:val="28"/>
          <w:szCs w:val="28"/>
          <w:lang w:val="mk-MK"/>
        </w:rPr>
        <w:lastRenderedPageBreak/>
        <w:t>LUMTURIA-KLASA IX</w:t>
      </w:r>
    </w:p>
    <w:p w14:paraId="64A7825B" w14:textId="77777777" w:rsidR="00B76C25" w:rsidRDefault="00B76C25" w:rsidP="00B76C25">
      <w:pPr>
        <w:jc w:val="center"/>
        <w:rPr>
          <w:b/>
          <w:sz w:val="28"/>
          <w:szCs w:val="28"/>
          <w:lang w:val="mk-MK"/>
        </w:rPr>
      </w:pPr>
      <w:r>
        <w:rPr>
          <w:noProof/>
          <w:lang w:val="en-GB" w:eastAsia="en-GB"/>
        </w:rPr>
        <w:drawing>
          <wp:inline distT="0" distB="0" distL="0" distR="0" wp14:anchorId="3D9459FA" wp14:editId="62F0FF4D">
            <wp:extent cx="7332785" cy="4484077"/>
            <wp:effectExtent l="0" t="0" r="1905"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40D5EC" w14:textId="77777777" w:rsidR="00B76C25" w:rsidRDefault="00B76C25" w:rsidP="00B76C25">
      <w:pPr>
        <w:jc w:val="center"/>
        <w:rPr>
          <w:b/>
          <w:sz w:val="28"/>
          <w:szCs w:val="28"/>
          <w:lang w:val="mk-MK"/>
        </w:rPr>
      </w:pPr>
    </w:p>
    <w:p w14:paraId="175B71B0" w14:textId="77777777" w:rsidR="00B76C25" w:rsidRDefault="00B76C25" w:rsidP="00B76C25">
      <w:pPr>
        <w:jc w:val="center"/>
        <w:rPr>
          <w:b/>
          <w:sz w:val="28"/>
          <w:szCs w:val="28"/>
          <w:lang w:val="mk-MK"/>
        </w:rPr>
      </w:pPr>
    </w:p>
    <w:p w14:paraId="2A253432" w14:textId="77777777" w:rsidR="00B76C25" w:rsidRDefault="00B76C25" w:rsidP="00B76C25">
      <w:pPr>
        <w:jc w:val="center"/>
        <w:rPr>
          <w:b/>
          <w:sz w:val="28"/>
          <w:szCs w:val="28"/>
          <w:lang w:val="mk-MK"/>
        </w:rPr>
      </w:pPr>
    </w:p>
    <w:p w14:paraId="70503209" w14:textId="77777777" w:rsidR="00B76C25" w:rsidRDefault="00186838" w:rsidP="00B76C25">
      <w:pPr>
        <w:jc w:val="center"/>
        <w:rPr>
          <w:b/>
          <w:sz w:val="28"/>
          <w:szCs w:val="28"/>
          <w:lang w:val="mk-MK"/>
        </w:rPr>
      </w:pPr>
      <w:r>
        <w:rPr>
          <w:b/>
          <w:sz w:val="28"/>
          <w:szCs w:val="28"/>
          <w:lang w:val="mk-MK"/>
        </w:rPr>
        <w:lastRenderedPageBreak/>
        <w:t>SUKSES I PËRGJITHSHËM I STUDENTËVE NË "KUZMAN JOSIFOSKI-PITU" O.O.U.-KËRÇEVË</w:t>
      </w:r>
    </w:p>
    <w:p w14:paraId="4F9C753C" w14:textId="77777777" w:rsidR="00186838" w:rsidRDefault="00186838" w:rsidP="00B76C25">
      <w:pPr>
        <w:jc w:val="center"/>
        <w:rPr>
          <w:b/>
          <w:sz w:val="28"/>
          <w:szCs w:val="28"/>
          <w:lang w:val="mk-MK"/>
        </w:rPr>
      </w:pPr>
      <w:r>
        <w:rPr>
          <w:b/>
          <w:sz w:val="28"/>
          <w:szCs w:val="28"/>
          <w:lang w:val="mk-MK"/>
        </w:rPr>
        <w:t>në vitin akademik 2023/2024.</w:t>
      </w:r>
    </w:p>
    <w:tbl>
      <w:tblPr>
        <w:tblW w:w="14069" w:type="dxa"/>
        <w:tblInd w:w="-390" w:type="dxa"/>
        <w:tblLook w:val="04A0" w:firstRow="1" w:lastRow="0" w:firstColumn="1" w:lastColumn="0" w:noHBand="0" w:noVBand="1"/>
      </w:tblPr>
      <w:tblGrid>
        <w:gridCol w:w="1617"/>
        <w:gridCol w:w="617"/>
        <w:gridCol w:w="617"/>
        <w:gridCol w:w="617"/>
        <w:gridCol w:w="617"/>
        <w:gridCol w:w="817"/>
        <w:gridCol w:w="549"/>
        <w:gridCol w:w="817"/>
        <w:gridCol w:w="549"/>
        <w:gridCol w:w="817"/>
        <w:gridCol w:w="549"/>
        <w:gridCol w:w="684"/>
        <w:gridCol w:w="617"/>
        <w:gridCol w:w="990"/>
        <w:gridCol w:w="607"/>
        <w:gridCol w:w="832"/>
        <w:gridCol w:w="817"/>
        <w:gridCol w:w="1537"/>
        <w:gridCol w:w="1591"/>
      </w:tblGrid>
      <w:tr w:rsidR="00186838" w:rsidRPr="00186838" w14:paraId="00CF6487" w14:textId="77777777" w:rsidTr="00186838">
        <w:trPr>
          <w:trHeight w:val="395"/>
        </w:trPr>
        <w:tc>
          <w:tcPr>
            <w:tcW w:w="14069" w:type="dxa"/>
            <w:gridSpan w:val="19"/>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04A6347" w14:textId="77777777" w:rsidR="00186838" w:rsidRPr="00186838" w:rsidRDefault="00186838" w:rsidP="00186838">
            <w:pPr>
              <w:spacing w:after="0" w:line="240" w:lineRule="auto"/>
              <w:jc w:val="center"/>
              <w:rPr>
                <w:rFonts w:ascii="Arial" w:eastAsia="Times New Roman" w:hAnsi="Arial" w:cs="Arial"/>
                <w:b/>
                <w:bCs/>
                <w:sz w:val="24"/>
                <w:szCs w:val="24"/>
              </w:rPr>
            </w:pPr>
            <w:proofErr w:type="spellStart"/>
            <w:r w:rsidRPr="00186838">
              <w:rPr>
                <w:rFonts w:ascii="Arial" w:eastAsia="Times New Roman" w:hAnsi="Arial" w:cs="Arial"/>
                <w:b/>
                <w:bCs/>
                <w:sz w:val="24"/>
                <w:szCs w:val="24"/>
              </w:rPr>
              <w:t>Suksesi</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i</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përgjithshëm</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i</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nxënësve</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për</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përfundimin</w:t>
            </w:r>
            <w:proofErr w:type="spellEnd"/>
            <w:r w:rsidRPr="00186838">
              <w:rPr>
                <w:rFonts w:ascii="Arial" w:eastAsia="Times New Roman" w:hAnsi="Arial" w:cs="Arial"/>
                <w:b/>
                <w:bCs/>
                <w:sz w:val="24"/>
                <w:szCs w:val="24"/>
              </w:rPr>
              <w:t xml:space="preserve"> e </w:t>
            </w:r>
            <w:proofErr w:type="spellStart"/>
            <w:r w:rsidRPr="00186838">
              <w:rPr>
                <w:rFonts w:ascii="Arial" w:eastAsia="Times New Roman" w:hAnsi="Arial" w:cs="Arial"/>
                <w:b/>
                <w:bCs/>
                <w:sz w:val="24"/>
                <w:szCs w:val="24"/>
              </w:rPr>
              <w:t>vitit</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shkollor</w:t>
            </w:r>
            <w:proofErr w:type="spellEnd"/>
            <w:r w:rsidRPr="00186838">
              <w:rPr>
                <w:rFonts w:ascii="Arial" w:eastAsia="Times New Roman" w:hAnsi="Arial" w:cs="Arial"/>
                <w:b/>
                <w:bCs/>
                <w:sz w:val="24"/>
                <w:szCs w:val="24"/>
              </w:rPr>
              <w:t xml:space="preserve"> 2023/2024 </w:t>
            </w:r>
            <w:proofErr w:type="spellStart"/>
            <w:r w:rsidRPr="00186838">
              <w:rPr>
                <w:rFonts w:ascii="Arial" w:eastAsia="Times New Roman" w:hAnsi="Arial" w:cs="Arial"/>
                <w:b/>
                <w:bCs/>
                <w:sz w:val="24"/>
                <w:szCs w:val="24"/>
              </w:rPr>
              <w:t>sipas</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provimit</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të</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departamentit</w:t>
            </w:r>
            <w:proofErr w:type="spellEnd"/>
          </w:p>
        </w:tc>
      </w:tr>
      <w:tr w:rsidR="00186838" w:rsidRPr="00186838" w14:paraId="0DB06125" w14:textId="77777777" w:rsidTr="00186838">
        <w:trPr>
          <w:trHeight w:val="289"/>
        </w:trPr>
        <w:tc>
          <w:tcPr>
            <w:tcW w:w="908" w:type="dxa"/>
            <w:vMerge w:val="restart"/>
            <w:tcBorders>
              <w:top w:val="nil"/>
              <w:left w:val="single" w:sz="8" w:space="0" w:color="auto"/>
              <w:bottom w:val="single" w:sz="4" w:space="0" w:color="auto"/>
              <w:right w:val="single" w:sz="4" w:space="0" w:color="auto"/>
            </w:tcBorders>
            <w:shd w:val="clear" w:color="auto" w:fill="auto"/>
            <w:noWrap/>
            <w:vAlign w:val="bottom"/>
            <w:hideMark/>
          </w:tcPr>
          <w:p w14:paraId="2F503854"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departamenti</w:t>
            </w:r>
            <w:proofErr w:type="spellEnd"/>
          </w:p>
        </w:tc>
        <w:tc>
          <w:tcPr>
            <w:tcW w:w="1833" w:type="dxa"/>
            <w:gridSpan w:val="3"/>
            <w:tcBorders>
              <w:top w:val="single" w:sz="4" w:space="0" w:color="auto"/>
              <w:left w:val="nil"/>
              <w:bottom w:val="single" w:sz="4" w:space="0" w:color="auto"/>
              <w:right w:val="single" w:sz="4" w:space="0" w:color="auto"/>
            </w:tcBorders>
            <w:shd w:val="clear" w:color="auto" w:fill="auto"/>
            <w:noWrap/>
            <w:vAlign w:val="bottom"/>
            <w:hideMark/>
          </w:tcPr>
          <w:p w14:paraId="338DCB94"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gjithsej</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studentë</w:t>
            </w:r>
            <w:proofErr w:type="spellEnd"/>
          </w:p>
        </w:tc>
        <w:tc>
          <w:tcPr>
            <w:tcW w:w="1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C7C2AB"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i</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shkëlqyer</w:t>
            </w:r>
            <w:proofErr w:type="spellEnd"/>
          </w:p>
        </w:tc>
        <w:tc>
          <w:tcPr>
            <w:tcW w:w="13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8410C5"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shumë</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të</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mira</w:t>
            </w:r>
            <w:proofErr w:type="spellEnd"/>
          </w:p>
        </w:tc>
        <w:tc>
          <w:tcPr>
            <w:tcW w:w="136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843447"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te</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miret</w:t>
            </w:r>
            <w:proofErr w:type="spellEnd"/>
          </w:p>
        </w:tc>
        <w:tc>
          <w:tcPr>
            <w:tcW w:w="12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D6520C"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mjaft</w:t>
            </w:r>
            <w:proofErr w:type="spellEnd"/>
          </w:p>
        </w:tc>
        <w:tc>
          <w:tcPr>
            <w:tcW w:w="16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16706C"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xml:space="preserve">duke </w:t>
            </w:r>
            <w:proofErr w:type="spellStart"/>
            <w:r w:rsidRPr="00186838">
              <w:rPr>
                <w:rFonts w:ascii="Arial" w:eastAsia="Times New Roman" w:hAnsi="Arial" w:cs="Arial"/>
                <w:sz w:val="24"/>
                <w:szCs w:val="24"/>
              </w:rPr>
              <w:t>përfshirë</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Pozitive</w:t>
            </w:r>
            <w:proofErr w:type="spellEnd"/>
          </w:p>
        </w:tc>
        <w:tc>
          <w:tcPr>
            <w:tcW w:w="14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E3C5CF"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 xml:space="preserve">duke </w:t>
            </w:r>
            <w:proofErr w:type="spellStart"/>
            <w:r w:rsidRPr="00186838">
              <w:rPr>
                <w:rFonts w:ascii="Arial" w:eastAsia="Times New Roman" w:hAnsi="Arial" w:cs="Arial"/>
                <w:sz w:val="24"/>
                <w:szCs w:val="24"/>
              </w:rPr>
              <w:t>përfshirë</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Negativ</w:t>
            </w:r>
            <w:proofErr w:type="spellEnd"/>
          </w:p>
        </w:tc>
        <w:tc>
          <w:tcPr>
            <w:tcW w:w="81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B2889A9"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unoc</w:t>
            </w:r>
            <w:proofErr w:type="spellEnd"/>
            <w:r w:rsidRPr="00186838">
              <w:rPr>
                <w:rFonts w:ascii="Arial" w:eastAsia="Times New Roman" w:hAnsi="Arial" w:cs="Arial"/>
                <w:sz w:val="24"/>
                <w:szCs w:val="24"/>
              </w:rPr>
              <w:t>.</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361513"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përshkruese</w:t>
            </w:r>
            <w:proofErr w:type="spellEnd"/>
          </w:p>
        </w:tc>
        <w:tc>
          <w:tcPr>
            <w:tcW w:w="1038" w:type="dxa"/>
            <w:vMerge w:val="restart"/>
            <w:tcBorders>
              <w:top w:val="nil"/>
              <w:left w:val="single" w:sz="4" w:space="0" w:color="auto"/>
              <w:bottom w:val="single" w:sz="4" w:space="0" w:color="auto"/>
              <w:right w:val="single" w:sz="8" w:space="0" w:color="auto"/>
            </w:tcBorders>
            <w:shd w:val="clear" w:color="auto" w:fill="auto"/>
            <w:vAlign w:val="bottom"/>
            <w:hideMark/>
          </w:tcPr>
          <w:p w14:paraId="7ED35D54"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sukses</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të</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përgjithshëm</w:t>
            </w:r>
            <w:proofErr w:type="spellEnd"/>
          </w:p>
        </w:tc>
      </w:tr>
      <w:tr w:rsidR="00186838" w:rsidRPr="00186838" w14:paraId="20FFA519" w14:textId="77777777" w:rsidTr="00186838">
        <w:trPr>
          <w:trHeight w:val="304"/>
        </w:trPr>
        <w:tc>
          <w:tcPr>
            <w:tcW w:w="908" w:type="dxa"/>
            <w:vMerge/>
            <w:tcBorders>
              <w:top w:val="nil"/>
              <w:left w:val="single" w:sz="8" w:space="0" w:color="auto"/>
              <w:bottom w:val="single" w:sz="4" w:space="0" w:color="auto"/>
              <w:right w:val="single" w:sz="4" w:space="0" w:color="auto"/>
            </w:tcBorders>
            <w:vAlign w:val="center"/>
            <w:hideMark/>
          </w:tcPr>
          <w:p w14:paraId="428B8535" w14:textId="77777777" w:rsidR="00186838" w:rsidRPr="00186838" w:rsidRDefault="00186838" w:rsidP="00186838">
            <w:pPr>
              <w:spacing w:after="0" w:line="240" w:lineRule="auto"/>
              <w:rPr>
                <w:rFonts w:ascii="Arial" w:eastAsia="Times New Roman" w:hAnsi="Arial" w:cs="Arial"/>
                <w:sz w:val="24"/>
                <w:szCs w:val="24"/>
              </w:rPr>
            </w:pPr>
          </w:p>
        </w:tc>
        <w:tc>
          <w:tcPr>
            <w:tcW w:w="611" w:type="dxa"/>
            <w:tcBorders>
              <w:top w:val="nil"/>
              <w:left w:val="nil"/>
              <w:bottom w:val="single" w:sz="4" w:space="0" w:color="auto"/>
              <w:right w:val="single" w:sz="4" w:space="0" w:color="auto"/>
            </w:tcBorders>
            <w:shd w:val="clear" w:color="auto" w:fill="auto"/>
            <w:noWrap/>
            <w:vAlign w:val="bottom"/>
            <w:hideMark/>
          </w:tcPr>
          <w:p w14:paraId="7D822801"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çdo</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gjë</w:t>
            </w:r>
            <w:proofErr w:type="spellEnd"/>
          </w:p>
        </w:tc>
        <w:tc>
          <w:tcPr>
            <w:tcW w:w="611" w:type="dxa"/>
            <w:tcBorders>
              <w:top w:val="nil"/>
              <w:left w:val="nil"/>
              <w:bottom w:val="single" w:sz="4" w:space="0" w:color="auto"/>
              <w:right w:val="single" w:sz="4" w:space="0" w:color="auto"/>
            </w:tcBorders>
            <w:shd w:val="clear" w:color="auto" w:fill="auto"/>
            <w:noWrap/>
            <w:vAlign w:val="bottom"/>
            <w:hideMark/>
          </w:tcPr>
          <w:p w14:paraId="0545A1D5" w14:textId="77777777" w:rsidR="00186838" w:rsidRPr="00186838" w:rsidRDefault="00186838" w:rsidP="00186838">
            <w:pPr>
              <w:spacing w:after="0" w:line="240" w:lineRule="auto"/>
              <w:jc w:val="center"/>
              <w:rPr>
                <w:rFonts w:ascii="Arial" w:eastAsia="Times New Roman" w:hAnsi="Arial" w:cs="Arial"/>
                <w:sz w:val="24"/>
                <w:szCs w:val="24"/>
              </w:rPr>
            </w:pPr>
            <w:r w:rsidRPr="00186838">
              <w:rPr>
                <w:rFonts w:ascii="Arial" w:eastAsia="Times New Roman" w:hAnsi="Arial" w:cs="Arial"/>
                <w:sz w:val="24"/>
                <w:szCs w:val="24"/>
              </w:rPr>
              <w:t>Z</w:t>
            </w:r>
          </w:p>
        </w:tc>
        <w:tc>
          <w:tcPr>
            <w:tcW w:w="611" w:type="dxa"/>
            <w:tcBorders>
              <w:top w:val="nil"/>
              <w:left w:val="nil"/>
              <w:bottom w:val="single" w:sz="4" w:space="0" w:color="auto"/>
              <w:right w:val="single" w:sz="4" w:space="0" w:color="auto"/>
            </w:tcBorders>
            <w:shd w:val="clear" w:color="auto" w:fill="auto"/>
            <w:noWrap/>
            <w:vAlign w:val="bottom"/>
            <w:hideMark/>
          </w:tcPr>
          <w:p w14:paraId="5B5E1868" w14:textId="77777777" w:rsidR="00186838" w:rsidRPr="00186838" w:rsidRDefault="00186838" w:rsidP="00186838">
            <w:pPr>
              <w:spacing w:after="0" w:line="240" w:lineRule="auto"/>
              <w:jc w:val="center"/>
              <w:rPr>
                <w:rFonts w:ascii="Arial" w:eastAsia="Times New Roman" w:hAnsi="Arial" w:cs="Arial"/>
                <w:sz w:val="24"/>
                <w:szCs w:val="24"/>
              </w:rPr>
            </w:pPr>
            <w:r w:rsidRPr="00186838">
              <w:rPr>
                <w:rFonts w:ascii="Arial" w:eastAsia="Times New Roman" w:hAnsi="Arial" w:cs="Arial"/>
                <w:sz w:val="24"/>
                <w:szCs w:val="24"/>
              </w:rPr>
              <w:t>M</w:t>
            </w:r>
          </w:p>
        </w:tc>
        <w:tc>
          <w:tcPr>
            <w:tcW w:w="611" w:type="dxa"/>
            <w:tcBorders>
              <w:top w:val="nil"/>
              <w:left w:val="nil"/>
              <w:bottom w:val="single" w:sz="4" w:space="0" w:color="auto"/>
              <w:right w:val="single" w:sz="4" w:space="0" w:color="auto"/>
            </w:tcBorders>
            <w:shd w:val="clear" w:color="auto" w:fill="auto"/>
            <w:noWrap/>
            <w:vAlign w:val="bottom"/>
            <w:hideMark/>
          </w:tcPr>
          <w:p w14:paraId="43DB382E"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nr.</w:t>
            </w:r>
          </w:p>
        </w:tc>
        <w:tc>
          <w:tcPr>
            <w:tcW w:w="814" w:type="dxa"/>
            <w:tcBorders>
              <w:top w:val="nil"/>
              <w:left w:val="nil"/>
              <w:bottom w:val="single" w:sz="4" w:space="0" w:color="auto"/>
              <w:right w:val="single" w:sz="4" w:space="0" w:color="auto"/>
            </w:tcBorders>
            <w:shd w:val="clear" w:color="auto" w:fill="auto"/>
            <w:noWrap/>
            <w:vAlign w:val="bottom"/>
            <w:hideMark/>
          </w:tcPr>
          <w:p w14:paraId="4C0713DA"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w:t>
            </w:r>
          </w:p>
        </w:tc>
        <w:tc>
          <w:tcPr>
            <w:tcW w:w="549" w:type="dxa"/>
            <w:tcBorders>
              <w:top w:val="nil"/>
              <w:left w:val="nil"/>
              <w:bottom w:val="single" w:sz="4" w:space="0" w:color="auto"/>
              <w:right w:val="single" w:sz="4" w:space="0" w:color="auto"/>
            </w:tcBorders>
            <w:shd w:val="clear" w:color="auto" w:fill="auto"/>
            <w:noWrap/>
            <w:vAlign w:val="bottom"/>
            <w:hideMark/>
          </w:tcPr>
          <w:p w14:paraId="4691758D"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nr.</w:t>
            </w:r>
          </w:p>
        </w:tc>
        <w:tc>
          <w:tcPr>
            <w:tcW w:w="814" w:type="dxa"/>
            <w:tcBorders>
              <w:top w:val="nil"/>
              <w:left w:val="nil"/>
              <w:bottom w:val="single" w:sz="4" w:space="0" w:color="auto"/>
              <w:right w:val="single" w:sz="4" w:space="0" w:color="auto"/>
            </w:tcBorders>
            <w:shd w:val="clear" w:color="auto" w:fill="auto"/>
            <w:noWrap/>
            <w:vAlign w:val="bottom"/>
            <w:hideMark/>
          </w:tcPr>
          <w:p w14:paraId="55577684"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w:t>
            </w:r>
          </w:p>
        </w:tc>
        <w:tc>
          <w:tcPr>
            <w:tcW w:w="549" w:type="dxa"/>
            <w:tcBorders>
              <w:top w:val="nil"/>
              <w:left w:val="nil"/>
              <w:bottom w:val="single" w:sz="4" w:space="0" w:color="auto"/>
              <w:right w:val="single" w:sz="4" w:space="0" w:color="auto"/>
            </w:tcBorders>
            <w:shd w:val="clear" w:color="auto" w:fill="auto"/>
            <w:noWrap/>
            <w:vAlign w:val="bottom"/>
            <w:hideMark/>
          </w:tcPr>
          <w:p w14:paraId="176A8D0F"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nr.</w:t>
            </w:r>
          </w:p>
        </w:tc>
        <w:tc>
          <w:tcPr>
            <w:tcW w:w="814" w:type="dxa"/>
            <w:tcBorders>
              <w:top w:val="nil"/>
              <w:left w:val="nil"/>
              <w:bottom w:val="single" w:sz="4" w:space="0" w:color="auto"/>
              <w:right w:val="single" w:sz="4" w:space="0" w:color="auto"/>
            </w:tcBorders>
            <w:shd w:val="clear" w:color="auto" w:fill="auto"/>
            <w:noWrap/>
            <w:vAlign w:val="bottom"/>
            <w:hideMark/>
          </w:tcPr>
          <w:p w14:paraId="6DB22986"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w:t>
            </w:r>
          </w:p>
        </w:tc>
        <w:tc>
          <w:tcPr>
            <w:tcW w:w="549" w:type="dxa"/>
            <w:tcBorders>
              <w:top w:val="nil"/>
              <w:left w:val="nil"/>
              <w:bottom w:val="single" w:sz="4" w:space="0" w:color="auto"/>
              <w:right w:val="single" w:sz="4" w:space="0" w:color="auto"/>
            </w:tcBorders>
            <w:shd w:val="clear" w:color="auto" w:fill="auto"/>
            <w:noWrap/>
            <w:vAlign w:val="bottom"/>
            <w:hideMark/>
          </w:tcPr>
          <w:p w14:paraId="66EFF8E8"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nr.</w:t>
            </w:r>
          </w:p>
        </w:tc>
        <w:tc>
          <w:tcPr>
            <w:tcW w:w="677" w:type="dxa"/>
            <w:tcBorders>
              <w:top w:val="nil"/>
              <w:left w:val="nil"/>
              <w:bottom w:val="single" w:sz="4" w:space="0" w:color="auto"/>
              <w:right w:val="single" w:sz="4" w:space="0" w:color="auto"/>
            </w:tcBorders>
            <w:shd w:val="clear" w:color="auto" w:fill="auto"/>
            <w:noWrap/>
            <w:vAlign w:val="bottom"/>
            <w:hideMark/>
          </w:tcPr>
          <w:p w14:paraId="1F2CC69B"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w:t>
            </w:r>
          </w:p>
        </w:tc>
        <w:tc>
          <w:tcPr>
            <w:tcW w:w="611" w:type="dxa"/>
            <w:tcBorders>
              <w:top w:val="nil"/>
              <w:left w:val="nil"/>
              <w:bottom w:val="single" w:sz="4" w:space="0" w:color="auto"/>
              <w:right w:val="single" w:sz="4" w:space="0" w:color="auto"/>
            </w:tcBorders>
            <w:shd w:val="clear" w:color="auto" w:fill="auto"/>
            <w:noWrap/>
            <w:vAlign w:val="bottom"/>
            <w:hideMark/>
          </w:tcPr>
          <w:p w14:paraId="13CBF87C"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nr.</w:t>
            </w:r>
          </w:p>
        </w:tc>
        <w:tc>
          <w:tcPr>
            <w:tcW w:w="990" w:type="dxa"/>
            <w:tcBorders>
              <w:top w:val="nil"/>
              <w:left w:val="nil"/>
              <w:bottom w:val="single" w:sz="4" w:space="0" w:color="auto"/>
              <w:right w:val="single" w:sz="4" w:space="0" w:color="auto"/>
            </w:tcBorders>
            <w:shd w:val="clear" w:color="auto" w:fill="auto"/>
            <w:noWrap/>
            <w:vAlign w:val="bottom"/>
            <w:hideMark/>
          </w:tcPr>
          <w:p w14:paraId="13086E2A"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w:t>
            </w:r>
          </w:p>
        </w:tc>
        <w:tc>
          <w:tcPr>
            <w:tcW w:w="607" w:type="dxa"/>
            <w:tcBorders>
              <w:top w:val="nil"/>
              <w:left w:val="nil"/>
              <w:bottom w:val="single" w:sz="4" w:space="0" w:color="auto"/>
              <w:right w:val="single" w:sz="4" w:space="0" w:color="auto"/>
            </w:tcBorders>
            <w:shd w:val="clear" w:color="auto" w:fill="auto"/>
            <w:noWrap/>
            <w:vAlign w:val="bottom"/>
            <w:hideMark/>
          </w:tcPr>
          <w:p w14:paraId="4576EED0"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nr.</w:t>
            </w:r>
          </w:p>
        </w:tc>
        <w:tc>
          <w:tcPr>
            <w:tcW w:w="832" w:type="dxa"/>
            <w:tcBorders>
              <w:top w:val="nil"/>
              <w:left w:val="nil"/>
              <w:bottom w:val="single" w:sz="4" w:space="0" w:color="auto"/>
              <w:right w:val="single" w:sz="4" w:space="0" w:color="auto"/>
            </w:tcBorders>
            <w:shd w:val="clear" w:color="auto" w:fill="auto"/>
            <w:noWrap/>
            <w:vAlign w:val="bottom"/>
            <w:hideMark/>
          </w:tcPr>
          <w:p w14:paraId="7EB48C2F"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w:t>
            </w:r>
          </w:p>
        </w:tc>
        <w:tc>
          <w:tcPr>
            <w:tcW w:w="817" w:type="dxa"/>
            <w:vMerge/>
            <w:tcBorders>
              <w:top w:val="nil"/>
              <w:left w:val="single" w:sz="4" w:space="0" w:color="auto"/>
              <w:bottom w:val="single" w:sz="4" w:space="0" w:color="auto"/>
              <w:right w:val="single" w:sz="4" w:space="0" w:color="auto"/>
            </w:tcBorders>
            <w:vAlign w:val="center"/>
            <w:hideMark/>
          </w:tcPr>
          <w:p w14:paraId="6F72D31E" w14:textId="77777777" w:rsidR="00186838" w:rsidRPr="00186838" w:rsidRDefault="00186838" w:rsidP="00186838">
            <w:pPr>
              <w:spacing w:after="0" w:line="240" w:lineRule="auto"/>
              <w:rPr>
                <w:rFonts w:ascii="Arial" w:eastAsia="Times New Roman" w:hAnsi="Arial" w:cs="Arial"/>
                <w:sz w:val="24"/>
                <w:szCs w:val="24"/>
              </w:rPr>
            </w:pPr>
          </w:p>
        </w:tc>
        <w:tc>
          <w:tcPr>
            <w:tcW w:w="1056" w:type="dxa"/>
            <w:vMerge/>
            <w:tcBorders>
              <w:top w:val="nil"/>
              <w:left w:val="single" w:sz="4" w:space="0" w:color="auto"/>
              <w:bottom w:val="single" w:sz="4" w:space="0" w:color="auto"/>
              <w:right w:val="single" w:sz="4" w:space="0" w:color="auto"/>
            </w:tcBorders>
            <w:vAlign w:val="center"/>
            <w:hideMark/>
          </w:tcPr>
          <w:p w14:paraId="231A2368" w14:textId="77777777" w:rsidR="00186838" w:rsidRPr="00186838" w:rsidRDefault="00186838" w:rsidP="00186838">
            <w:pPr>
              <w:spacing w:after="0" w:line="240" w:lineRule="auto"/>
              <w:rPr>
                <w:rFonts w:ascii="Arial" w:eastAsia="Times New Roman" w:hAnsi="Arial" w:cs="Arial"/>
                <w:sz w:val="24"/>
                <w:szCs w:val="24"/>
              </w:rPr>
            </w:pPr>
          </w:p>
        </w:tc>
        <w:tc>
          <w:tcPr>
            <w:tcW w:w="1038" w:type="dxa"/>
            <w:vMerge/>
            <w:tcBorders>
              <w:top w:val="nil"/>
              <w:left w:val="single" w:sz="4" w:space="0" w:color="auto"/>
              <w:bottom w:val="single" w:sz="4" w:space="0" w:color="auto"/>
              <w:right w:val="single" w:sz="8" w:space="0" w:color="auto"/>
            </w:tcBorders>
            <w:vAlign w:val="center"/>
            <w:hideMark/>
          </w:tcPr>
          <w:p w14:paraId="3CCD09D9" w14:textId="77777777" w:rsidR="00186838" w:rsidRPr="00186838" w:rsidRDefault="00186838" w:rsidP="00186838">
            <w:pPr>
              <w:spacing w:after="0" w:line="240" w:lineRule="auto"/>
              <w:rPr>
                <w:rFonts w:ascii="Arial" w:eastAsia="Times New Roman" w:hAnsi="Arial" w:cs="Arial"/>
                <w:sz w:val="24"/>
                <w:szCs w:val="24"/>
              </w:rPr>
            </w:pPr>
          </w:p>
        </w:tc>
      </w:tr>
      <w:tr w:rsidR="00186838" w:rsidRPr="00186838" w14:paraId="0E45E7EE" w14:textId="77777777" w:rsidTr="00186838">
        <w:trPr>
          <w:trHeight w:val="383"/>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0A6D6CB4"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w:t>
            </w:r>
          </w:p>
        </w:tc>
        <w:tc>
          <w:tcPr>
            <w:tcW w:w="611" w:type="dxa"/>
            <w:tcBorders>
              <w:top w:val="nil"/>
              <w:left w:val="nil"/>
              <w:bottom w:val="single" w:sz="4" w:space="0" w:color="auto"/>
              <w:right w:val="single" w:sz="4" w:space="0" w:color="auto"/>
            </w:tcBorders>
            <w:shd w:val="clear" w:color="000000" w:fill="99FFCC"/>
            <w:noWrap/>
            <w:vAlign w:val="bottom"/>
            <w:hideMark/>
          </w:tcPr>
          <w:p w14:paraId="22EFE6D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55</w:t>
            </w:r>
          </w:p>
        </w:tc>
        <w:tc>
          <w:tcPr>
            <w:tcW w:w="611" w:type="dxa"/>
            <w:tcBorders>
              <w:top w:val="nil"/>
              <w:left w:val="nil"/>
              <w:bottom w:val="single" w:sz="4" w:space="0" w:color="auto"/>
              <w:right w:val="single" w:sz="4" w:space="0" w:color="auto"/>
            </w:tcBorders>
            <w:shd w:val="clear" w:color="000000" w:fill="99FFCC"/>
            <w:noWrap/>
            <w:vAlign w:val="bottom"/>
            <w:hideMark/>
          </w:tcPr>
          <w:p w14:paraId="6877C1C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29</w:t>
            </w:r>
          </w:p>
        </w:tc>
        <w:tc>
          <w:tcPr>
            <w:tcW w:w="611" w:type="dxa"/>
            <w:tcBorders>
              <w:top w:val="nil"/>
              <w:left w:val="nil"/>
              <w:bottom w:val="single" w:sz="4" w:space="0" w:color="auto"/>
              <w:right w:val="single" w:sz="4" w:space="0" w:color="auto"/>
            </w:tcBorders>
            <w:shd w:val="clear" w:color="000000" w:fill="99FFCC"/>
            <w:noWrap/>
            <w:vAlign w:val="bottom"/>
            <w:hideMark/>
          </w:tcPr>
          <w:p w14:paraId="55531E2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26</w:t>
            </w:r>
          </w:p>
        </w:tc>
        <w:tc>
          <w:tcPr>
            <w:tcW w:w="611" w:type="dxa"/>
            <w:tcBorders>
              <w:top w:val="nil"/>
              <w:left w:val="nil"/>
              <w:bottom w:val="single" w:sz="4" w:space="0" w:color="auto"/>
              <w:right w:val="single" w:sz="4" w:space="0" w:color="auto"/>
            </w:tcBorders>
            <w:shd w:val="clear" w:color="000000" w:fill="99FFCC"/>
            <w:noWrap/>
            <w:vAlign w:val="bottom"/>
            <w:hideMark/>
          </w:tcPr>
          <w:p w14:paraId="70B7C275" w14:textId="77777777" w:rsidR="00186838" w:rsidRPr="00186838" w:rsidRDefault="00186838" w:rsidP="00186838">
            <w:pPr>
              <w:spacing w:after="0" w:line="240" w:lineRule="auto"/>
              <w:rPr>
                <w:rFonts w:ascii="Arial" w:eastAsia="Times New Roman" w:hAnsi="Arial" w:cs="Arial"/>
                <w:sz w:val="24"/>
                <w:szCs w:val="24"/>
              </w:rPr>
            </w:pPr>
          </w:p>
        </w:tc>
        <w:tc>
          <w:tcPr>
            <w:tcW w:w="814" w:type="dxa"/>
            <w:tcBorders>
              <w:top w:val="nil"/>
              <w:left w:val="nil"/>
              <w:bottom w:val="single" w:sz="4" w:space="0" w:color="auto"/>
              <w:right w:val="single" w:sz="4" w:space="0" w:color="auto"/>
            </w:tcBorders>
            <w:shd w:val="clear" w:color="000000" w:fill="99FFCC"/>
            <w:noWrap/>
            <w:vAlign w:val="bottom"/>
            <w:hideMark/>
          </w:tcPr>
          <w:p w14:paraId="54AC06FA" w14:textId="77777777" w:rsidR="00186838" w:rsidRPr="00186838" w:rsidRDefault="00186838" w:rsidP="00186838">
            <w:pPr>
              <w:spacing w:after="0" w:line="240" w:lineRule="auto"/>
              <w:rPr>
                <w:rFonts w:ascii="Arial" w:eastAsia="Times New Roman" w:hAnsi="Arial" w:cs="Arial"/>
                <w:sz w:val="24"/>
                <w:szCs w:val="24"/>
              </w:rPr>
            </w:pPr>
          </w:p>
        </w:tc>
        <w:tc>
          <w:tcPr>
            <w:tcW w:w="549" w:type="dxa"/>
            <w:tcBorders>
              <w:top w:val="nil"/>
              <w:left w:val="nil"/>
              <w:bottom w:val="single" w:sz="4" w:space="0" w:color="auto"/>
              <w:right w:val="single" w:sz="4" w:space="0" w:color="auto"/>
            </w:tcBorders>
            <w:shd w:val="clear" w:color="000000" w:fill="99FFCC"/>
            <w:noWrap/>
            <w:vAlign w:val="bottom"/>
            <w:hideMark/>
          </w:tcPr>
          <w:p w14:paraId="6694840D" w14:textId="77777777" w:rsidR="00186838" w:rsidRPr="00186838" w:rsidRDefault="00186838" w:rsidP="00186838">
            <w:pPr>
              <w:spacing w:after="0" w:line="240" w:lineRule="auto"/>
              <w:rPr>
                <w:rFonts w:ascii="Arial" w:eastAsia="Times New Roman" w:hAnsi="Arial" w:cs="Arial"/>
                <w:sz w:val="24"/>
                <w:szCs w:val="24"/>
              </w:rPr>
            </w:pPr>
          </w:p>
        </w:tc>
        <w:tc>
          <w:tcPr>
            <w:tcW w:w="814" w:type="dxa"/>
            <w:tcBorders>
              <w:top w:val="nil"/>
              <w:left w:val="nil"/>
              <w:bottom w:val="single" w:sz="4" w:space="0" w:color="auto"/>
              <w:right w:val="single" w:sz="4" w:space="0" w:color="auto"/>
            </w:tcBorders>
            <w:shd w:val="clear" w:color="000000" w:fill="99FFCC"/>
            <w:noWrap/>
            <w:vAlign w:val="bottom"/>
            <w:hideMark/>
          </w:tcPr>
          <w:p w14:paraId="6A9AE1C1" w14:textId="77777777" w:rsidR="00186838" w:rsidRPr="00186838" w:rsidRDefault="00186838" w:rsidP="00186838">
            <w:pPr>
              <w:spacing w:after="0" w:line="240" w:lineRule="auto"/>
              <w:rPr>
                <w:rFonts w:ascii="Arial" w:eastAsia="Times New Roman" w:hAnsi="Arial" w:cs="Arial"/>
                <w:sz w:val="24"/>
                <w:szCs w:val="24"/>
              </w:rPr>
            </w:pPr>
          </w:p>
        </w:tc>
        <w:tc>
          <w:tcPr>
            <w:tcW w:w="549" w:type="dxa"/>
            <w:tcBorders>
              <w:top w:val="nil"/>
              <w:left w:val="nil"/>
              <w:bottom w:val="single" w:sz="4" w:space="0" w:color="auto"/>
              <w:right w:val="single" w:sz="4" w:space="0" w:color="auto"/>
            </w:tcBorders>
            <w:shd w:val="clear" w:color="000000" w:fill="99FFCC"/>
            <w:noWrap/>
            <w:vAlign w:val="bottom"/>
            <w:hideMark/>
          </w:tcPr>
          <w:p w14:paraId="52D38CB1" w14:textId="77777777" w:rsidR="00186838" w:rsidRPr="00186838" w:rsidRDefault="00186838" w:rsidP="00186838">
            <w:pPr>
              <w:spacing w:after="0" w:line="240" w:lineRule="auto"/>
              <w:rPr>
                <w:rFonts w:ascii="Arial" w:eastAsia="Times New Roman" w:hAnsi="Arial" w:cs="Arial"/>
                <w:sz w:val="24"/>
                <w:szCs w:val="24"/>
              </w:rPr>
            </w:pPr>
          </w:p>
        </w:tc>
        <w:tc>
          <w:tcPr>
            <w:tcW w:w="814" w:type="dxa"/>
            <w:tcBorders>
              <w:top w:val="nil"/>
              <w:left w:val="nil"/>
              <w:bottom w:val="single" w:sz="4" w:space="0" w:color="auto"/>
              <w:right w:val="single" w:sz="4" w:space="0" w:color="auto"/>
            </w:tcBorders>
            <w:shd w:val="clear" w:color="000000" w:fill="99FFCC"/>
            <w:noWrap/>
            <w:vAlign w:val="bottom"/>
            <w:hideMark/>
          </w:tcPr>
          <w:p w14:paraId="18C94B81" w14:textId="77777777" w:rsidR="00186838" w:rsidRPr="00186838" w:rsidRDefault="00186838" w:rsidP="00186838">
            <w:pPr>
              <w:spacing w:after="0" w:line="240" w:lineRule="auto"/>
              <w:rPr>
                <w:rFonts w:ascii="Arial" w:eastAsia="Times New Roman" w:hAnsi="Arial" w:cs="Arial"/>
                <w:sz w:val="24"/>
                <w:szCs w:val="24"/>
              </w:rPr>
            </w:pPr>
          </w:p>
        </w:tc>
        <w:tc>
          <w:tcPr>
            <w:tcW w:w="549" w:type="dxa"/>
            <w:tcBorders>
              <w:top w:val="nil"/>
              <w:left w:val="nil"/>
              <w:bottom w:val="single" w:sz="4" w:space="0" w:color="auto"/>
              <w:right w:val="single" w:sz="4" w:space="0" w:color="auto"/>
            </w:tcBorders>
            <w:shd w:val="clear" w:color="000000" w:fill="99FFCC"/>
            <w:noWrap/>
            <w:vAlign w:val="bottom"/>
            <w:hideMark/>
          </w:tcPr>
          <w:p w14:paraId="7D62483C" w14:textId="77777777" w:rsidR="00186838" w:rsidRPr="00186838" w:rsidRDefault="00186838" w:rsidP="00186838">
            <w:pPr>
              <w:spacing w:after="0" w:line="240" w:lineRule="auto"/>
              <w:rPr>
                <w:rFonts w:ascii="Arial" w:eastAsia="Times New Roman" w:hAnsi="Arial" w:cs="Arial"/>
                <w:sz w:val="24"/>
                <w:szCs w:val="24"/>
              </w:rPr>
            </w:pPr>
          </w:p>
        </w:tc>
        <w:tc>
          <w:tcPr>
            <w:tcW w:w="677" w:type="dxa"/>
            <w:tcBorders>
              <w:top w:val="nil"/>
              <w:left w:val="nil"/>
              <w:bottom w:val="single" w:sz="4" w:space="0" w:color="auto"/>
              <w:right w:val="single" w:sz="4" w:space="0" w:color="auto"/>
            </w:tcBorders>
            <w:shd w:val="clear" w:color="000000" w:fill="99FFCC"/>
            <w:noWrap/>
            <w:vAlign w:val="bottom"/>
            <w:hideMark/>
          </w:tcPr>
          <w:p w14:paraId="3E7A24BA" w14:textId="77777777" w:rsidR="00186838" w:rsidRPr="00186838" w:rsidRDefault="00186838" w:rsidP="00186838">
            <w:pPr>
              <w:spacing w:after="0" w:line="240" w:lineRule="auto"/>
              <w:rPr>
                <w:rFonts w:ascii="Arial" w:eastAsia="Times New Roman" w:hAnsi="Arial" w:cs="Arial"/>
                <w:sz w:val="24"/>
                <w:szCs w:val="24"/>
              </w:rPr>
            </w:pPr>
          </w:p>
        </w:tc>
        <w:tc>
          <w:tcPr>
            <w:tcW w:w="611" w:type="dxa"/>
            <w:tcBorders>
              <w:top w:val="nil"/>
              <w:left w:val="nil"/>
              <w:bottom w:val="single" w:sz="4" w:space="0" w:color="auto"/>
              <w:right w:val="single" w:sz="4" w:space="0" w:color="auto"/>
            </w:tcBorders>
            <w:shd w:val="clear" w:color="000000" w:fill="99FFCC"/>
            <w:noWrap/>
            <w:vAlign w:val="bottom"/>
            <w:hideMark/>
          </w:tcPr>
          <w:p w14:paraId="6EDFC205" w14:textId="77777777" w:rsidR="00186838" w:rsidRPr="00186838" w:rsidRDefault="00186838" w:rsidP="00186838">
            <w:pPr>
              <w:spacing w:after="0" w:line="240" w:lineRule="auto"/>
              <w:rPr>
                <w:rFonts w:ascii="Arial" w:eastAsia="Times New Roman" w:hAnsi="Arial" w:cs="Arial"/>
                <w:sz w:val="24"/>
                <w:szCs w:val="24"/>
              </w:rPr>
            </w:pPr>
          </w:p>
        </w:tc>
        <w:tc>
          <w:tcPr>
            <w:tcW w:w="990" w:type="dxa"/>
            <w:tcBorders>
              <w:top w:val="nil"/>
              <w:left w:val="nil"/>
              <w:bottom w:val="single" w:sz="4" w:space="0" w:color="auto"/>
              <w:right w:val="single" w:sz="4" w:space="0" w:color="auto"/>
            </w:tcBorders>
            <w:shd w:val="clear" w:color="000000" w:fill="99FFCC"/>
            <w:noWrap/>
            <w:vAlign w:val="bottom"/>
            <w:hideMark/>
          </w:tcPr>
          <w:p w14:paraId="19231A7A" w14:textId="77777777" w:rsidR="00186838" w:rsidRPr="00186838" w:rsidRDefault="00186838" w:rsidP="00186838">
            <w:pPr>
              <w:spacing w:after="0" w:line="240" w:lineRule="auto"/>
              <w:rPr>
                <w:rFonts w:ascii="Arial" w:eastAsia="Times New Roman" w:hAnsi="Arial" w:cs="Arial"/>
                <w:sz w:val="24"/>
                <w:szCs w:val="24"/>
              </w:rPr>
            </w:pPr>
          </w:p>
        </w:tc>
        <w:tc>
          <w:tcPr>
            <w:tcW w:w="607" w:type="dxa"/>
            <w:tcBorders>
              <w:top w:val="nil"/>
              <w:left w:val="nil"/>
              <w:bottom w:val="single" w:sz="4" w:space="0" w:color="auto"/>
              <w:right w:val="single" w:sz="4" w:space="0" w:color="auto"/>
            </w:tcBorders>
            <w:shd w:val="clear" w:color="000000" w:fill="99FFCC"/>
            <w:noWrap/>
            <w:vAlign w:val="bottom"/>
            <w:hideMark/>
          </w:tcPr>
          <w:p w14:paraId="72BB7A15" w14:textId="77777777" w:rsidR="00186838" w:rsidRPr="00186838" w:rsidRDefault="00186838" w:rsidP="00186838">
            <w:pPr>
              <w:spacing w:after="0" w:line="240" w:lineRule="auto"/>
              <w:rPr>
                <w:rFonts w:ascii="Arial" w:eastAsia="Times New Roman" w:hAnsi="Arial" w:cs="Arial"/>
                <w:sz w:val="24"/>
                <w:szCs w:val="24"/>
              </w:rPr>
            </w:pPr>
          </w:p>
        </w:tc>
        <w:tc>
          <w:tcPr>
            <w:tcW w:w="832" w:type="dxa"/>
            <w:tcBorders>
              <w:top w:val="nil"/>
              <w:left w:val="nil"/>
              <w:bottom w:val="single" w:sz="4" w:space="0" w:color="auto"/>
              <w:right w:val="single" w:sz="4" w:space="0" w:color="auto"/>
            </w:tcBorders>
            <w:shd w:val="clear" w:color="000000" w:fill="99FFCC"/>
            <w:noWrap/>
            <w:vAlign w:val="bottom"/>
            <w:hideMark/>
          </w:tcPr>
          <w:p w14:paraId="1D476793" w14:textId="77777777" w:rsidR="00186838" w:rsidRPr="00186838" w:rsidRDefault="00186838" w:rsidP="00186838">
            <w:pPr>
              <w:spacing w:after="0" w:line="240" w:lineRule="auto"/>
              <w:rPr>
                <w:rFonts w:ascii="Arial" w:eastAsia="Times New Roman" w:hAnsi="Arial" w:cs="Arial"/>
                <w:sz w:val="24"/>
                <w:szCs w:val="24"/>
              </w:rPr>
            </w:pPr>
          </w:p>
        </w:tc>
        <w:tc>
          <w:tcPr>
            <w:tcW w:w="817" w:type="dxa"/>
            <w:tcBorders>
              <w:top w:val="nil"/>
              <w:left w:val="nil"/>
              <w:bottom w:val="single" w:sz="4" w:space="0" w:color="auto"/>
              <w:right w:val="single" w:sz="4" w:space="0" w:color="auto"/>
            </w:tcBorders>
            <w:shd w:val="clear" w:color="auto" w:fill="auto"/>
            <w:noWrap/>
            <w:vAlign w:val="bottom"/>
            <w:hideMark/>
          </w:tcPr>
          <w:p w14:paraId="575D344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auto" w:fill="auto"/>
            <w:noWrap/>
            <w:vAlign w:val="bottom"/>
            <w:hideMark/>
          </w:tcPr>
          <w:p w14:paraId="2DAAE195"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55</w:t>
            </w:r>
          </w:p>
        </w:tc>
        <w:tc>
          <w:tcPr>
            <w:tcW w:w="1038" w:type="dxa"/>
            <w:tcBorders>
              <w:top w:val="nil"/>
              <w:left w:val="nil"/>
              <w:bottom w:val="single" w:sz="4" w:space="0" w:color="auto"/>
              <w:right w:val="single" w:sz="8" w:space="0" w:color="auto"/>
            </w:tcBorders>
            <w:shd w:val="clear" w:color="auto" w:fill="auto"/>
            <w:noWrap/>
            <w:vAlign w:val="bottom"/>
            <w:hideMark/>
          </w:tcPr>
          <w:p w14:paraId="0F9CD28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r>
      <w:tr w:rsidR="00186838" w:rsidRPr="00186838" w14:paraId="7A8BAF42" w14:textId="77777777" w:rsidTr="00186838">
        <w:trPr>
          <w:trHeight w:val="383"/>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2ADF493D"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II</w:t>
            </w:r>
          </w:p>
        </w:tc>
        <w:tc>
          <w:tcPr>
            <w:tcW w:w="611" w:type="dxa"/>
            <w:tcBorders>
              <w:top w:val="nil"/>
              <w:left w:val="nil"/>
              <w:bottom w:val="single" w:sz="4" w:space="0" w:color="auto"/>
              <w:right w:val="single" w:sz="4" w:space="0" w:color="auto"/>
            </w:tcBorders>
            <w:shd w:val="clear" w:color="000000" w:fill="99FFCC"/>
            <w:noWrap/>
            <w:vAlign w:val="bottom"/>
            <w:hideMark/>
          </w:tcPr>
          <w:p w14:paraId="5309705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56</w:t>
            </w:r>
          </w:p>
        </w:tc>
        <w:tc>
          <w:tcPr>
            <w:tcW w:w="611" w:type="dxa"/>
            <w:tcBorders>
              <w:top w:val="nil"/>
              <w:left w:val="nil"/>
              <w:bottom w:val="single" w:sz="4" w:space="0" w:color="auto"/>
              <w:right w:val="single" w:sz="4" w:space="0" w:color="auto"/>
            </w:tcBorders>
            <w:shd w:val="clear" w:color="000000" w:fill="99FFCC"/>
            <w:noWrap/>
            <w:vAlign w:val="bottom"/>
            <w:hideMark/>
          </w:tcPr>
          <w:p w14:paraId="2C27A8E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31</w:t>
            </w:r>
          </w:p>
        </w:tc>
        <w:tc>
          <w:tcPr>
            <w:tcW w:w="611" w:type="dxa"/>
            <w:tcBorders>
              <w:top w:val="nil"/>
              <w:left w:val="nil"/>
              <w:bottom w:val="single" w:sz="4" w:space="0" w:color="auto"/>
              <w:right w:val="single" w:sz="4" w:space="0" w:color="auto"/>
            </w:tcBorders>
            <w:shd w:val="clear" w:color="000000" w:fill="99FFCC"/>
            <w:noWrap/>
            <w:vAlign w:val="bottom"/>
            <w:hideMark/>
          </w:tcPr>
          <w:p w14:paraId="0886691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25</w:t>
            </w:r>
          </w:p>
        </w:tc>
        <w:tc>
          <w:tcPr>
            <w:tcW w:w="611" w:type="dxa"/>
            <w:tcBorders>
              <w:top w:val="nil"/>
              <w:left w:val="nil"/>
              <w:bottom w:val="single" w:sz="4" w:space="0" w:color="auto"/>
              <w:right w:val="single" w:sz="4" w:space="0" w:color="auto"/>
            </w:tcBorders>
            <w:shd w:val="clear" w:color="000000" w:fill="99FFCC"/>
            <w:noWrap/>
            <w:vAlign w:val="bottom"/>
            <w:hideMark/>
          </w:tcPr>
          <w:p w14:paraId="277AC81D" w14:textId="77777777" w:rsidR="00186838" w:rsidRPr="00186838" w:rsidRDefault="00186838" w:rsidP="00186838">
            <w:pPr>
              <w:spacing w:after="0" w:line="240" w:lineRule="auto"/>
              <w:rPr>
                <w:rFonts w:ascii="Arial" w:eastAsia="Times New Roman" w:hAnsi="Arial" w:cs="Arial"/>
                <w:sz w:val="24"/>
                <w:szCs w:val="24"/>
              </w:rPr>
            </w:pPr>
          </w:p>
        </w:tc>
        <w:tc>
          <w:tcPr>
            <w:tcW w:w="814" w:type="dxa"/>
            <w:tcBorders>
              <w:top w:val="nil"/>
              <w:left w:val="nil"/>
              <w:bottom w:val="single" w:sz="4" w:space="0" w:color="auto"/>
              <w:right w:val="single" w:sz="4" w:space="0" w:color="auto"/>
            </w:tcBorders>
            <w:shd w:val="clear" w:color="000000" w:fill="99FFCC"/>
            <w:noWrap/>
            <w:vAlign w:val="bottom"/>
            <w:hideMark/>
          </w:tcPr>
          <w:p w14:paraId="2C5BC6D2" w14:textId="77777777" w:rsidR="00186838" w:rsidRPr="00186838" w:rsidRDefault="00186838" w:rsidP="00186838">
            <w:pPr>
              <w:spacing w:after="0" w:line="240" w:lineRule="auto"/>
              <w:rPr>
                <w:rFonts w:ascii="Arial" w:eastAsia="Times New Roman" w:hAnsi="Arial" w:cs="Arial"/>
                <w:sz w:val="24"/>
                <w:szCs w:val="24"/>
              </w:rPr>
            </w:pPr>
          </w:p>
        </w:tc>
        <w:tc>
          <w:tcPr>
            <w:tcW w:w="549" w:type="dxa"/>
            <w:tcBorders>
              <w:top w:val="nil"/>
              <w:left w:val="nil"/>
              <w:bottom w:val="single" w:sz="4" w:space="0" w:color="auto"/>
              <w:right w:val="single" w:sz="4" w:space="0" w:color="auto"/>
            </w:tcBorders>
            <w:shd w:val="clear" w:color="000000" w:fill="99FFCC"/>
            <w:noWrap/>
            <w:vAlign w:val="bottom"/>
            <w:hideMark/>
          </w:tcPr>
          <w:p w14:paraId="57E7284D" w14:textId="77777777" w:rsidR="00186838" w:rsidRPr="00186838" w:rsidRDefault="00186838" w:rsidP="00186838">
            <w:pPr>
              <w:spacing w:after="0" w:line="240" w:lineRule="auto"/>
              <w:rPr>
                <w:rFonts w:ascii="Arial" w:eastAsia="Times New Roman" w:hAnsi="Arial" w:cs="Arial"/>
                <w:sz w:val="24"/>
                <w:szCs w:val="24"/>
              </w:rPr>
            </w:pPr>
          </w:p>
        </w:tc>
        <w:tc>
          <w:tcPr>
            <w:tcW w:w="814" w:type="dxa"/>
            <w:tcBorders>
              <w:top w:val="nil"/>
              <w:left w:val="nil"/>
              <w:bottom w:val="single" w:sz="4" w:space="0" w:color="auto"/>
              <w:right w:val="single" w:sz="4" w:space="0" w:color="auto"/>
            </w:tcBorders>
            <w:shd w:val="clear" w:color="000000" w:fill="99FFCC"/>
            <w:noWrap/>
            <w:vAlign w:val="bottom"/>
            <w:hideMark/>
          </w:tcPr>
          <w:p w14:paraId="5A01ECC9" w14:textId="77777777" w:rsidR="00186838" w:rsidRPr="00186838" w:rsidRDefault="00186838" w:rsidP="00186838">
            <w:pPr>
              <w:spacing w:after="0" w:line="240" w:lineRule="auto"/>
              <w:rPr>
                <w:rFonts w:ascii="Arial" w:eastAsia="Times New Roman" w:hAnsi="Arial" w:cs="Arial"/>
                <w:sz w:val="24"/>
                <w:szCs w:val="24"/>
              </w:rPr>
            </w:pPr>
          </w:p>
        </w:tc>
        <w:tc>
          <w:tcPr>
            <w:tcW w:w="549" w:type="dxa"/>
            <w:tcBorders>
              <w:top w:val="nil"/>
              <w:left w:val="nil"/>
              <w:bottom w:val="single" w:sz="4" w:space="0" w:color="auto"/>
              <w:right w:val="single" w:sz="4" w:space="0" w:color="auto"/>
            </w:tcBorders>
            <w:shd w:val="clear" w:color="000000" w:fill="99FFCC"/>
            <w:noWrap/>
            <w:vAlign w:val="bottom"/>
            <w:hideMark/>
          </w:tcPr>
          <w:p w14:paraId="16E5BA8E" w14:textId="77777777" w:rsidR="00186838" w:rsidRPr="00186838" w:rsidRDefault="00186838" w:rsidP="00186838">
            <w:pPr>
              <w:spacing w:after="0" w:line="240" w:lineRule="auto"/>
              <w:rPr>
                <w:rFonts w:ascii="Arial" w:eastAsia="Times New Roman" w:hAnsi="Arial" w:cs="Arial"/>
                <w:sz w:val="24"/>
                <w:szCs w:val="24"/>
              </w:rPr>
            </w:pPr>
          </w:p>
        </w:tc>
        <w:tc>
          <w:tcPr>
            <w:tcW w:w="814" w:type="dxa"/>
            <w:tcBorders>
              <w:top w:val="nil"/>
              <w:left w:val="nil"/>
              <w:bottom w:val="single" w:sz="4" w:space="0" w:color="auto"/>
              <w:right w:val="single" w:sz="4" w:space="0" w:color="auto"/>
            </w:tcBorders>
            <w:shd w:val="clear" w:color="000000" w:fill="99FFCC"/>
            <w:noWrap/>
            <w:vAlign w:val="bottom"/>
            <w:hideMark/>
          </w:tcPr>
          <w:p w14:paraId="0632A3C5" w14:textId="77777777" w:rsidR="00186838" w:rsidRPr="00186838" w:rsidRDefault="00186838" w:rsidP="00186838">
            <w:pPr>
              <w:spacing w:after="0" w:line="240" w:lineRule="auto"/>
              <w:rPr>
                <w:rFonts w:ascii="Arial" w:eastAsia="Times New Roman" w:hAnsi="Arial" w:cs="Arial"/>
                <w:sz w:val="24"/>
                <w:szCs w:val="24"/>
              </w:rPr>
            </w:pPr>
          </w:p>
        </w:tc>
        <w:tc>
          <w:tcPr>
            <w:tcW w:w="549" w:type="dxa"/>
            <w:tcBorders>
              <w:top w:val="nil"/>
              <w:left w:val="nil"/>
              <w:bottom w:val="single" w:sz="4" w:space="0" w:color="auto"/>
              <w:right w:val="single" w:sz="4" w:space="0" w:color="auto"/>
            </w:tcBorders>
            <w:shd w:val="clear" w:color="000000" w:fill="99FFCC"/>
            <w:noWrap/>
            <w:vAlign w:val="bottom"/>
            <w:hideMark/>
          </w:tcPr>
          <w:p w14:paraId="5FC1694C" w14:textId="77777777" w:rsidR="00186838" w:rsidRPr="00186838" w:rsidRDefault="00186838" w:rsidP="00186838">
            <w:pPr>
              <w:spacing w:after="0" w:line="240" w:lineRule="auto"/>
              <w:rPr>
                <w:rFonts w:ascii="Arial" w:eastAsia="Times New Roman" w:hAnsi="Arial" w:cs="Arial"/>
                <w:sz w:val="24"/>
                <w:szCs w:val="24"/>
              </w:rPr>
            </w:pPr>
          </w:p>
        </w:tc>
        <w:tc>
          <w:tcPr>
            <w:tcW w:w="677" w:type="dxa"/>
            <w:tcBorders>
              <w:top w:val="nil"/>
              <w:left w:val="nil"/>
              <w:bottom w:val="single" w:sz="4" w:space="0" w:color="auto"/>
              <w:right w:val="single" w:sz="4" w:space="0" w:color="auto"/>
            </w:tcBorders>
            <w:shd w:val="clear" w:color="000000" w:fill="99FFCC"/>
            <w:noWrap/>
            <w:vAlign w:val="bottom"/>
            <w:hideMark/>
          </w:tcPr>
          <w:p w14:paraId="19F1734F" w14:textId="77777777" w:rsidR="00186838" w:rsidRPr="00186838" w:rsidRDefault="00186838" w:rsidP="00186838">
            <w:pPr>
              <w:spacing w:after="0" w:line="240" w:lineRule="auto"/>
              <w:rPr>
                <w:rFonts w:ascii="Arial" w:eastAsia="Times New Roman" w:hAnsi="Arial" w:cs="Arial"/>
                <w:sz w:val="24"/>
                <w:szCs w:val="24"/>
              </w:rPr>
            </w:pPr>
          </w:p>
        </w:tc>
        <w:tc>
          <w:tcPr>
            <w:tcW w:w="611" w:type="dxa"/>
            <w:tcBorders>
              <w:top w:val="nil"/>
              <w:left w:val="nil"/>
              <w:bottom w:val="single" w:sz="4" w:space="0" w:color="auto"/>
              <w:right w:val="single" w:sz="4" w:space="0" w:color="auto"/>
            </w:tcBorders>
            <w:shd w:val="clear" w:color="000000" w:fill="99FFCC"/>
            <w:noWrap/>
            <w:vAlign w:val="bottom"/>
            <w:hideMark/>
          </w:tcPr>
          <w:p w14:paraId="5EE16A59" w14:textId="77777777" w:rsidR="00186838" w:rsidRPr="00186838" w:rsidRDefault="00186838" w:rsidP="00186838">
            <w:pPr>
              <w:spacing w:after="0" w:line="240" w:lineRule="auto"/>
              <w:rPr>
                <w:rFonts w:ascii="Arial" w:eastAsia="Times New Roman" w:hAnsi="Arial" w:cs="Arial"/>
                <w:sz w:val="24"/>
                <w:szCs w:val="24"/>
              </w:rPr>
            </w:pPr>
          </w:p>
        </w:tc>
        <w:tc>
          <w:tcPr>
            <w:tcW w:w="990" w:type="dxa"/>
            <w:tcBorders>
              <w:top w:val="nil"/>
              <w:left w:val="nil"/>
              <w:bottom w:val="single" w:sz="4" w:space="0" w:color="auto"/>
              <w:right w:val="single" w:sz="4" w:space="0" w:color="auto"/>
            </w:tcBorders>
            <w:shd w:val="clear" w:color="000000" w:fill="99FFCC"/>
            <w:noWrap/>
            <w:vAlign w:val="bottom"/>
            <w:hideMark/>
          </w:tcPr>
          <w:p w14:paraId="08B9D192" w14:textId="77777777" w:rsidR="00186838" w:rsidRPr="00186838" w:rsidRDefault="00186838" w:rsidP="00186838">
            <w:pPr>
              <w:spacing w:after="0" w:line="240" w:lineRule="auto"/>
              <w:rPr>
                <w:rFonts w:ascii="Arial" w:eastAsia="Times New Roman" w:hAnsi="Arial" w:cs="Arial"/>
                <w:sz w:val="24"/>
                <w:szCs w:val="24"/>
              </w:rPr>
            </w:pPr>
          </w:p>
        </w:tc>
        <w:tc>
          <w:tcPr>
            <w:tcW w:w="607" w:type="dxa"/>
            <w:tcBorders>
              <w:top w:val="nil"/>
              <w:left w:val="nil"/>
              <w:bottom w:val="single" w:sz="4" w:space="0" w:color="auto"/>
              <w:right w:val="single" w:sz="4" w:space="0" w:color="auto"/>
            </w:tcBorders>
            <w:shd w:val="clear" w:color="000000" w:fill="99FFCC"/>
            <w:noWrap/>
            <w:vAlign w:val="bottom"/>
            <w:hideMark/>
          </w:tcPr>
          <w:p w14:paraId="5BA97D78" w14:textId="77777777" w:rsidR="00186838" w:rsidRPr="00186838" w:rsidRDefault="00186838" w:rsidP="00186838">
            <w:pPr>
              <w:spacing w:after="0" w:line="240" w:lineRule="auto"/>
              <w:rPr>
                <w:rFonts w:ascii="Arial" w:eastAsia="Times New Roman" w:hAnsi="Arial" w:cs="Arial"/>
                <w:sz w:val="24"/>
                <w:szCs w:val="24"/>
              </w:rPr>
            </w:pPr>
          </w:p>
        </w:tc>
        <w:tc>
          <w:tcPr>
            <w:tcW w:w="832" w:type="dxa"/>
            <w:tcBorders>
              <w:top w:val="nil"/>
              <w:left w:val="nil"/>
              <w:bottom w:val="single" w:sz="4" w:space="0" w:color="auto"/>
              <w:right w:val="single" w:sz="4" w:space="0" w:color="auto"/>
            </w:tcBorders>
            <w:shd w:val="clear" w:color="000000" w:fill="99FFCC"/>
            <w:noWrap/>
            <w:vAlign w:val="bottom"/>
            <w:hideMark/>
          </w:tcPr>
          <w:p w14:paraId="103F3D9D" w14:textId="77777777" w:rsidR="00186838" w:rsidRPr="00186838" w:rsidRDefault="00186838" w:rsidP="00186838">
            <w:pPr>
              <w:spacing w:after="0" w:line="240" w:lineRule="auto"/>
              <w:rPr>
                <w:rFonts w:ascii="Arial" w:eastAsia="Times New Roman" w:hAnsi="Arial" w:cs="Arial"/>
                <w:sz w:val="24"/>
                <w:szCs w:val="24"/>
              </w:rPr>
            </w:pPr>
          </w:p>
        </w:tc>
        <w:tc>
          <w:tcPr>
            <w:tcW w:w="817" w:type="dxa"/>
            <w:tcBorders>
              <w:top w:val="nil"/>
              <w:left w:val="nil"/>
              <w:bottom w:val="single" w:sz="4" w:space="0" w:color="auto"/>
              <w:right w:val="single" w:sz="4" w:space="0" w:color="auto"/>
            </w:tcBorders>
            <w:shd w:val="clear" w:color="auto" w:fill="auto"/>
            <w:noWrap/>
            <w:vAlign w:val="bottom"/>
            <w:hideMark/>
          </w:tcPr>
          <w:p w14:paraId="652B5B6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auto" w:fill="auto"/>
            <w:noWrap/>
            <w:vAlign w:val="bottom"/>
            <w:hideMark/>
          </w:tcPr>
          <w:p w14:paraId="4B5EF83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56</w:t>
            </w:r>
          </w:p>
        </w:tc>
        <w:tc>
          <w:tcPr>
            <w:tcW w:w="1038" w:type="dxa"/>
            <w:tcBorders>
              <w:top w:val="nil"/>
              <w:left w:val="nil"/>
              <w:bottom w:val="single" w:sz="4" w:space="0" w:color="auto"/>
              <w:right w:val="single" w:sz="8" w:space="0" w:color="auto"/>
            </w:tcBorders>
            <w:shd w:val="clear" w:color="auto" w:fill="auto"/>
            <w:noWrap/>
            <w:vAlign w:val="bottom"/>
            <w:hideMark/>
          </w:tcPr>
          <w:p w14:paraId="1565B98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r>
      <w:tr w:rsidR="00186838" w:rsidRPr="00186838" w14:paraId="30FE0A5B" w14:textId="77777777" w:rsidTr="00186838">
        <w:trPr>
          <w:trHeight w:val="383"/>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5BCF65CB"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III</w:t>
            </w:r>
          </w:p>
        </w:tc>
        <w:tc>
          <w:tcPr>
            <w:tcW w:w="611" w:type="dxa"/>
            <w:tcBorders>
              <w:top w:val="nil"/>
              <w:left w:val="nil"/>
              <w:bottom w:val="single" w:sz="4" w:space="0" w:color="auto"/>
              <w:right w:val="single" w:sz="4" w:space="0" w:color="auto"/>
            </w:tcBorders>
            <w:shd w:val="clear" w:color="000000" w:fill="99FFCC"/>
            <w:noWrap/>
            <w:vAlign w:val="bottom"/>
            <w:hideMark/>
          </w:tcPr>
          <w:p w14:paraId="3E810F7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65</w:t>
            </w:r>
          </w:p>
        </w:tc>
        <w:tc>
          <w:tcPr>
            <w:tcW w:w="611" w:type="dxa"/>
            <w:tcBorders>
              <w:top w:val="nil"/>
              <w:left w:val="nil"/>
              <w:bottom w:val="single" w:sz="4" w:space="0" w:color="auto"/>
              <w:right w:val="single" w:sz="4" w:space="0" w:color="auto"/>
            </w:tcBorders>
            <w:shd w:val="clear" w:color="000000" w:fill="99FFCC"/>
            <w:noWrap/>
            <w:vAlign w:val="bottom"/>
            <w:hideMark/>
          </w:tcPr>
          <w:p w14:paraId="783AFF3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29</w:t>
            </w:r>
          </w:p>
        </w:tc>
        <w:tc>
          <w:tcPr>
            <w:tcW w:w="611" w:type="dxa"/>
            <w:tcBorders>
              <w:top w:val="nil"/>
              <w:left w:val="nil"/>
              <w:bottom w:val="single" w:sz="4" w:space="0" w:color="auto"/>
              <w:right w:val="single" w:sz="4" w:space="0" w:color="auto"/>
            </w:tcBorders>
            <w:shd w:val="clear" w:color="000000" w:fill="99FFCC"/>
            <w:noWrap/>
            <w:vAlign w:val="bottom"/>
            <w:hideMark/>
          </w:tcPr>
          <w:p w14:paraId="0A5E3A5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611" w:type="dxa"/>
            <w:tcBorders>
              <w:top w:val="nil"/>
              <w:left w:val="nil"/>
              <w:bottom w:val="single" w:sz="4" w:space="0" w:color="auto"/>
              <w:right w:val="single" w:sz="4" w:space="0" w:color="auto"/>
            </w:tcBorders>
            <w:shd w:val="clear" w:color="000000" w:fill="99FFCC"/>
            <w:noWrap/>
            <w:vAlign w:val="bottom"/>
            <w:hideMark/>
          </w:tcPr>
          <w:p w14:paraId="5BF13FEC" w14:textId="77777777" w:rsidR="00186838" w:rsidRPr="00186838" w:rsidRDefault="00186838" w:rsidP="00186838">
            <w:pPr>
              <w:spacing w:after="0" w:line="240" w:lineRule="auto"/>
              <w:rPr>
                <w:rFonts w:ascii="Arial" w:eastAsia="Times New Roman" w:hAnsi="Arial" w:cs="Arial"/>
                <w:sz w:val="24"/>
                <w:szCs w:val="24"/>
              </w:rPr>
            </w:pPr>
          </w:p>
        </w:tc>
        <w:tc>
          <w:tcPr>
            <w:tcW w:w="814" w:type="dxa"/>
            <w:tcBorders>
              <w:top w:val="nil"/>
              <w:left w:val="nil"/>
              <w:bottom w:val="single" w:sz="4" w:space="0" w:color="auto"/>
              <w:right w:val="single" w:sz="4" w:space="0" w:color="auto"/>
            </w:tcBorders>
            <w:shd w:val="clear" w:color="000000" w:fill="99FFCC"/>
            <w:noWrap/>
            <w:vAlign w:val="bottom"/>
            <w:hideMark/>
          </w:tcPr>
          <w:p w14:paraId="512E2789" w14:textId="77777777" w:rsidR="00186838" w:rsidRPr="00186838" w:rsidRDefault="00186838" w:rsidP="00186838">
            <w:pPr>
              <w:spacing w:after="0" w:line="240" w:lineRule="auto"/>
              <w:rPr>
                <w:rFonts w:ascii="Arial" w:eastAsia="Times New Roman" w:hAnsi="Arial" w:cs="Arial"/>
                <w:sz w:val="24"/>
                <w:szCs w:val="24"/>
              </w:rPr>
            </w:pPr>
          </w:p>
        </w:tc>
        <w:tc>
          <w:tcPr>
            <w:tcW w:w="549" w:type="dxa"/>
            <w:tcBorders>
              <w:top w:val="nil"/>
              <w:left w:val="nil"/>
              <w:bottom w:val="single" w:sz="4" w:space="0" w:color="auto"/>
              <w:right w:val="single" w:sz="4" w:space="0" w:color="auto"/>
            </w:tcBorders>
            <w:shd w:val="clear" w:color="000000" w:fill="99FFCC"/>
            <w:noWrap/>
            <w:vAlign w:val="bottom"/>
            <w:hideMark/>
          </w:tcPr>
          <w:p w14:paraId="72AF94B3" w14:textId="77777777" w:rsidR="00186838" w:rsidRPr="00186838" w:rsidRDefault="00186838" w:rsidP="00186838">
            <w:pPr>
              <w:spacing w:after="0" w:line="240" w:lineRule="auto"/>
              <w:rPr>
                <w:rFonts w:ascii="Arial" w:eastAsia="Times New Roman" w:hAnsi="Arial" w:cs="Arial"/>
                <w:sz w:val="24"/>
                <w:szCs w:val="24"/>
              </w:rPr>
            </w:pPr>
          </w:p>
        </w:tc>
        <w:tc>
          <w:tcPr>
            <w:tcW w:w="814" w:type="dxa"/>
            <w:tcBorders>
              <w:top w:val="nil"/>
              <w:left w:val="nil"/>
              <w:bottom w:val="single" w:sz="4" w:space="0" w:color="auto"/>
              <w:right w:val="single" w:sz="4" w:space="0" w:color="auto"/>
            </w:tcBorders>
            <w:shd w:val="clear" w:color="000000" w:fill="99FFCC"/>
            <w:noWrap/>
            <w:vAlign w:val="bottom"/>
            <w:hideMark/>
          </w:tcPr>
          <w:p w14:paraId="54E88060" w14:textId="77777777" w:rsidR="00186838" w:rsidRPr="00186838" w:rsidRDefault="00186838" w:rsidP="00186838">
            <w:pPr>
              <w:spacing w:after="0" w:line="240" w:lineRule="auto"/>
              <w:rPr>
                <w:rFonts w:ascii="Arial" w:eastAsia="Times New Roman" w:hAnsi="Arial" w:cs="Arial"/>
                <w:sz w:val="24"/>
                <w:szCs w:val="24"/>
              </w:rPr>
            </w:pPr>
          </w:p>
        </w:tc>
        <w:tc>
          <w:tcPr>
            <w:tcW w:w="549" w:type="dxa"/>
            <w:tcBorders>
              <w:top w:val="nil"/>
              <w:left w:val="nil"/>
              <w:bottom w:val="single" w:sz="4" w:space="0" w:color="auto"/>
              <w:right w:val="single" w:sz="4" w:space="0" w:color="auto"/>
            </w:tcBorders>
            <w:shd w:val="clear" w:color="000000" w:fill="99FFCC"/>
            <w:noWrap/>
            <w:vAlign w:val="bottom"/>
            <w:hideMark/>
          </w:tcPr>
          <w:p w14:paraId="7691CBB2" w14:textId="77777777" w:rsidR="00186838" w:rsidRPr="00186838" w:rsidRDefault="00186838" w:rsidP="00186838">
            <w:pPr>
              <w:spacing w:after="0" w:line="240" w:lineRule="auto"/>
              <w:rPr>
                <w:rFonts w:ascii="Arial" w:eastAsia="Times New Roman" w:hAnsi="Arial" w:cs="Arial"/>
                <w:sz w:val="24"/>
                <w:szCs w:val="24"/>
              </w:rPr>
            </w:pPr>
          </w:p>
        </w:tc>
        <w:tc>
          <w:tcPr>
            <w:tcW w:w="814" w:type="dxa"/>
            <w:tcBorders>
              <w:top w:val="nil"/>
              <w:left w:val="nil"/>
              <w:bottom w:val="single" w:sz="4" w:space="0" w:color="auto"/>
              <w:right w:val="single" w:sz="4" w:space="0" w:color="auto"/>
            </w:tcBorders>
            <w:shd w:val="clear" w:color="000000" w:fill="99FFCC"/>
            <w:noWrap/>
            <w:vAlign w:val="bottom"/>
            <w:hideMark/>
          </w:tcPr>
          <w:p w14:paraId="52407049" w14:textId="77777777" w:rsidR="00186838" w:rsidRPr="00186838" w:rsidRDefault="00186838" w:rsidP="00186838">
            <w:pPr>
              <w:spacing w:after="0" w:line="240" w:lineRule="auto"/>
              <w:rPr>
                <w:rFonts w:ascii="Arial" w:eastAsia="Times New Roman" w:hAnsi="Arial" w:cs="Arial"/>
                <w:sz w:val="24"/>
                <w:szCs w:val="24"/>
              </w:rPr>
            </w:pPr>
          </w:p>
        </w:tc>
        <w:tc>
          <w:tcPr>
            <w:tcW w:w="549" w:type="dxa"/>
            <w:tcBorders>
              <w:top w:val="nil"/>
              <w:left w:val="nil"/>
              <w:bottom w:val="single" w:sz="4" w:space="0" w:color="auto"/>
              <w:right w:val="single" w:sz="4" w:space="0" w:color="auto"/>
            </w:tcBorders>
            <w:shd w:val="clear" w:color="000000" w:fill="99FFCC"/>
            <w:noWrap/>
            <w:vAlign w:val="bottom"/>
            <w:hideMark/>
          </w:tcPr>
          <w:p w14:paraId="0D208DD8" w14:textId="77777777" w:rsidR="00186838" w:rsidRPr="00186838" w:rsidRDefault="00186838" w:rsidP="00186838">
            <w:pPr>
              <w:spacing w:after="0" w:line="240" w:lineRule="auto"/>
              <w:rPr>
                <w:rFonts w:ascii="Arial" w:eastAsia="Times New Roman" w:hAnsi="Arial" w:cs="Arial"/>
                <w:sz w:val="24"/>
                <w:szCs w:val="24"/>
              </w:rPr>
            </w:pPr>
          </w:p>
        </w:tc>
        <w:tc>
          <w:tcPr>
            <w:tcW w:w="677" w:type="dxa"/>
            <w:tcBorders>
              <w:top w:val="nil"/>
              <w:left w:val="nil"/>
              <w:bottom w:val="single" w:sz="4" w:space="0" w:color="auto"/>
              <w:right w:val="single" w:sz="4" w:space="0" w:color="auto"/>
            </w:tcBorders>
            <w:shd w:val="clear" w:color="000000" w:fill="99FFCC"/>
            <w:noWrap/>
            <w:vAlign w:val="bottom"/>
            <w:hideMark/>
          </w:tcPr>
          <w:p w14:paraId="34EE4B78" w14:textId="77777777" w:rsidR="00186838" w:rsidRPr="00186838" w:rsidRDefault="00186838" w:rsidP="00186838">
            <w:pPr>
              <w:spacing w:after="0" w:line="240" w:lineRule="auto"/>
              <w:rPr>
                <w:rFonts w:ascii="Arial" w:eastAsia="Times New Roman" w:hAnsi="Arial" w:cs="Arial"/>
                <w:sz w:val="24"/>
                <w:szCs w:val="24"/>
              </w:rPr>
            </w:pPr>
          </w:p>
        </w:tc>
        <w:tc>
          <w:tcPr>
            <w:tcW w:w="611" w:type="dxa"/>
            <w:tcBorders>
              <w:top w:val="nil"/>
              <w:left w:val="nil"/>
              <w:bottom w:val="single" w:sz="4" w:space="0" w:color="auto"/>
              <w:right w:val="single" w:sz="4" w:space="0" w:color="auto"/>
            </w:tcBorders>
            <w:shd w:val="clear" w:color="000000" w:fill="99FFCC"/>
            <w:noWrap/>
            <w:vAlign w:val="bottom"/>
            <w:hideMark/>
          </w:tcPr>
          <w:p w14:paraId="34D216AE" w14:textId="77777777" w:rsidR="00186838" w:rsidRPr="00186838" w:rsidRDefault="00186838" w:rsidP="00186838">
            <w:pPr>
              <w:spacing w:after="0" w:line="240" w:lineRule="auto"/>
              <w:rPr>
                <w:rFonts w:ascii="Arial" w:eastAsia="Times New Roman" w:hAnsi="Arial" w:cs="Arial"/>
                <w:sz w:val="24"/>
                <w:szCs w:val="24"/>
              </w:rPr>
            </w:pPr>
          </w:p>
        </w:tc>
        <w:tc>
          <w:tcPr>
            <w:tcW w:w="990" w:type="dxa"/>
            <w:tcBorders>
              <w:top w:val="nil"/>
              <w:left w:val="nil"/>
              <w:bottom w:val="single" w:sz="4" w:space="0" w:color="auto"/>
              <w:right w:val="single" w:sz="4" w:space="0" w:color="auto"/>
            </w:tcBorders>
            <w:shd w:val="clear" w:color="000000" w:fill="99FFCC"/>
            <w:noWrap/>
            <w:vAlign w:val="bottom"/>
            <w:hideMark/>
          </w:tcPr>
          <w:p w14:paraId="7ABCF41D" w14:textId="77777777" w:rsidR="00186838" w:rsidRPr="00186838" w:rsidRDefault="00186838" w:rsidP="00186838">
            <w:pPr>
              <w:spacing w:after="0" w:line="240" w:lineRule="auto"/>
              <w:rPr>
                <w:rFonts w:ascii="Arial" w:eastAsia="Times New Roman" w:hAnsi="Arial" w:cs="Arial"/>
                <w:sz w:val="24"/>
                <w:szCs w:val="24"/>
              </w:rPr>
            </w:pPr>
          </w:p>
        </w:tc>
        <w:tc>
          <w:tcPr>
            <w:tcW w:w="607" w:type="dxa"/>
            <w:tcBorders>
              <w:top w:val="nil"/>
              <w:left w:val="nil"/>
              <w:bottom w:val="single" w:sz="4" w:space="0" w:color="auto"/>
              <w:right w:val="single" w:sz="4" w:space="0" w:color="auto"/>
            </w:tcBorders>
            <w:shd w:val="clear" w:color="000000" w:fill="99FFCC"/>
            <w:noWrap/>
            <w:vAlign w:val="bottom"/>
            <w:hideMark/>
          </w:tcPr>
          <w:p w14:paraId="3DEDF3BF" w14:textId="77777777" w:rsidR="00186838" w:rsidRPr="00186838" w:rsidRDefault="00186838" w:rsidP="00186838">
            <w:pPr>
              <w:spacing w:after="0" w:line="240" w:lineRule="auto"/>
              <w:rPr>
                <w:rFonts w:ascii="Arial" w:eastAsia="Times New Roman" w:hAnsi="Arial" w:cs="Arial"/>
                <w:sz w:val="24"/>
                <w:szCs w:val="24"/>
              </w:rPr>
            </w:pPr>
          </w:p>
        </w:tc>
        <w:tc>
          <w:tcPr>
            <w:tcW w:w="832" w:type="dxa"/>
            <w:tcBorders>
              <w:top w:val="nil"/>
              <w:left w:val="nil"/>
              <w:bottom w:val="single" w:sz="4" w:space="0" w:color="auto"/>
              <w:right w:val="single" w:sz="4" w:space="0" w:color="auto"/>
            </w:tcBorders>
            <w:shd w:val="clear" w:color="000000" w:fill="99FFCC"/>
            <w:noWrap/>
            <w:vAlign w:val="bottom"/>
            <w:hideMark/>
          </w:tcPr>
          <w:p w14:paraId="6CACBFEC" w14:textId="77777777" w:rsidR="00186838" w:rsidRPr="00186838" w:rsidRDefault="00186838" w:rsidP="00186838">
            <w:pPr>
              <w:spacing w:after="0" w:line="240" w:lineRule="auto"/>
              <w:rPr>
                <w:rFonts w:ascii="Arial" w:eastAsia="Times New Roman" w:hAnsi="Arial" w:cs="Arial"/>
                <w:sz w:val="24"/>
                <w:szCs w:val="24"/>
              </w:rPr>
            </w:pPr>
          </w:p>
        </w:tc>
        <w:tc>
          <w:tcPr>
            <w:tcW w:w="817" w:type="dxa"/>
            <w:tcBorders>
              <w:top w:val="nil"/>
              <w:left w:val="nil"/>
              <w:bottom w:val="single" w:sz="4" w:space="0" w:color="auto"/>
              <w:right w:val="single" w:sz="4" w:space="0" w:color="auto"/>
            </w:tcBorders>
            <w:shd w:val="clear" w:color="auto" w:fill="auto"/>
            <w:noWrap/>
            <w:vAlign w:val="bottom"/>
            <w:hideMark/>
          </w:tcPr>
          <w:p w14:paraId="3A4BC34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auto" w:fill="auto"/>
            <w:noWrap/>
            <w:vAlign w:val="bottom"/>
            <w:hideMark/>
          </w:tcPr>
          <w:p w14:paraId="078EA50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65</w:t>
            </w:r>
          </w:p>
        </w:tc>
        <w:tc>
          <w:tcPr>
            <w:tcW w:w="1038" w:type="dxa"/>
            <w:tcBorders>
              <w:top w:val="nil"/>
              <w:left w:val="nil"/>
              <w:bottom w:val="single" w:sz="4" w:space="0" w:color="auto"/>
              <w:right w:val="single" w:sz="8" w:space="0" w:color="auto"/>
            </w:tcBorders>
            <w:shd w:val="clear" w:color="auto" w:fill="auto"/>
            <w:noWrap/>
            <w:vAlign w:val="bottom"/>
            <w:hideMark/>
          </w:tcPr>
          <w:p w14:paraId="065CCBA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r>
      <w:tr w:rsidR="00186838" w:rsidRPr="00186838" w14:paraId="292282C5" w14:textId="77777777" w:rsidTr="00186838">
        <w:trPr>
          <w:trHeight w:val="486"/>
        </w:trPr>
        <w:tc>
          <w:tcPr>
            <w:tcW w:w="908" w:type="dxa"/>
            <w:tcBorders>
              <w:top w:val="nil"/>
              <w:left w:val="single" w:sz="8" w:space="0" w:color="auto"/>
              <w:bottom w:val="single" w:sz="4" w:space="0" w:color="auto"/>
              <w:right w:val="single" w:sz="4" w:space="0" w:color="auto"/>
            </w:tcBorders>
            <w:shd w:val="clear" w:color="000000" w:fill="FFFF00"/>
            <w:noWrap/>
            <w:vAlign w:val="bottom"/>
            <w:hideMark/>
          </w:tcPr>
          <w:p w14:paraId="1CE0177B"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IV</w:t>
            </w:r>
          </w:p>
        </w:tc>
        <w:tc>
          <w:tcPr>
            <w:tcW w:w="611" w:type="dxa"/>
            <w:tcBorders>
              <w:top w:val="nil"/>
              <w:left w:val="nil"/>
              <w:bottom w:val="single" w:sz="4" w:space="0" w:color="auto"/>
              <w:right w:val="single" w:sz="4" w:space="0" w:color="auto"/>
            </w:tcBorders>
            <w:shd w:val="clear" w:color="000000" w:fill="FFFF00"/>
            <w:noWrap/>
            <w:vAlign w:val="bottom"/>
            <w:hideMark/>
          </w:tcPr>
          <w:p w14:paraId="5BF19C0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67</w:t>
            </w:r>
          </w:p>
        </w:tc>
        <w:tc>
          <w:tcPr>
            <w:tcW w:w="611" w:type="dxa"/>
            <w:tcBorders>
              <w:top w:val="nil"/>
              <w:left w:val="nil"/>
              <w:bottom w:val="single" w:sz="4" w:space="0" w:color="auto"/>
              <w:right w:val="single" w:sz="4" w:space="0" w:color="auto"/>
            </w:tcBorders>
            <w:shd w:val="clear" w:color="000000" w:fill="FFFF00"/>
            <w:noWrap/>
            <w:vAlign w:val="bottom"/>
            <w:hideMark/>
          </w:tcPr>
          <w:p w14:paraId="5EFBAA4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34</w:t>
            </w:r>
          </w:p>
        </w:tc>
        <w:tc>
          <w:tcPr>
            <w:tcW w:w="611" w:type="dxa"/>
            <w:tcBorders>
              <w:top w:val="nil"/>
              <w:left w:val="nil"/>
              <w:bottom w:val="single" w:sz="4" w:space="0" w:color="auto"/>
              <w:right w:val="single" w:sz="4" w:space="0" w:color="auto"/>
            </w:tcBorders>
            <w:shd w:val="clear" w:color="000000" w:fill="FFFF00"/>
            <w:noWrap/>
            <w:vAlign w:val="bottom"/>
            <w:hideMark/>
          </w:tcPr>
          <w:p w14:paraId="77C0820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33</w:t>
            </w:r>
          </w:p>
        </w:tc>
        <w:tc>
          <w:tcPr>
            <w:tcW w:w="611" w:type="dxa"/>
            <w:tcBorders>
              <w:top w:val="nil"/>
              <w:left w:val="nil"/>
              <w:bottom w:val="single" w:sz="4" w:space="0" w:color="auto"/>
              <w:right w:val="single" w:sz="4" w:space="0" w:color="auto"/>
            </w:tcBorders>
            <w:shd w:val="clear" w:color="000000" w:fill="FFFF00"/>
            <w:noWrap/>
            <w:vAlign w:val="bottom"/>
            <w:hideMark/>
          </w:tcPr>
          <w:p w14:paraId="2F48C8F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47</w:t>
            </w:r>
          </w:p>
        </w:tc>
        <w:tc>
          <w:tcPr>
            <w:tcW w:w="814" w:type="dxa"/>
            <w:tcBorders>
              <w:top w:val="nil"/>
              <w:left w:val="nil"/>
              <w:bottom w:val="single" w:sz="4" w:space="0" w:color="auto"/>
              <w:right w:val="single" w:sz="4" w:space="0" w:color="auto"/>
            </w:tcBorders>
            <w:shd w:val="clear" w:color="000000" w:fill="FFFF00"/>
            <w:noWrap/>
            <w:vAlign w:val="bottom"/>
            <w:hideMark/>
          </w:tcPr>
          <w:p w14:paraId="1651983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80.00</w:t>
            </w:r>
          </w:p>
        </w:tc>
        <w:tc>
          <w:tcPr>
            <w:tcW w:w="549" w:type="dxa"/>
            <w:tcBorders>
              <w:top w:val="nil"/>
              <w:left w:val="nil"/>
              <w:bottom w:val="single" w:sz="4" w:space="0" w:color="auto"/>
              <w:right w:val="single" w:sz="4" w:space="0" w:color="auto"/>
            </w:tcBorders>
            <w:shd w:val="clear" w:color="000000" w:fill="FFFF00"/>
            <w:noWrap/>
            <w:vAlign w:val="bottom"/>
            <w:hideMark/>
          </w:tcPr>
          <w:p w14:paraId="53489D6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16</w:t>
            </w:r>
          </w:p>
        </w:tc>
        <w:tc>
          <w:tcPr>
            <w:tcW w:w="814" w:type="dxa"/>
            <w:tcBorders>
              <w:top w:val="nil"/>
              <w:left w:val="nil"/>
              <w:bottom w:val="single" w:sz="4" w:space="0" w:color="auto"/>
              <w:right w:val="single" w:sz="4" w:space="0" w:color="auto"/>
            </w:tcBorders>
            <w:shd w:val="clear" w:color="000000" w:fill="FFFF00"/>
            <w:noWrap/>
            <w:vAlign w:val="bottom"/>
            <w:hideMark/>
          </w:tcPr>
          <w:p w14:paraId="23CBD0E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23.88</w:t>
            </w:r>
          </w:p>
        </w:tc>
        <w:tc>
          <w:tcPr>
            <w:tcW w:w="549" w:type="dxa"/>
            <w:tcBorders>
              <w:top w:val="nil"/>
              <w:left w:val="nil"/>
              <w:bottom w:val="single" w:sz="4" w:space="0" w:color="auto"/>
              <w:right w:val="single" w:sz="4" w:space="0" w:color="auto"/>
            </w:tcBorders>
            <w:shd w:val="clear" w:color="000000" w:fill="FFFF00"/>
            <w:noWrap/>
            <w:vAlign w:val="bottom"/>
            <w:hideMark/>
          </w:tcPr>
          <w:p w14:paraId="5D19651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w:t>
            </w:r>
          </w:p>
        </w:tc>
        <w:tc>
          <w:tcPr>
            <w:tcW w:w="814" w:type="dxa"/>
            <w:tcBorders>
              <w:top w:val="nil"/>
              <w:left w:val="nil"/>
              <w:bottom w:val="single" w:sz="4" w:space="0" w:color="auto"/>
              <w:right w:val="single" w:sz="4" w:space="0" w:color="auto"/>
            </w:tcBorders>
            <w:shd w:val="clear" w:color="000000" w:fill="FFFF00"/>
            <w:noWrap/>
            <w:vAlign w:val="bottom"/>
            <w:hideMark/>
          </w:tcPr>
          <w:p w14:paraId="3247E7E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5.97</w:t>
            </w:r>
          </w:p>
        </w:tc>
        <w:tc>
          <w:tcPr>
            <w:tcW w:w="549" w:type="dxa"/>
            <w:tcBorders>
              <w:top w:val="nil"/>
              <w:left w:val="nil"/>
              <w:bottom w:val="single" w:sz="4" w:space="0" w:color="auto"/>
              <w:right w:val="single" w:sz="4" w:space="0" w:color="auto"/>
            </w:tcBorders>
            <w:shd w:val="clear" w:color="000000" w:fill="FFFF00"/>
            <w:noWrap/>
            <w:vAlign w:val="bottom"/>
            <w:hideMark/>
          </w:tcPr>
          <w:p w14:paraId="0B98DD9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FF00"/>
            <w:noWrap/>
            <w:vAlign w:val="bottom"/>
            <w:hideMark/>
          </w:tcPr>
          <w:p w14:paraId="0278CA3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FFFF00"/>
            <w:noWrap/>
            <w:vAlign w:val="bottom"/>
            <w:hideMark/>
          </w:tcPr>
          <w:p w14:paraId="6EF143F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67</w:t>
            </w:r>
          </w:p>
        </w:tc>
        <w:tc>
          <w:tcPr>
            <w:tcW w:w="990" w:type="dxa"/>
            <w:tcBorders>
              <w:top w:val="nil"/>
              <w:left w:val="nil"/>
              <w:bottom w:val="single" w:sz="4" w:space="0" w:color="auto"/>
              <w:right w:val="single" w:sz="4" w:space="0" w:color="auto"/>
            </w:tcBorders>
            <w:shd w:val="clear" w:color="000000" w:fill="FFFF00"/>
            <w:noWrap/>
            <w:vAlign w:val="bottom"/>
            <w:hideMark/>
          </w:tcPr>
          <w:p w14:paraId="38CA35B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FFFF00"/>
            <w:noWrap/>
            <w:vAlign w:val="bottom"/>
            <w:hideMark/>
          </w:tcPr>
          <w:p w14:paraId="407BF1D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FFFF00"/>
            <w:noWrap/>
            <w:vAlign w:val="bottom"/>
            <w:hideMark/>
          </w:tcPr>
          <w:p w14:paraId="6DFAAE8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FFFF00"/>
            <w:noWrap/>
            <w:vAlign w:val="bottom"/>
            <w:hideMark/>
          </w:tcPr>
          <w:p w14:paraId="450786C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000000" w:fill="FFFF00"/>
            <w:noWrap/>
            <w:vAlign w:val="bottom"/>
            <w:hideMark/>
          </w:tcPr>
          <w:p w14:paraId="4CCA709C" w14:textId="77777777" w:rsidR="00186838" w:rsidRPr="00186838" w:rsidRDefault="00186838" w:rsidP="00186838">
            <w:pPr>
              <w:spacing w:after="0" w:line="240" w:lineRule="auto"/>
              <w:rPr>
                <w:rFonts w:ascii="Arial" w:eastAsia="Times New Roman" w:hAnsi="Arial" w:cs="Arial"/>
                <w:sz w:val="24"/>
                <w:szCs w:val="24"/>
              </w:rPr>
            </w:pPr>
          </w:p>
        </w:tc>
        <w:tc>
          <w:tcPr>
            <w:tcW w:w="1038" w:type="dxa"/>
            <w:tcBorders>
              <w:top w:val="nil"/>
              <w:left w:val="nil"/>
              <w:bottom w:val="single" w:sz="4" w:space="0" w:color="auto"/>
              <w:right w:val="single" w:sz="8" w:space="0" w:color="auto"/>
            </w:tcBorders>
            <w:shd w:val="clear" w:color="000000" w:fill="FFFF00"/>
            <w:noWrap/>
            <w:vAlign w:val="bottom"/>
            <w:hideMark/>
          </w:tcPr>
          <w:p w14:paraId="0D4EF53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4.62</w:t>
            </w:r>
          </w:p>
        </w:tc>
      </w:tr>
      <w:tr w:rsidR="00186838" w:rsidRPr="00186838" w14:paraId="012A79B9" w14:textId="77777777" w:rsidTr="00186838">
        <w:trPr>
          <w:trHeight w:val="440"/>
        </w:trPr>
        <w:tc>
          <w:tcPr>
            <w:tcW w:w="908" w:type="dxa"/>
            <w:tcBorders>
              <w:top w:val="nil"/>
              <w:left w:val="single" w:sz="8" w:space="0" w:color="auto"/>
              <w:bottom w:val="single" w:sz="4" w:space="0" w:color="auto"/>
              <w:right w:val="single" w:sz="4" w:space="0" w:color="auto"/>
            </w:tcBorders>
            <w:shd w:val="clear" w:color="000000" w:fill="FFFF00"/>
            <w:noWrap/>
            <w:vAlign w:val="bottom"/>
            <w:hideMark/>
          </w:tcPr>
          <w:p w14:paraId="2BFF8B18"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w:t>
            </w:r>
          </w:p>
        </w:tc>
        <w:tc>
          <w:tcPr>
            <w:tcW w:w="611" w:type="dxa"/>
            <w:tcBorders>
              <w:top w:val="nil"/>
              <w:left w:val="nil"/>
              <w:bottom w:val="single" w:sz="4" w:space="0" w:color="auto"/>
              <w:right w:val="single" w:sz="4" w:space="0" w:color="auto"/>
            </w:tcBorders>
            <w:shd w:val="clear" w:color="000000" w:fill="FFFF00"/>
            <w:noWrap/>
            <w:vAlign w:val="bottom"/>
            <w:hideMark/>
          </w:tcPr>
          <w:p w14:paraId="0587F52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60</w:t>
            </w:r>
          </w:p>
        </w:tc>
        <w:tc>
          <w:tcPr>
            <w:tcW w:w="611" w:type="dxa"/>
            <w:tcBorders>
              <w:top w:val="nil"/>
              <w:left w:val="nil"/>
              <w:bottom w:val="single" w:sz="4" w:space="0" w:color="auto"/>
              <w:right w:val="single" w:sz="4" w:space="0" w:color="auto"/>
            </w:tcBorders>
            <w:shd w:val="clear" w:color="000000" w:fill="FFFF00"/>
            <w:noWrap/>
            <w:vAlign w:val="bottom"/>
            <w:hideMark/>
          </w:tcPr>
          <w:p w14:paraId="4BD4C66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611" w:type="dxa"/>
            <w:tcBorders>
              <w:top w:val="nil"/>
              <w:left w:val="nil"/>
              <w:bottom w:val="single" w:sz="4" w:space="0" w:color="auto"/>
              <w:right w:val="single" w:sz="4" w:space="0" w:color="auto"/>
            </w:tcBorders>
            <w:shd w:val="clear" w:color="000000" w:fill="FFFF00"/>
            <w:noWrap/>
            <w:vAlign w:val="bottom"/>
            <w:hideMark/>
          </w:tcPr>
          <w:p w14:paraId="3CCCA3E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611" w:type="dxa"/>
            <w:tcBorders>
              <w:top w:val="nil"/>
              <w:left w:val="nil"/>
              <w:bottom w:val="single" w:sz="4" w:space="0" w:color="auto"/>
              <w:right w:val="single" w:sz="4" w:space="0" w:color="auto"/>
            </w:tcBorders>
            <w:shd w:val="clear" w:color="000000" w:fill="FFFF00"/>
            <w:noWrap/>
            <w:vAlign w:val="bottom"/>
            <w:hideMark/>
          </w:tcPr>
          <w:p w14:paraId="11B8B52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49</w:t>
            </w:r>
          </w:p>
        </w:tc>
        <w:tc>
          <w:tcPr>
            <w:tcW w:w="814" w:type="dxa"/>
            <w:tcBorders>
              <w:top w:val="nil"/>
              <w:left w:val="nil"/>
              <w:bottom w:val="single" w:sz="4" w:space="0" w:color="auto"/>
              <w:right w:val="single" w:sz="4" w:space="0" w:color="auto"/>
            </w:tcBorders>
            <w:shd w:val="clear" w:color="000000" w:fill="FFFF00"/>
            <w:noWrap/>
            <w:vAlign w:val="bottom"/>
            <w:hideMark/>
          </w:tcPr>
          <w:p w14:paraId="76096F2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81,67</w:t>
            </w:r>
          </w:p>
        </w:tc>
        <w:tc>
          <w:tcPr>
            <w:tcW w:w="549" w:type="dxa"/>
            <w:tcBorders>
              <w:top w:val="nil"/>
              <w:left w:val="nil"/>
              <w:bottom w:val="single" w:sz="4" w:space="0" w:color="auto"/>
              <w:right w:val="single" w:sz="4" w:space="0" w:color="auto"/>
            </w:tcBorders>
            <w:shd w:val="clear" w:color="000000" w:fill="FFFF00"/>
            <w:noWrap/>
            <w:vAlign w:val="bottom"/>
            <w:hideMark/>
          </w:tcPr>
          <w:p w14:paraId="62FA25E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9</w:t>
            </w:r>
          </w:p>
        </w:tc>
        <w:tc>
          <w:tcPr>
            <w:tcW w:w="814" w:type="dxa"/>
            <w:tcBorders>
              <w:top w:val="nil"/>
              <w:left w:val="nil"/>
              <w:bottom w:val="single" w:sz="4" w:space="0" w:color="auto"/>
              <w:right w:val="single" w:sz="4" w:space="0" w:color="auto"/>
            </w:tcBorders>
            <w:shd w:val="clear" w:color="000000" w:fill="FFFF00"/>
            <w:noWrap/>
            <w:vAlign w:val="bottom"/>
            <w:hideMark/>
          </w:tcPr>
          <w:p w14:paraId="318CD6C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15.00</w:t>
            </w:r>
          </w:p>
        </w:tc>
        <w:tc>
          <w:tcPr>
            <w:tcW w:w="549" w:type="dxa"/>
            <w:tcBorders>
              <w:top w:val="nil"/>
              <w:left w:val="nil"/>
              <w:bottom w:val="single" w:sz="4" w:space="0" w:color="auto"/>
              <w:right w:val="single" w:sz="4" w:space="0" w:color="auto"/>
            </w:tcBorders>
            <w:shd w:val="clear" w:color="000000" w:fill="FFFF00"/>
            <w:noWrap/>
            <w:vAlign w:val="bottom"/>
            <w:hideMark/>
          </w:tcPr>
          <w:p w14:paraId="03184B3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w:t>
            </w:r>
          </w:p>
        </w:tc>
        <w:tc>
          <w:tcPr>
            <w:tcW w:w="814" w:type="dxa"/>
            <w:tcBorders>
              <w:top w:val="nil"/>
              <w:left w:val="nil"/>
              <w:bottom w:val="single" w:sz="4" w:space="0" w:color="auto"/>
              <w:right w:val="single" w:sz="4" w:space="0" w:color="auto"/>
            </w:tcBorders>
            <w:shd w:val="clear" w:color="000000" w:fill="FFFF00"/>
            <w:noWrap/>
            <w:vAlign w:val="bottom"/>
            <w:hideMark/>
          </w:tcPr>
          <w:p w14:paraId="5609416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3.33</w:t>
            </w:r>
          </w:p>
        </w:tc>
        <w:tc>
          <w:tcPr>
            <w:tcW w:w="549" w:type="dxa"/>
            <w:tcBorders>
              <w:top w:val="nil"/>
              <w:left w:val="nil"/>
              <w:bottom w:val="single" w:sz="4" w:space="0" w:color="auto"/>
              <w:right w:val="single" w:sz="4" w:space="0" w:color="auto"/>
            </w:tcBorders>
            <w:shd w:val="clear" w:color="000000" w:fill="FFFF00"/>
            <w:noWrap/>
            <w:vAlign w:val="bottom"/>
            <w:hideMark/>
          </w:tcPr>
          <w:p w14:paraId="3C2026B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FF00"/>
            <w:noWrap/>
            <w:vAlign w:val="bottom"/>
            <w:hideMark/>
          </w:tcPr>
          <w:p w14:paraId="387A918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FFFF00"/>
            <w:noWrap/>
            <w:vAlign w:val="bottom"/>
            <w:hideMark/>
          </w:tcPr>
          <w:p w14:paraId="512DA75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60</w:t>
            </w:r>
          </w:p>
        </w:tc>
        <w:tc>
          <w:tcPr>
            <w:tcW w:w="990" w:type="dxa"/>
            <w:tcBorders>
              <w:top w:val="nil"/>
              <w:left w:val="nil"/>
              <w:bottom w:val="single" w:sz="4" w:space="0" w:color="auto"/>
              <w:right w:val="single" w:sz="4" w:space="0" w:color="auto"/>
            </w:tcBorders>
            <w:shd w:val="clear" w:color="000000" w:fill="FFFF00"/>
            <w:noWrap/>
            <w:vAlign w:val="bottom"/>
            <w:hideMark/>
          </w:tcPr>
          <w:p w14:paraId="5F7A3A8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FFFF00"/>
            <w:noWrap/>
            <w:vAlign w:val="bottom"/>
            <w:hideMark/>
          </w:tcPr>
          <w:p w14:paraId="6F25340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FFFF00"/>
            <w:noWrap/>
            <w:vAlign w:val="bottom"/>
            <w:hideMark/>
          </w:tcPr>
          <w:p w14:paraId="0149AD3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FFFF00"/>
            <w:noWrap/>
            <w:vAlign w:val="bottom"/>
            <w:hideMark/>
          </w:tcPr>
          <w:p w14:paraId="0287B5B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000000" w:fill="FFFF00"/>
            <w:noWrap/>
            <w:vAlign w:val="bottom"/>
            <w:hideMark/>
          </w:tcPr>
          <w:p w14:paraId="2B53A618" w14:textId="77777777" w:rsidR="00186838" w:rsidRPr="00186838" w:rsidRDefault="00186838" w:rsidP="00186838">
            <w:pPr>
              <w:spacing w:after="0" w:line="240" w:lineRule="auto"/>
              <w:rPr>
                <w:rFonts w:ascii="Arial" w:eastAsia="Times New Roman" w:hAnsi="Arial" w:cs="Arial"/>
                <w:sz w:val="24"/>
                <w:szCs w:val="24"/>
              </w:rPr>
            </w:pPr>
          </w:p>
        </w:tc>
        <w:tc>
          <w:tcPr>
            <w:tcW w:w="1038" w:type="dxa"/>
            <w:tcBorders>
              <w:top w:val="nil"/>
              <w:left w:val="nil"/>
              <w:bottom w:val="single" w:sz="4" w:space="0" w:color="auto"/>
              <w:right w:val="single" w:sz="8" w:space="0" w:color="auto"/>
            </w:tcBorders>
            <w:shd w:val="clear" w:color="000000" w:fill="FFFF00"/>
            <w:noWrap/>
            <w:vAlign w:val="bottom"/>
            <w:hideMark/>
          </w:tcPr>
          <w:p w14:paraId="4317BFE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4.74</w:t>
            </w:r>
          </w:p>
        </w:tc>
      </w:tr>
      <w:tr w:rsidR="00186838" w:rsidRPr="00186838" w14:paraId="79EB7DF5" w14:textId="77777777" w:rsidTr="00186838">
        <w:trPr>
          <w:trHeight w:val="562"/>
        </w:trPr>
        <w:tc>
          <w:tcPr>
            <w:tcW w:w="908" w:type="dxa"/>
            <w:tcBorders>
              <w:top w:val="nil"/>
              <w:left w:val="single" w:sz="8" w:space="0" w:color="auto"/>
              <w:bottom w:val="single" w:sz="4" w:space="0" w:color="auto"/>
              <w:right w:val="single" w:sz="4" w:space="0" w:color="auto"/>
            </w:tcBorders>
            <w:shd w:val="clear" w:color="000000" w:fill="FF0000"/>
            <w:noWrap/>
            <w:vAlign w:val="bottom"/>
            <w:hideMark/>
          </w:tcPr>
          <w:p w14:paraId="558C53D2" w14:textId="77777777" w:rsidR="00186838" w:rsidRPr="00186838" w:rsidRDefault="00186838" w:rsidP="00186838">
            <w:pPr>
              <w:spacing w:after="0" w:line="240" w:lineRule="auto"/>
              <w:rPr>
                <w:rFonts w:ascii="Arial" w:eastAsia="Times New Roman" w:hAnsi="Arial" w:cs="Arial"/>
                <w:b/>
                <w:bCs/>
                <w:sz w:val="24"/>
                <w:szCs w:val="24"/>
              </w:rPr>
            </w:pPr>
            <w:r w:rsidRPr="00186838">
              <w:rPr>
                <w:rFonts w:ascii="Arial" w:eastAsia="Times New Roman" w:hAnsi="Arial" w:cs="Arial"/>
                <w:b/>
                <w:bCs/>
                <w:sz w:val="24"/>
                <w:szCs w:val="24"/>
              </w:rPr>
              <w:t>IV</w:t>
            </w:r>
          </w:p>
        </w:tc>
        <w:tc>
          <w:tcPr>
            <w:tcW w:w="611" w:type="dxa"/>
            <w:tcBorders>
              <w:top w:val="nil"/>
              <w:left w:val="nil"/>
              <w:bottom w:val="single" w:sz="4" w:space="0" w:color="auto"/>
              <w:right w:val="single" w:sz="4" w:space="0" w:color="auto"/>
            </w:tcBorders>
            <w:shd w:val="clear" w:color="000000" w:fill="FF0000"/>
            <w:noWrap/>
            <w:vAlign w:val="bottom"/>
            <w:hideMark/>
          </w:tcPr>
          <w:p w14:paraId="0378802D"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127</w:t>
            </w:r>
          </w:p>
        </w:tc>
        <w:tc>
          <w:tcPr>
            <w:tcW w:w="611" w:type="dxa"/>
            <w:tcBorders>
              <w:top w:val="nil"/>
              <w:left w:val="nil"/>
              <w:bottom w:val="single" w:sz="4" w:space="0" w:color="auto"/>
              <w:right w:val="single" w:sz="4" w:space="0" w:color="auto"/>
            </w:tcBorders>
            <w:shd w:val="clear" w:color="000000" w:fill="FF0000"/>
            <w:noWrap/>
            <w:vAlign w:val="bottom"/>
            <w:hideMark/>
          </w:tcPr>
          <w:p w14:paraId="40D9F7F8"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64</w:t>
            </w:r>
          </w:p>
        </w:tc>
        <w:tc>
          <w:tcPr>
            <w:tcW w:w="611" w:type="dxa"/>
            <w:tcBorders>
              <w:top w:val="nil"/>
              <w:left w:val="nil"/>
              <w:bottom w:val="single" w:sz="4" w:space="0" w:color="auto"/>
              <w:right w:val="single" w:sz="4" w:space="0" w:color="auto"/>
            </w:tcBorders>
            <w:shd w:val="clear" w:color="000000" w:fill="FF0000"/>
            <w:noWrap/>
            <w:vAlign w:val="bottom"/>
            <w:hideMark/>
          </w:tcPr>
          <w:p w14:paraId="050AB2B9"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63</w:t>
            </w:r>
          </w:p>
        </w:tc>
        <w:tc>
          <w:tcPr>
            <w:tcW w:w="611" w:type="dxa"/>
            <w:tcBorders>
              <w:top w:val="nil"/>
              <w:left w:val="nil"/>
              <w:bottom w:val="single" w:sz="4" w:space="0" w:color="auto"/>
              <w:right w:val="single" w:sz="4" w:space="0" w:color="auto"/>
            </w:tcBorders>
            <w:shd w:val="clear" w:color="000000" w:fill="FF0000"/>
            <w:noWrap/>
            <w:vAlign w:val="bottom"/>
            <w:hideMark/>
          </w:tcPr>
          <w:p w14:paraId="06771D94"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96</w:t>
            </w:r>
          </w:p>
        </w:tc>
        <w:tc>
          <w:tcPr>
            <w:tcW w:w="814" w:type="dxa"/>
            <w:tcBorders>
              <w:top w:val="nil"/>
              <w:left w:val="nil"/>
              <w:bottom w:val="single" w:sz="4" w:space="0" w:color="auto"/>
              <w:right w:val="single" w:sz="4" w:space="0" w:color="auto"/>
            </w:tcBorders>
            <w:shd w:val="clear" w:color="000000" w:fill="FF0000"/>
            <w:noWrap/>
            <w:vAlign w:val="bottom"/>
            <w:hideMark/>
          </w:tcPr>
          <w:p w14:paraId="22B67D5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75,59</w:t>
            </w:r>
          </w:p>
        </w:tc>
        <w:tc>
          <w:tcPr>
            <w:tcW w:w="549" w:type="dxa"/>
            <w:tcBorders>
              <w:top w:val="nil"/>
              <w:left w:val="nil"/>
              <w:bottom w:val="single" w:sz="4" w:space="0" w:color="auto"/>
              <w:right w:val="single" w:sz="4" w:space="0" w:color="auto"/>
            </w:tcBorders>
            <w:shd w:val="clear" w:color="000000" w:fill="FF0000"/>
            <w:noWrap/>
            <w:vAlign w:val="bottom"/>
            <w:hideMark/>
          </w:tcPr>
          <w:p w14:paraId="4DF39D37"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25</w:t>
            </w:r>
          </w:p>
        </w:tc>
        <w:tc>
          <w:tcPr>
            <w:tcW w:w="814" w:type="dxa"/>
            <w:tcBorders>
              <w:top w:val="nil"/>
              <w:left w:val="nil"/>
              <w:bottom w:val="single" w:sz="4" w:space="0" w:color="auto"/>
              <w:right w:val="single" w:sz="4" w:space="0" w:color="auto"/>
            </w:tcBorders>
            <w:shd w:val="clear" w:color="000000" w:fill="FF0000"/>
            <w:noWrap/>
            <w:vAlign w:val="bottom"/>
            <w:hideMark/>
          </w:tcPr>
          <w:p w14:paraId="15E337A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19.69</w:t>
            </w:r>
          </w:p>
        </w:tc>
        <w:tc>
          <w:tcPr>
            <w:tcW w:w="549" w:type="dxa"/>
            <w:tcBorders>
              <w:top w:val="nil"/>
              <w:left w:val="nil"/>
              <w:bottom w:val="single" w:sz="4" w:space="0" w:color="auto"/>
              <w:right w:val="single" w:sz="4" w:space="0" w:color="auto"/>
            </w:tcBorders>
            <w:shd w:val="clear" w:color="000000" w:fill="FFFF00"/>
            <w:noWrap/>
            <w:vAlign w:val="bottom"/>
            <w:hideMark/>
          </w:tcPr>
          <w:p w14:paraId="48DBA28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w:t>
            </w:r>
          </w:p>
        </w:tc>
        <w:tc>
          <w:tcPr>
            <w:tcW w:w="814" w:type="dxa"/>
            <w:tcBorders>
              <w:top w:val="nil"/>
              <w:left w:val="nil"/>
              <w:bottom w:val="single" w:sz="4" w:space="0" w:color="auto"/>
              <w:right w:val="single" w:sz="4" w:space="0" w:color="auto"/>
            </w:tcBorders>
            <w:shd w:val="clear" w:color="000000" w:fill="FF0000"/>
            <w:noWrap/>
            <w:vAlign w:val="bottom"/>
            <w:hideMark/>
          </w:tcPr>
          <w:p w14:paraId="2CF6846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4.72</w:t>
            </w:r>
          </w:p>
        </w:tc>
        <w:tc>
          <w:tcPr>
            <w:tcW w:w="549" w:type="dxa"/>
            <w:tcBorders>
              <w:top w:val="nil"/>
              <w:left w:val="nil"/>
              <w:bottom w:val="single" w:sz="4" w:space="0" w:color="auto"/>
              <w:right w:val="single" w:sz="4" w:space="0" w:color="auto"/>
            </w:tcBorders>
            <w:shd w:val="clear" w:color="000000" w:fill="FF0000"/>
            <w:noWrap/>
            <w:vAlign w:val="bottom"/>
            <w:hideMark/>
          </w:tcPr>
          <w:p w14:paraId="08427D8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0000"/>
            <w:noWrap/>
            <w:vAlign w:val="bottom"/>
            <w:hideMark/>
          </w:tcPr>
          <w:p w14:paraId="79D72FA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FF0000"/>
            <w:noWrap/>
            <w:vAlign w:val="bottom"/>
            <w:hideMark/>
          </w:tcPr>
          <w:p w14:paraId="4F4D45E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127</w:t>
            </w:r>
          </w:p>
        </w:tc>
        <w:tc>
          <w:tcPr>
            <w:tcW w:w="990" w:type="dxa"/>
            <w:tcBorders>
              <w:top w:val="nil"/>
              <w:left w:val="nil"/>
              <w:bottom w:val="single" w:sz="4" w:space="0" w:color="auto"/>
              <w:right w:val="single" w:sz="4" w:space="0" w:color="auto"/>
            </w:tcBorders>
            <w:shd w:val="clear" w:color="000000" w:fill="FF0000"/>
            <w:noWrap/>
            <w:vAlign w:val="bottom"/>
            <w:hideMark/>
          </w:tcPr>
          <w:p w14:paraId="627ECBF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FF0000"/>
            <w:noWrap/>
            <w:vAlign w:val="bottom"/>
            <w:hideMark/>
          </w:tcPr>
          <w:p w14:paraId="3562920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FF0000"/>
            <w:noWrap/>
            <w:vAlign w:val="bottom"/>
            <w:hideMark/>
          </w:tcPr>
          <w:p w14:paraId="2189CAB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FF0000"/>
            <w:noWrap/>
            <w:vAlign w:val="bottom"/>
            <w:hideMark/>
          </w:tcPr>
          <w:p w14:paraId="3E32F86B"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1056" w:type="dxa"/>
            <w:tcBorders>
              <w:top w:val="nil"/>
              <w:left w:val="nil"/>
              <w:bottom w:val="single" w:sz="4" w:space="0" w:color="auto"/>
              <w:right w:val="single" w:sz="4" w:space="0" w:color="auto"/>
            </w:tcBorders>
            <w:shd w:val="clear" w:color="000000" w:fill="FF0000"/>
            <w:noWrap/>
            <w:vAlign w:val="bottom"/>
            <w:hideMark/>
          </w:tcPr>
          <w:p w14:paraId="4470F936"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176</w:t>
            </w:r>
          </w:p>
        </w:tc>
        <w:tc>
          <w:tcPr>
            <w:tcW w:w="1038" w:type="dxa"/>
            <w:tcBorders>
              <w:top w:val="nil"/>
              <w:left w:val="nil"/>
              <w:bottom w:val="single" w:sz="4" w:space="0" w:color="auto"/>
              <w:right w:val="single" w:sz="8" w:space="0" w:color="auto"/>
            </w:tcBorders>
            <w:shd w:val="clear" w:color="000000" w:fill="FF0000"/>
            <w:noWrap/>
            <w:vAlign w:val="bottom"/>
            <w:hideMark/>
          </w:tcPr>
          <w:p w14:paraId="3D156C6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4.68</w:t>
            </w:r>
          </w:p>
        </w:tc>
      </w:tr>
      <w:tr w:rsidR="00186838" w:rsidRPr="00186838" w14:paraId="04FA9C21" w14:textId="77777777" w:rsidTr="00186838">
        <w:trPr>
          <w:trHeight w:val="440"/>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5A4C0D19"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VI</w:t>
            </w:r>
          </w:p>
        </w:tc>
        <w:tc>
          <w:tcPr>
            <w:tcW w:w="611" w:type="dxa"/>
            <w:tcBorders>
              <w:top w:val="nil"/>
              <w:left w:val="nil"/>
              <w:bottom w:val="single" w:sz="4" w:space="0" w:color="auto"/>
              <w:right w:val="single" w:sz="4" w:space="0" w:color="auto"/>
            </w:tcBorders>
            <w:shd w:val="clear" w:color="auto" w:fill="auto"/>
            <w:noWrap/>
            <w:vAlign w:val="bottom"/>
            <w:hideMark/>
          </w:tcPr>
          <w:p w14:paraId="329F63E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72</w:t>
            </w:r>
          </w:p>
        </w:tc>
        <w:tc>
          <w:tcPr>
            <w:tcW w:w="611" w:type="dxa"/>
            <w:tcBorders>
              <w:top w:val="nil"/>
              <w:left w:val="nil"/>
              <w:bottom w:val="single" w:sz="4" w:space="0" w:color="auto"/>
              <w:right w:val="single" w:sz="4" w:space="0" w:color="auto"/>
            </w:tcBorders>
            <w:shd w:val="clear" w:color="auto" w:fill="auto"/>
            <w:noWrap/>
            <w:vAlign w:val="bottom"/>
            <w:hideMark/>
          </w:tcPr>
          <w:p w14:paraId="27C87D5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611" w:type="dxa"/>
            <w:tcBorders>
              <w:top w:val="nil"/>
              <w:left w:val="nil"/>
              <w:bottom w:val="single" w:sz="4" w:space="0" w:color="auto"/>
              <w:right w:val="single" w:sz="4" w:space="0" w:color="auto"/>
            </w:tcBorders>
            <w:shd w:val="clear" w:color="auto" w:fill="auto"/>
            <w:noWrap/>
            <w:vAlign w:val="bottom"/>
            <w:hideMark/>
          </w:tcPr>
          <w:p w14:paraId="517E60E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611" w:type="dxa"/>
            <w:tcBorders>
              <w:top w:val="nil"/>
              <w:left w:val="nil"/>
              <w:bottom w:val="single" w:sz="4" w:space="0" w:color="auto"/>
              <w:right w:val="single" w:sz="4" w:space="0" w:color="auto"/>
            </w:tcBorders>
            <w:shd w:val="clear" w:color="auto" w:fill="auto"/>
            <w:noWrap/>
            <w:vAlign w:val="bottom"/>
            <w:hideMark/>
          </w:tcPr>
          <w:p w14:paraId="785965D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52</w:t>
            </w:r>
          </w:p>
        </w:tc>
        <w:tc>
          <w:tcPr>
            <w:tcW w:w="814" w:type="dxa"/>
            <w:tcBorders>
              <w:top w:val="nil"/>
              <w:left w:val="nil"/>
              <w:bottom w:val="single" w:sz="4" w:space="0" w:color="auto"/>
              <w:right w:val="single" w:sz="4" w:space="0" w:color="auto"/>
            </w:tcBorders>
            <w:shd w:val="clear" w:color="000000" w:fill="FFFFFF"/>
            <w:noWrap/>
            <w:vAlign w:val="bottom"/>
            <w:hideMark/>
          </w:tcPr>
          <w:p w14:paraId="18A60CE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72,22</w:t>
            </w:r>
          </w:p>
        </w:tc>
        <w:tc>
          <w:tcPr>
            <w:tcW w:w="549" w:type="dxa"/>
            <w:tcBorders>
              <w:top w:val="nil"/>
              <w:left w:val="nil"/>
              <w:bottom w:val="single" w:sz="4" w:space="0" w:color="auto"/>
              <w:right w:val="single" w:sz="4" w:space="0" w:color="auto"/>
            </w:tcBorders>
            <w:shd w:val="clear" w:color="000000" w:fill="FFFFFF"/>
            <w:noWrap/>
            <w:vAlign w:val="bottom"/>
            <w:hideMark/>
          </w:tcPr>
          <w:p w14:paraId="354AD61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17</w:t>
            </w:r>
          </w:p>
        </w:tc>
        <w:tc>
          <w:tcPr>
            <w:tcW w:w="814" w:type="dxa"/>
            <w:tcBorders>
              <w:top w:val="nil"/>
              <w:left w:val="nil"/>
              <w:bottom w:val="single" w:sz="4" w:space="0" w:color="auto"/>
              <w:right w:val="single" w:sz="4" w:space="0" w:color="auto"/>
            </w:tcBorders>
            <w:shd w:val="clear" w:color="000000" w:fill="FFFFFF"/>
            <w:noWrap/>
            <w:vAlign w:val="bottom"/>
            <w:hideMark/>
          </w:tcPr>
          <w:p w14:paraId="1304CD3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23.61</w:t>
            </w:r>
          </w:p>
        </w:tc>
        <w:tc>
          <w:tcPr>
            <w:tcW w:w="549" w:type="dxa"/>
            <w:tcBorders>
              <w:top w:val="nil"/>
              <w:left w:val="nil"/>
              <w:bottom w:val="single" w:sz="4" w:space="0" w:color="auto"/>
              <w:right w:val="single" w:sz="4" w:space="0" w:color="auto"/>
            </w:tcBorders>
            <w:shd w:val="clear" w:color="000000" w:fill="FFFF00"/>
            <w:noWrap/>
            <w:vAlign w:val="bottom"/>
            <w:hideMark/>
          </w:tcPr>
          <w:p w14:paraId="3A42413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w:t>
            </w:r>
          </w:p>
        </w:tc>
        <w:tc>
          <w:tcPr>
            <w:tcW w:w="814" w:type="dxa"/>
            <w:tcBorders>
              <w:top w:val="nil"/>
              <w:left w:val="nil"/>
              <w:bottom w:val="single" w:sz="4" w:space="0" w:color="auto"/>
              <w:right w:val="single" w:sz="4" w:space="0" w:color="auto"/>
            </w:tcBorders>
            <w:shd w:val="clear" w:color="000000" w:fill="FFFFFF"/>
            <w:noWrap/>
            <w:vAlign w:val="bottom"/>
            <w:hideMark/>
          </w:tcPr>
          <w:p w14:paraId="1ACC298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4.17</w:t>
            </w:r>
          </w:p>
        </w:tc>
        <w:tc>
          <w:tcPr>
            <w:tcW w:w="549" w:type="dxa"/>
            <w:tcBorders>
              <w:top w:val="nil"/>
              <w:left w:val="nil"/>
              <w:bottom w:val="single" w:sz="4" w:space="0" w:color="auto"/>
              <w:right w:val="single" w:sz="4" w:space="0" w:color="auto"/>
            </w:tcBorders>
            <w:shd w:val="clear" w:color="000000" w:fill="FFFFFF"/>
            <w:noWrap/>
            <w:vAlign w:val="bottom"/>
            <w:hideMark/>
          </w:tcPr>
          <w:p w14:paraId="2561FE6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FFFF"/>
            <w:noWrap/>
            <w:vAlign w:val="bottom"/>
            <w:hideMark/>
          </w:tcPr>
          <w:p w14:paraId="3B689D0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auto" w:fill="auto"/>
            <w:noWrap/>
            <w:vAlign w:val="bottom"/>
            <w:hideMark/>
          </w:tcPr>
          <w:p w14:paraId="375C6AC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72</w:t>
            </w:r>
          </w:p>
        </w:tc>
        <w:tc>
          <w:tcPr>
            <w:tcW w:w="990" w:type="dxa"/>
            <w:tcBorders>
              <w:top w:val="nil"/>
              <w:left w:val="nil"/>
              <w:bottom w:val="single" w:sz="4" w:space="0" w:color="auto"/>
              <w:right w:val="single" w:sz="4" w:space="0" w:color="auto"/>
            </w:tcBorders>
            <w:shd w:val="clear" w:color="000000" w:fill="FFFFFF"/>
            <w:noWrap/>
            <w:vAlign w:val="bottom"/>
            <w:hideMark/>
          </w:tcPr>
          <w:p w14:paraId="6F78792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auto" w:fill="auto"/>
            <w:noWrap/>
            <w:vAlign w:val="bottom"/>
            <w:hideMark/>
          </w:tcPr>
          <w:p w14:paraId="7BCDB85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auto" w:fill="auto"/>
            <w:noWrap/>
            <w:vAlign w:val="bottom"/>
            <w:hideMark/>
          </w:tcPr>
          <w:p w14:paraId="1E25F1B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auto" w:fill="auto"/>
            <w:noWrap/>
            <w:vAlign w:val="bottom"/>
            <w:hideMark/>
          </w:tcPr>
          <w:p w14:paraId="30B5F88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auto" w:fill="auto"/>
            <w:noWrap/>
            <w:vAlign w:val="bottom"/>
            <w:hideMark/>
          </w:tcPr>
          <w:p w14:paraId="500C3C17" w14:textId="77777777" w:rsidR="00186838" w:rsidRPr="00186838" w:rsidRDefault="00186838" w:rsidP="00186838">
            <w:pPr>
              <w:spacing w:after="0" w:line="240" w:lineRule="auto"/>
              <w:rPr>
                <w:rFonts w:ascii="Arial" w:eastAsia="Times New Roman" w:hAnsi="Arial" w:cs="Arial"/>
                <w:sz w:val="24"/>
                <w:szCs w:val="24"/>
              </w:rPr>
            </w:pPr>
          </w:p>
        </w:tc>
        <w:tc>
          <w:tcPr>
            <w:tcW w:w="1038" w:type="dxa"/>
            <w:tcBorders>
              <w:top w:val="nil"/>
              <w:left w:val="nil"/>
              <w:bottom w:val="single" w:sz="4" w:space="0" w:color="auto"/>
              <w:right w:val="single" w:sz="8" w:space="0" w:color="auto"/>
            </w:tcBorders>
            <w:shd w:val="clear" w:color="auto" w:fill="auto"/>
            <w:noWrap/>
            <w:vAlign w:val="bottom"/>
            <w:hideMark/>
          </w:tcPr>
          <w:p w14:paraId="006A318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4.66</w:t>
            </w:r>
          </w:p>
        </w:tc>
      </w:tr>
      <w:tr w:rsidR="00186838" w:rsidRPr="00186838" w14:paraId="5D39157E" w14:textId="77777777" w:rsidTr="00186838">
        <w:trPr>
          <w:trHeight w:val="456"/>
        </w:trPr>
        <w:tc>
          <w:tcPr>
            <w:tcW w:w="908" w:type="dxa"/>
            <w:tcBorders>
              <w:top w:val="nil"/>
              <w:left w:val="single" w:sz="8" w:space="0" w:color="auto"/>
              <w:bottom w:val="single" w:sz="4" w:space="0" w:color="auto"/>
              <w:right w:val="single" w:sz="4" w:space="0" w:color="auto"/>
            </w:tcBorders>
            <w:shd w:val="clear" w:color="auto" w:fill="auto"/>
            <w:noWrap/>
            <w:vAlign w:val="bottom"/>
            <w:hideMark/>
          </w:tcPr>
          <w:p w14:paraId="1D44452E"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VII</w:t>
            </w:r>
          </w:p>
        </w:tc>
        <w:tc>
          <w:tcPr>
            <w:tcW w:w="611" w:type="dxa"/>
            <w:tcBorders>
              <w:top w:val="nil"/>
              <w:left w:val="nil"/>
              <w:bottom w:val="single" w:sz="4" w:space="0" w:color="auto"/>
              <w:right w:val="single" w:sz="4" w:space="0" w:color="auto"/>
            </w:tcBorders>
            <w:shd w:val="clear" w:color="000000" w:fill="FFFFFF"/>
            <w:noWrap/>
            <w:vAlign w:val="bottom"/>
            <w:hideMark/>
          </w:tcPr>
          <w:p w14:paraId="5F1EB49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82</w:t>
            </w:r>
          </w:p>
        </w:tc>
        <w:tc>
          <w:tcPr>
            <w:tcW w:w="611" w:type="dxa"/>
            <w:tcBorders>
              <w:top w:val="nil"/>
              <w:left w:val="nil"/>
              <w:bottom w:val="single" w:sz="4" w:space="0" w:color="auto"/>
              <w:right w:val="single" w:sz="4" w:space="0" w:color="auto"/>
            </w:tcBorders>
            <w:shd w:val="clear" w:color="000000" w:fill="FFFFFF"/>
            <w:noWrap/>
            <w:vAlign w:val="bottom"/>
            <w:hideMark/>
          </w:tcPr>
          <w:p w14:paraId="3803966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50</w:t>
            </w:r>
          </w:p>
        </w:tc>
        <w:tc>
          <w:tcPr>
            <w:tcW w:w="611" w:type="dxa"/>
            <w:tcBorders>
              <w:top w:val="nil"/>
              <w:left w:val="nil"/>
              <w:bottom w:val="single" w:sz="4" w:space="0" w:color="auto"/>
              <w:right w:val="single" w:sz="4" w:space="0" w:color="auto"/>
            </w:tcBorders>
            <w:shd w:val="clear" w:color="000000" w:fill="FFFFFF"/>
            <w:noWrap/>
            <w:vAlign w:val="bottom"/>
            <w:hideMark/>
          </w:tcPr>
          <w:p w14:paraId="7CACF75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32</w:t>
            </w:r>
          </w:p>
        </w:tc>
        <w:tc>
          <w:tcPr>
            <w:tcW w:w="611" w:type="dxa"/>
            <w:tcBorders>
              <w:top w:val="nil"/>
              <w:left w:val="nil"/>
              <w:bottom w:val="single" w:sz="4" w:space="0" w:color="auto"/>
              <w:right w:val="single" w:sz="4" w:space="0" w:color="auto"/>
            </w:tcBorders>
            <w:shd w:val="clear" w:color="000000" w:fill="FFFFFF"/>
            <w:noWrap/>
            <w:vAlign w:val="bottom"/>
            <w:hideMark/>
          </w:tcPr>
          <w:p w14:paraId="1299478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52</w:t>
            </w:r>
          </w:p>
        </w:tc>
        <w:tc>
          <w:tcPr>
            <w:tcW w:w="814" w:type="dxa"/>
            <w:tcBorders>
              <w:top w:val="nil"/>
              <w:left w:val="nil"/>
              <w:bottom w:val="single" w:sz="4" w:space="0" w:color="auto"/>
              <w:right w:val="single" w:sz="4" w:space="0" w:color="auto"/>
            </w:tcBorders>
            <w:shd w:val="clear" w:color="000000" w:fill="FFFFFF"/>
            <w:noWrap/>
            <w:vAlign w:val="bottom"/>
            <w:hideMark/>
          </w:tcPr>
          <w:p w14:paraId="1D59E32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63,41</w:t>
            </w:r>
          </w:p>
        </w:tc>
        <w:tc>
          <w:tcPr>
            <w:tcW w:w="549" w:type="dxa"/>
            <w:tcBorders>
              <w:top w:val="nil"/>
              <w:left w:val="nil"/>
              <w:bottom w:val="single" w:sz="4" w:space="0" w:color="auto"/>
              <w:right w:val="single" w:sz="4" w:space="0" w:color="auto"/>
            </w:tcBorders>
            <w:shd w:val="clear" w:color="000000" w:fill="FFFFFF"/>
            <w:noWrap/>
            <w:vAlign w:val="bottom"/>
            <w:hideMark/>
          </w:tcPr>
          <w:p w14:paraId="1C6D2D1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20</w:t>
            </w:r>
          </w:p>
        </w:tc>
        <w:tc>
          <w:tcPr>
            <w:tcW w:w="814" w:type="dxa"/>
            <w:tcBorders>
              <w:top w:val="nil"/>
              <w:left w:val="nil"/>
              <w:bottom w:val="single" w:sz="4" w:space="0" w:color="auto"/>
              <w:right w:val="single" w:sz="4" w:space="0" w:color="auto"/>
            </w:tcBorders>
            <w:shd w:val="clear" w:color="000000" w:fill="FFFFFF"/>
            <w:noWrap/>
            <w:vAlign w:val="bottom"/>
            <w:hideMark/>
          </w:tcPr>
          <w:p w14:paraId="2367628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24.39</w:t>
            </w:r>
          </w:p>
        </w:tc>
        <w:tc>
          <w:tcPr>
            <w:tcW w:w="549" w:type="dxa"/>
            <w:tcBorders>
              <w:top w:val="nil"/>
              <w:left w:val="nil"/>
              <w:bottom w:val="single" w:sz="4" w:space="0" w:color="auto"/>
              <w:right w:val="single" w:sz="4" w:space="0" w:color="auto"/>
            </w:tcBorders>
            <w:shd w:val="clear" w:color="000000" w:fill="FFFF00"/>
            <w:noWrap/>
            <w:vAlign w:val="bottom"/>
            <w:hideMark/>
          </w:tcPr>
          <w:p w14:paraId="503AF3E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w:t>
            </w:r>
          </w:p>
        </w:tc>
        <w:tc>
          <w:tcPr>
            <w:tcW w:w="814" w:type="dxa"/>
            <w:tcBorders>
              <w:top w:val="nil"/>
              <w:left w:val="nil"/>
              <w:bottom w:val="single" w:sz="4" w:space="0" w:color="auto"/>
              <w:right w:val="single" w:sz="4" w:space="0" w:color="auto"/>
            </w:tcBorders>
            <w:shd w:val="clear" w:color="000000" w:fill="FFFFFF"/>
            <w:noWrap/>
            <w:vAlign w:val="bottom"/>
            <w:hideMark/>
          </w:tcPr>
          <w:p w14:paraId="00AD087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12.20</w:t>
            </w:r>
          </w:p>
        </w:tc>
        <w:tc>
          <w:tcPr>
            <w:tcW w:w="549" w:type="dxa"/>
            <w:tcBorders>
              <w:top w:val="nil"/>
              <w:left w:val="nil"/>
              <w:bottom w:val="single" w:sz="4" w:space="0" w:color="auto"/>
              <w:right w:val="single" w:sz="4" w:space="0" w:color="auto"/>
            </w:tcBorders>
            <w:shd w:val="clear" w:color="000000" w:fill="FFFFFF"/>
            <w:noWrap/>
            <w:vAlign w:val="bottom"/>
            <w:hideMark/>
          </w:tcPr>
          <w:p w14:paraId="0929B11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FFFF"/>
            <w:noWrap/>
            <w:vAlign w:val="bottom"/>
            <w:hideMark/>
          </w:tcPr>
          <w:p w14:paraId="1F7C8C1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FFFFFF"/>
            <w:noWrap/>
            <w:vAlign w:val="bottom"/>
            <w:hideMark/>
          </w:tcPr>
          <w:p w14:paraId="08180D1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82</w:t>
            </w:r>
          </w:p>
        </w:tc>
        <w:tc>
          <w:tcPr>
            <w:tcW w:w="990" w:type="dxa"/>
            <w:tcBorders>
              <w:top w:val="nil"/>
              <w:left w:val="nil"/>
              <w:bottom w:val="single" w:sz="4" w:space="0" w:color="auto"/>
              <w:right w:val="single" w:sz="4" w:space="0" w:color="auto"/>
            </w:tcBorders>
            <w:shd w:val="clear" w:color="000000" w:fill="FFFFFF"/>
            <w:noWrap/>
            <w:vAlign w:val="bottom"/>
            <w:hideMark/>
          </w:tcPr>
          <w:p w14:paraId="1DB9FCD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FFFFFF"/>
            <w:noWrap/>
            <w:vAlign w:val="bottom"/>
            <w:hideMark/>
          </w:tcPr>
          <w:p w14:paraId="0324792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FFFFFF"/>
            <w:noWrap/>
            <w:vAlign w:val="bottom"/>
            <w:hideMark/>
          </w:tcPr>
          <w:p w14:paraId="294907E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FFFFFF"/>
            <w:noWrap/>
            <w:vAlign w:val="bottom"/>
            <w:hideMark/>
          </w:tcPr>
          <w:p w14:paraId="71C1F21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000000" w:fill="FFFFFF"/>
            <w:noWrap/>
            <w:vAlign w:val="bottom"/>
            <w:hideMark/>
          </w:tcPr>
          <w:p w14:paraId="38724805" w14:textId="77777777" w:rsidR="00186838" w:rsidRPr="00186838" w:rsidRDefault="00186838" w:rsidP="00186838">
            <w:pPr>
              <w:spacing w:after="0" w:line="240" w:lineRule="auto"/>
              <w:rPr>
                <w:rFonts w:ascii="Arial" w:eastAsia="Times New Roman" w:hAnsi="Arial" w:cs="Arial"/>
                <w:sz w:val="24"/>
                <w:szCs w:val="24"/>
              </w:rPr>
            </w:pPr>
          </w:p>
        </w:tc>
        <w:tc>
          <w:tcPr>
            <w:tcW w:w="1038" w:type="dxa"/>
            <w:tcBorders>
              <w:top w:val="nil"/>
              <w:left w:val="nil"/>
              <w:bottom w:val="single" w:sz="4" w:space="0" w:color="auto"/>
              <w:right w:val="single" w:sz="8" w:space="0" w:color="auto"/>
            </w:tcBorders>
            <w:shd w:val="clear" w:color="000000" w:fill="FFFFFF"/>
            <w:noWrap/>
            <w:vAlign w:val="bottom"/>
            <w:hideMark/>
          </w:tcPr>
          <w:p w14:paraId="1341C54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4.38</w:t>
            </w:r>
          </w:p>
        </w:tc>
      </w:tr>
      <w:tr w:rsidR="00186838" w:rsidRPr="00186838" w14:paraId="1C5131AD" w14:textId="77777777" w:rsidTr="00186838">
        <w:trPr>
          <w:trHeight w:val="546"/>
        </w:trPr>
        <w:tc>
          <w:tcPr>
            <w:tcW w:w="908" w:type="dxa"/>
            <w:tcBorders>
              <w:top w:val="nil"/>
              <w:left w:val="single" w:sz="8" w:space="0" w:color="auto"/>
              <w:bottom w:val="single" w:sz="4" w:space="0" w:color="auto"/>
              <w:right w:val="single" w:sz="4" w:space="0" w:color="auto"/>
            </w:tcBorders>
            <w:shd w:val="clear" w:color="000000" w:fill="FFFF00"/>
            <w:noWrap/>
            <w:vAlign w:val="bottom"/>
            <w:hideMark/>
          </w:tcPr>
          <w:p w14:paraId="71FA7C87"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VIII</w:t>
            </w:r>
          </w:p>
        </w:tc>
        <w:tc>
          <w:tcPr>
            <w:tcW w:w="611" w:type="dxa"/>
            <w:tcBorders>
              <w:top w:val="nil"/>
              <w:left w:val="nil"/>
              <w:bottom w:val="single" w:sz="4" w:space="0" w:color="auto"/>
              <w:right w:val="single" w:sz="4" w:space="0" w:color="auto"/>
            </w:tcBorders>
            <w:shd w:val="clear" w:color="000000" w:fill="FFFFFF"/>
            <w:noWrap/>
            <w:vAlign w:val="bottom"/>
            <w:hideMark/>
          </w:tcPr>
          <w:p w14:paraId="31884D9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74</w:t>
            </w:r>
          </w:p>
        </w:tc>
        <w:tc>
          <w:tcPr>
            <w:tcW w:w="611" w:type="dxa"/>
            <w:tcBorders>
              <w:top w:val="nil"/>
              <w:left w:val="nil"/>
              <w:bottom w:val="single" w:sz="4" w:space="0" w:color="auto"/>
              <w:right w:val="single" w:sz="4" w:space="0" w:color="auto"/>
            </w:tcBorders>
            <w:shd w:val="clear" w:color="000000" w:fill="FFFF00"/>
            <w:noWrap/>
            <w:vAlign w:val="bottom"/>
            <w:hideMark/>
          </w:tcPr>
          <w:p w14:paraId="5516629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611" w:type="dxa"/>
            <w:tcBorders>
              <w:top w:val="nil"/>
              <w:left w:val="nil"/>
              <w:bottom w:val="single" w:sz="4" w:space="0" w:color="auto"/>
              <w:right w:val="single" w:sz="4" w:space="0" w:color="auto"/>
            </w:tcBorders>
            <w:shd w:val="clear" w:color="000000" w:fill="FFFF00"/>
            <w:noWrap/>
            <w:vAlign w:val="bottom"/>
            <w:hideMark/>
          </w:tcPr>
          <w:p w14:paraId="56D0290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611" w:type="dxa"/>
            <w:tcBorders>
              <w:top w:val="nil"/>
              <w:left w:val="nil"/>
              <w:bottom w:val="single" w:sz="4" w:space="0" w:color="auto"/>
              <w:right w:val="single" w:sz="4" w:space="0" w:color="auto"/>
            </w:tcBorders>
            <w:shd w:val="clear" w:color="000000" w:fill="FFFF00"/>
            <w:noWrap/>
            <w:vAlign w:val="bottom"/>
            <w:hideMark/>
          </w:tcPr>
          <w:p w14:paraId="0AC3791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49</w:t>
            </w:r>
          </w:p>
        </w:tc>
        <w:tc>
          <w:tcPr>
            <w:tcW w:w="814" w:type="dxa"/>
            <w:tcBorders>
              <w:top w:val="nil"/>
              <w:left w:val="nil"/>
              <w:bottom w:val="single" w:sz="4" w:space="0" w:color="auto"/>
              <w:right w:val="single" w:sz="4" w:space="0" w:color="auto"/>
            </w:tcBorders>
            <w:shd w:val="clear" w:color="000000" w:fill="FFFF00"/>
            <w:noWrap/>
            <w:vAlign w:val="bottom"/>
            <w:hideMark/>
          </w:tcPr>
          <w:p w14:paraId="0808548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66,22</w:t>
            </w:r>
          </w:p>
        </w:tc>
        <w:tc>
          <w:tcPr>
            <w:tcW w:w="549" w:type="dxa"/>
            <w:tcBorders>
              <w:top w:val="nil"/>
              <w:left w:val="nil"/>
              <w:bottom w:val="single" w:sz="4" w:space="0" w:color="auto"/>
              <w:right w:val="single" w:sz="4" w:space="0" w:color="auto"/>
            </w:tcBorders>
            <w:shd w:val="clear" w:color="000000" w:fill="FFFF00"/>
            <w:noWrap/>
            <w:vAlign w:val="bottom"/>
            <w:hideMark/>
          </w:tcPr>
          <w:p w14:paraId="429E656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14</w:t>
            </w:r>
          </w:p>
        </w:tc>
        <w:tc>
          <w:tcPr>
            <w:tcW w:w="814" w:type="dxa"/>
            <w:tcBorders>
              <w:top w:val="nil"/>
              <w:left w:val="nil"/>
              <w:bottom w:val="single" w:sz="4" w:space="0" w:color="auto"/>
              <w:right w:val="single" w:sz="4" w:space="0" w:color="auto"/>
            </w:tcBorders>
            <w:shd w:val="clear" w:color="000000" w:fill="FFFF00"/>
            <w:noWrap/>
            <w:vAlign w:val="bottom"/>
            <w:hideMark/>
          </w:tcPr>
          <w:p w14:paraId="51A3FA8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18.92</w:t>
            </w:r>
          </w:p>
        </w:tc>
        <w:tc>
          <w:tcPr>
            <w:tcW w:w="549" w:type="dxa"/>
            <w:tcBorders>
              <w:top w:val="nil"/>
              <w:left w:val="nil"/>
              <w:bottom w:val="single" w:sz="4" w:space="0" w:color="auto"/>
              <w:right w:val="single" w:sz="4" w:space="0" w:color="auto"/>
            </w:tcBorders>
            <w:shd w:val="clear" w:color="000000" w:fill="FFFF00"/>
            <w:noWrap/>
            <w:vAlign w:val="bottom"/>
            <w:hideMark/>
          </w:tcPr>
          <w:p w14:paraId="1ACEE10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11</w:t>
            </w:r>
          </w:p>
        </w:tc>
        <w:tc>
          <w:tcPr>
            <w:tcW w:w="814" w:type="dxa"/>
            <w:tcBorders>
              <w:top w:val="nil"/>
              <w:left w:val="nil"/>
              <w:bottom w:val="single" w:sz="4" w:space="0" w:color="auto"/>
              <w:right w:val="single" w:sz="4" w:space="0" w:color="auto"/>
            </w:tcBorders>
            <w:shd w:val="clear" w:color="000000" w:fill="FFFF00"/>
            <w:noWrap/>
            <w:vAlign w:val="bottom"/>
            <w:hideMark/>
          </w:tcPr>
          <w:p w14:paraId="0D9C07D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14.86</w:t>
            </w:r>
          </w:p>
        </w:tc>
        <w:tc>
          <w:tcPr>
            <w:tcW w:w="549" w:type="dxa"/>
            <w:tcBorders>
              <w:top w:val="nil"/>
              <w:left w:val="nil"/>
              <w:bottom w:val="single" w:sz="4" w:space="0" w:color="auto"/>
              <w:right w:val="single" w:sz="4" w:space="0" w:color="auto"/>
            </w:tcBorders>
            <w:shd w:val="clear" w:color="000000" w:fill="FFFF00"/>
            <w:noWrap/>
            <w:vAlign w:val="bottom"/>
            <w:hideMark/>
          </w:tcPr>
          <w:p w14:paraId="35E66AD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FF00"/>
            <w:noWrap/>
            <w:vAlign w:val="bottom"/>
            <w:hideMark/>
          </w:tcPr>
          <w:p w14:paraId="639DDE3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FFFF00"/>
            <w:noWrap/>
            <w:vAlign w:val="bottom"/>
            <w:hideMark/>
          </w:tcPr>
          <w:p w14:paraId="3A621C6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74</w:t>
            </w:r>
          </w:p>
        </w:tc>
        <w:tc>
          <w:tcPr>
            <w:tcW w:w="990" w:type="dxa"/>
            <w:tcBorders>
              <w:top w:val="nil"/>
              <w:left w:val="nil"/>
              <w:bottom w:val="single" w:sz="4" w:space="0" w:color="auto"/>
              <w:right w:val="single" w:sz="4" w:space="0" w:color="auto"/>
            </w:tcBorders>
            <w:shd w:val="clear" w:color="000000" w:fill="FFFF00"/>
            <w:noWrap/>
            <w:vAlign w:val="bottom"/>
            <w:hideMark/>
          </w:tcPr>
          <w:p w14:paraId="60E9498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FFFF00"/>
            <w:noWrap/>
            <w:vAlign w:val="bottom"/>
            <w:hideMark/>
          </w:tcPr>
          <w:p w14:paraId="70B6A84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FFFF00"/>
            <w:noWrap/>
            <w:vAlign w:val="bottom"/>
            <w:hideMark/>
          </w:tcPr>
          <w:p w14:paraId="2A622BF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FFFF00"/>
            <w:noWrap/>
            <w:vAlign w:val="bottom"/>
            <w:hideMark/>
          </w:tcPr>
          <w:p w14:paraId="133CA47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000000" w:fill="FFFF00"/>
            <w:noWrap/>
            <w:vAlign w:val="bottom"/>
            <w:hideMark/>
          </w:tcPr>
          <w:p w14:paraId="187EB3B0" w14:textId="77777777" w:rsidR="00186838" w:rsidRPr="00186838" w:rsidRDefault="00186838" w:rsidP="00186838">
            <w:pPr>
              <w:spacing w:after="0" w:line="240" w:lineRule="auto"/>
              <w:rPr>
                <w:rFonts w:ascii="Arial" w:eastAsia="Times New Roman" w:hAnsi="Arial" w:cs="Arial"/>
                <w:sz w:val="24"/>
                <w:szCs w:val="24"/>
              </w:rPr>
            </w:pPr>
          </w:p>
        </w:tc>
        <w:tc>
          <w:tcPr>
            <w:tcW w:w="1038" w:type="dxa"/>
            <w:tcBorders>
              <w:top w:val="nil"/>
              <w:left w:val="nil"/>
              <w:bottom w:val="single" w:sz="4" w:space="0" w:color="auto"/>
              <w:right w:val="single" w:sz="8" w:space="0" w:color="auto"/>
            </w:tcBorders>
            <w:shd w:val="clear" w:color="000000" w:fill="FFFF00"/>
            <w:noWrap/>
            <w:vAlign w:val="bottom"/>
            <w:hideMark/>
          </w:tcPr>
          <w:p w14:paraId="4FC038D5"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4.36</w:t>
            </w:r>
          </w:p>
        </w:tc>
      </w:tr>
      <w:tr w:rsidR="00186838" w:rsidRPr="00186838" w14:paraId="78C1B54A" w14:textId="77777777" w:rsidTr="00186838">
        <w:trPr>
          <w:trHeight w:val="471"/>
        </w:trPr>
        <w:tc>
          <w:tcPr>
            <w:tcW w:w="908" w:type="dxa"/>
            <w:tcBorders>
              <w:top w:val="nil"/>
              <w:left w:val="single" w:sz="8" w:space="0" w:color="auto"/>
              <w:bottom w:val="single" w:sz="4" w:space="0" w:color="auto"/>
              <w:right w:val="single" w:sz="4" w:space="0" w:color="auto"/>
            </w:tcBorders>
            <w:shd w:val="clear" w:color="000000" w:fill="FFFF00"/>
            <w:noWrap/>
            <w:vAlign w:val="bottom"/>
            <w:hideMark/>
          </w:tcPr>
          <w:p w14:paraId="71EB7BB5"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IX</w:t>
            </w:r>
          </w:p>
        </w:tc>
        <w:tc>
          <w:tcPr>
            <w:tcW w:w="611" w:type="dxa"/>
            <w:tcBorders>
              <w:top w:val="nil"/>
              <w:left w:val="nil"/>
              <w:bottom w:val="single" w:sz="4" w:space="0" w:color="auto"/>
              <w:right w:val="single" w:sz="4" w:space="0" w:color="auto"/>
            </w:tcBorders>
            <w:shd w:val="clear" w:color="000000" w:fill="FFFFFF"/>
            <w:noWrap/>
            <w:vAlign w:val="bottom"/>
            <w:hideMark/>
          </w:tcPr>
          <w:p w14:paraId="71F5C1F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77</w:t>
            </w:r>
          </w:p>
        </w:tc>
        <w:tc>
          <w:tcPr>
            <w:tcW w:w="611" w:type="dxa"/>
            <w:tcBorders>
              <w:top w:val="nil"/>
              <w:left w:val="nil"/>
              <w:bottom w:val="single" w:sz="4" w:space="0" w:color="auto"/>
              <w:right w:val="single" w:sz="4" w:space="0" w:color="auto"/>
            </w:tcBorders>
            <w:shd w:val="clear" w:color="000000" w:fill="FFFF00"/>
            <w:noWrap/>
            <w:vAlign w:val="bottom"/>
            <w:hideMark/>
          </w:tcPr>
          <w:p w14:paraId="7C20153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39</w:t>
            </w:r>
          </w:p>
        </w:tc>
        <w:tc>
          <w:tcPr>
            <w:tcW w:w="611" w:type="dxa"/>
            <w:tcBorders>
              <w:top w:val="nil"/>
              <w:left w:val="nil"/>
              <w:bottom w:val="single" w:sz="4" w:space="0" w:color="auto"/>
              <w:right w:val="single" w:sz="4" w:space="0" w:color="auto"/>
            </w:tcBorders>
            <w:shd w:val="clear" w:color="000000" w:fill="FFFF00"/>
            <w:noWrap/>
            <w:vAlign w:val="bottom"/>
            <w:hideMark/>
          </w:tcPr>
          <w:p w14:paraId="75DA1CF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38</w:t>
            </w:r>
          </w:p>
        </w:tc>
        <w:tc>
          <w:tcPr>
            <w:tcW w:w="611" w:type="dxa"/>
            <w:tcBorders>
              <w:top w:val="nil"/>
              <w:left w:val="nil"/>
              <w:bottom w:val="single" w:sz="4" w:space="0" w:color="auto"/>
              <w:right w:val="single" w:sz="4" w:space="0" w:color="auto"/>
            </w:tcBorders>
            <w:shd w:val="clear" w:color="000000" w:fill="FFFF00"/>
            <w:noWrap/>
            <w:vAlign w:val="bottom"/>
            <w:hideMark/>
          </w:tcPr>
          <w:p w14:paraId="4B962F0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53</w:t>
            </w:r>
          </w:p>
        </w:tc>
        <w:tc>
          <w:tcPr>
            <w:tcW w:w="814" w:type="dxa"/>
            <w:tcBorders>
              <w:top w:val="nil"/>
              <w:left w:val="nil"/>
              <w:bottom w:val="single" w:sz="4" w:space="0" w:color="auto"/>
              <w:right w:val="single" w:sz="4" w:space="0" w:color="auto"/>
            </w:tcBorders>
            <w:shd w:val="clear" w:color="000000" w:fill="FFFF00"/>
            <w:noWrap/>
            <w:vAlign w:val="bottom"/>
            <w:hideMark/>
          </w:tcPr>
          <w:p w14:paraId="5B97371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68,83</w:t>
            </w:r>
          </w:p>
        </w:tc>
        <w:tc>
          <w:tcPr>
            <w:tcW w:w="549" w:type="dxa"/>
            <w:tcBorders>
              <w:top w:val="nil"/>
              <w:left w:val="nil"/>
              <w:bottom w:val="single" w:sz="4" w:space="0" w:color="auto"/>
              <w:right w:val="single" w:sz="4" w:space="0" w:color="auto"/>
            </w:tcBorders>
            <w:shd w:val="clear" w:color="000000" w:fill="FFFF00"/>
            <w:noWrap/>
            <w:vAlign w:val="bottom"/>
            <w:hideMark/>
          </w:tcPr>
          <w:p w14:paraId="532A8BB5"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15</w:t>
            </w:r>
          </w:p>
        </w:tc>
        <w:tc>
          <w:tcPr>
            <w:tcW w:w="814" w:type="dxa"/>
            <w:tcBorders>
              <w:top w:val="nil"/>
              <w:left w:val="nil"/>
              <w:bottom w:val="single" w:sz="4" w:space="0" w:color="auto"/>
              <w:right w:val="single" w:sz="4" w:space="0" w:color="auto"/>
            </w:tcBorders>
            <w:shd w:val="clear" w:color="000000" w:fill="FFFF00"/>
            <w:noWrap/>
            <w:vAlign w:val="bottom"/>
            <w:hideMark/>
          </w:tcPr>
          <w:p w14:paraId="223E8AB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19.48</w:t>
            </w:r>
          </w:p>
        </w:tc>
        <w:tc>
          <w:tcPr>
            <w:tcW w:w="549" w:type="dxa"/>
            <w:tcBorders>
              <w:top w:val="nil"/>
              <w:left w:val="nil"/>
              <w:bottom w:val="single" w:sz="4" w:space="0" w:color="auto"/>
              <w:right w:val="single" w:sz="4" w:space="0" w:color="auto"/>
            </w:tcBorders>
            <w:shd w:val="clear" w:color="000000" w:fill="FFFF00"/>
            <w:noWrap/>
            <w:vAlign w:val="bottom"/>
            <w:hideMark/>
          </w:tcPr>
          <w:p w14:paraId="545CD19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9</w:t>
            </w:r>
          </w:p>
        </w:tc>
        <w:tc>
          <w:tcPr>
            <w:tcW w:w="814" w:type="dxa"/>
            <w:tcBorders>
              <w:top w:val="nil"/>
              <w:left w:val="nil"/>
              <w:bottom w:val="single" w:sz="4" w:space="0" w:color="auto"/>
              <w:right w:val="single" w:sz="4" w:space="0" w:color="auto"/>
            </w:tcBorders>
            <w:shd w:val="clear" w:color="000000" w:fill="FFFF00"/>
            <w:noWrap/>
            <w:vAlign w:val="bottom"/>
            <w:hideMark/>
          </w:tcPr>
          <w:p w14:paraId="07E18DC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11.69</w:t>
            </w:r>
          </w:p>
        </w:tc>
        <w:tc>
          <w:tcPr>
            <w:tcW w:w="549" w:type="dxa"/>
            <w:tcBorders>
              <w:top w:val="nil"/>
              <w:left w:val="nil"/>
              <w:bottom w:val="single" w:sz="4" w:space="0" w:color="auto"/>
              <w:right w:val="single" w:sz="4" w:space="0" w:color="auto"/>
            </w:tcBorders>
            <w:shd w:val="clear" w:color="000000" w:fill="FFFF00"/>
            <w:noWrap/>
            <w:vAlign w:val="bottom"/>
            <w:hideMark/>
          </w:tcPr>
          <w:p w14:paraId="730827A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FFFF00"/>
            <w:noWrap/>
            <w:vAlign w:val="bottom"/>
            <w:hideMark/>
          </w:tcPr>
          <w:p w14:paraId="1AE5821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FFFF00"/>
            <w:noWrap/>
            <w:vAlign w:val="bottom"/>
            <w:hideMark/>
          </w:tcPr>
          <w:p w14:paraId="71BC792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77</w:t>
            </w:r>
          </w:p>
        </w:tc>
        <w:tc>
          <w:tcPr>
            <w:tcW w:w="990" w:type="dxa"/>
            <w:tcBorders>
              <w:top w:val="nil"/>
              <w:left w:val="nil"/>
              <w:bottom w:val="single" w:sz="4" w:space="0" w:color="auto"/>
              <w:right w:val="single" w:sz="4" w:space="0" w:color="auto"/>
            </w:tcBorders>
            <w:shd w:val="clear" w:color="000000" w:fill="FFFF00"/>
            <w:noWrap/>
            <w:vAlign w:val="bottom"/>
            <w:hideMark/>
          </w:tcPr>
          <w:p w14:paraId="6680D45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FFFF00"/>
            <w:noWrap/>
            <w:vAlign w:val="bottom"/>
            <w:hideMark/>
          </w:tcPr>
          <w:p w14:paraId="775EDB2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FFFF00"/>
            <w:noWrap/>
            <w:vAlign w:val="bottom"/>
            <w:hideMark/>
          </w:tcPr>
          <w:p w14:paraId="0D0A674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FFFF00"/>
            <w:noWrap/>
            <w:vAlign w:val="bottom"/>
            <w:hideMark/>
          </w:tcPr>
          <w:p w14:paraId="6329997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000000" w:fill="FFFF00"/>
            <w:noWrap/>
            <w:vAlign w:val="bottom"/>
            <w:hideMark/>
          </w:tcPr>
          <w:p w14:paraId="4DF12F50" w14:textId="77777777" w:rsidR="00186838" w:rsidRPr="00186838" w:rsidRDefault="00186838" w:rsidP="00186838">
            <w:pPr>
              <w:spacing w:after="0" w:line="240" w:lineRule="auto"/>
              <w:rPr>
                <w:rFonts w:ascii="Arial" w:eastAsia="Times New Roman" w:hAnsi="Arial" w:cs="Arial"/>
                <w:sz w:val="24"/>
                <w:szCs w:val="24"/>
              </w:rPr>
            </w:pPr>
          </w:p>
        </w:tc>
        <w:tc>
          <w:tcPr>
            <w:tcW w:w="1038" w:type="dxa"/>
            <w:tcBorders>
              <w:top w:val="nil"/>
              <w:left w:val="nil"/>
              <w:bottom w:val="single" w:sz="4" w:space="0" w:color="auto"/>
              <w:right w:val="single" w:sz="8" w:space="0" w:color="auto"/>
            </w:tcBorders>
            <w:shd w:val="clear" w:color="000000" w:fill="FFFF00"/>
            <w:noWrap/>
            <w:vAlign w:val="bottom"/>
            <w:hideMark/>
          </w:tcPr>
          <w:p w14:paraId="38B0FC0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4.25</w:t>
            </w:r>
          </w:p>
        </w:tc>
      </w:tr>
      <w:tr w:rsidR="00186838" w:rsidRPr="00186838" w14:paraId="07437BE8" w14:textId="77777777" w:rsidTr="00186838">
        <w:trPr>
          <w:trHeight w:val="456"/>
        </w:trPr>
        <w:tc>
          <w:tcPr>
            <w:tcW w:w="908" w:type="dxa"/>
            <w:tcBorders>
              <w:top w:val="nil"/>
              <w:left w:val="single" w:sz="8" w:space="0" w:color="auto"/>
              <w:bottom w:val="single" w:sz="4" w:space="0" w:color="auto"/>
              <w:right w:val="single" w:sz="4" w:space="0" w:color="auto"/>
            </w:tcBorders>
            <w:shd w:val="clear" w:color="000000" w:fill="92D050"/>
            <w:noWrap/>
            <w:vAlign w:val="bottom"/>
            <w:hideMark/>
          </w:tcPr>
          <w:p w14:paraId="3A54D7C9" w14:textId="77777777" w:rsidR="00186838" w:rsidRPr="00186838" w:rsidRDefault="00186838" w:rsidP="00186838">
            <w:pPr>
              <w:spacing w:after="0" w:line="240" w:lineRule="auto"/>
              <w:rPr>
                <w:rFonts w:ascii="Arial" w:eastAsia="Times New Roman" w:hAnsi="Arial" w:cs="Arial"/>
                <w:b/>
                <w:bCs/>
                <w:sz w:val="24"/>
                <w:szCs w:val="24"/>
              </w:rPr>
            </w:pPr>
            <w:r w:rsidRPr="00186838">
              <w:rPr>
                <w:rFonts w:ascii="Arial" w:eastAsia="Times New Roman" w:hAnsi="Arial" w:cs="Arial"/>
                <w:b/>
                <w:bCs/>
                <w:sz w:val="24"/>
                <w:szCs w:val="24"/>
              </w:rPr>
              <w:t>VI - IX</w:t>
            </w:r>
          </w:p>
        </w:tc>
        <w:tc>
          <w:tcPr>
            <w:tcW w:w="611" w:type="dxa"/>
            <w:tcBorders>
              <w:top w:val="nil"/>
              <w:left w:val="nil"/>
              <w:bottom w:val="single" w:sz="4" w:space="0" w:color="auto"/>
              <w:right w:val="single" w:sz="4" w:space="0" w:color="auto"/>
            </w:tcBorders>
            <w:shd w:val="clear" w:color="000000" w:fill="FFFFFF"/>
            <w:noWrap/>
            <w:vAlign w:val="bottom"/>
            <w:hideMark/>
          </w:tcPr>
          <w:p w14:paraId="63E7164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305</w:t>
            </w:r>
          </w:p>
        </w:tc>
        <w:tc>
          <w:tcPr>
            <w:tcW w:w="611" w:type="dxa"/>
            <w:tcBorders>
              <w:top w:val="nil"/>
              <w:left w:val="nil"/>
              <w:bottom w:val="single" w:sz="4" w:space="0" w:color="auto"/>
              <w:right w:val="single" w:sz="4" w:space="0" w:color="auto"/>
            </w:tcBorders>
            <w:shd w:val="clear" w:color="000000" w:fill="92D050"/>
            <w:noWrap/>
            <w:vAlign w:val="bottom"/>
            <w:hideMark/>
          </w:tcPr>
          <w:p w14:paraId="334DAC75"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162</w:t>
            </w:r>
          </w:p>
        </w:tc>
        <w:tc>
          <w:tcPr>
            <w:tcW w:w="611" w:type="dxa"/>
            <w:tcBorders>
              <w:top w:val="nil"/>
              <w:left w:val="nil"/>
              <w:bottom w:val="single" w:sz="4" w:space="0" w:color="auto"/>
              <w:right w:val="single" w:sz="4" w:space="0" w:color="auto"/>
            </w:tcBorders>
            <w:shd w:val="clear" w:color="000000" w:fill="92D050"/>
            <w:noWrap/>
            <w:vAlign w:val="bottom"/>
            <w:hideMark/>
          </w:tcPr>
          <w:p w14:paraId="45DDCD1C"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143</w:t>
            </w:r>
          </w:p>
        </w:tc>
        <w:tc>
          <w:tcPr>
            <w:tcW w:w="611" w:type="dxa"/>
            <w:tcBorders>
              <w:top w:val="nil"/>
              <w:left w:val="nil"/>
              <w:bottom w:val="single" w:sz="4" w:space="0" w:color="auto"/>
              <w:right w:val="single" w:sz="4" w:space="0" w:color="auto"/>
            </w:tcBorders>
            <w:shd w:val="clear" w:color="000000" w:fill="92D050"/>
            <w:noWrap/>
            <w:vAlign w:val="bottom"/>
            <w:hideMark/>
          </w:tcPr>
          <w:p w14:paraId="69128562"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206</w:t>
            </w:r>
          </w:p>
        </w:tc>
        <w:tc>
          <w:tcPr>
            <w:tcW w:w="814" w:type="dxa"/>
            <w:tcBorders>
              <w:top w:val="nil"/>
              <w:left w:val="nil"/>
              <w:bottom w:val="single" w:sz="4" w:space="0" w:color="auto"/>
              <w:right w:val="single" w:sz="4" w:space="0" w:color="auto"/>
            </w:tcBorders>
            <w:shd w:val="clear" w:color="000000" w:fill="92D050"/>
            <w:noWrap/>
            <w:vAlign w:val="bottom"/>
            <w:hideMark/>
          </w:tcPr>
          <w:p w14:paraId="0693F51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67,67</w:t>
            </w:r>
          </w:p>
        </w:tc>
        <w:tc>
          <w:tcPr>
            <w:tcW w:w="549" w:type="dxa"/>
            <w:tcBorders>
              <w:top w:val="nil"/>
              <w:left w:val="nil"/>
              <w:bottom w:val="single" w:sz="4" w:space="0" w:color="auto"/>
              <w:right w:val="single" w:sz="4" w:space="0" w:color="auto"/>
            </w:tcBorders>
            <w:shd w:val="clear" w:color="000000" w:fill="92D050"/>
            <w:noWrap/>
            <w:vAlign w:val="bottom"/>
            <w:hideMark/>
          </w:tcPr>
          <w:p w14:paraId="752F44A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66</w:t>
            </w:r>
          </w:p>
        </w:tc>
        <w:tc>
          <w:tcPr>
            <w:tcW w:w="814" w:type="dxa"/>
            <w:tcBorders>
              <w:top w:val="nil"/>
              <w:left w:val="nil"/>
              <w:bottom w:val="single" w:sz="4" w:space="0" w:color="auto"/>
              <w:right w:val="single" w:sz="4" w:space="0" w:color="auto"/>
            </w:tcBorders>
            <w:shd w:val="clear" w:color="000000" w:fill="92D050"/>
            <w:noWrap/>
            <w:vAlign w:val="bottom"/>
            <w:hideMark/>
          </w:tcPr>
          <w:p w14:paraId="316ABDA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21.60</w:t>
            </w:r>
          </w:p>
        </w:tc>
        <w:tc>
          <w:tcPr>
            <w:tcW w:w="549" w:type="dxa"/>
            <w:tcBorders>
              <w:top w:val="nil"/>
              <w:left w:val="nil"/>
              <w:bottom w:val="single" w:sz="4" w:space="0" w:color="auto"/>
              <w:right w:val="single" w:sz="4" w:space="0" w:color="auto"/>
            </w:tcBorders>
            <w:shd w:val="clear" w:color="000000" w:fill="FFFF00"/>
            <w:noWrap/>
            <w:vAlign w:val="bottom"/>
            <w:hideMark/>
          </w:tcPr>
          <w:p w14:paraId="66FB501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33</w:t>
            </w:r>
          </w:p>
        </w:tc>
        <w:tc>
          <w:tcPr>
            <w:tcW w:w="814" w:type="dxa"/>
            <w:tcBorders>
              <w:top w:val="nil"/>
              <w:left w:val="nil"/>
              <w:bottom w:val="single" w:sz="4" w:space="0" w:color="auto"/>
              <w:right w:val="single" w:sz="4" w:space="0" w:color="auto"/>
            </w:tcBorders>
            <w:shd w:val="clear" w:color="000000" w:fill="92D050"/>
            <w:noWrap/>
            <w:vAlign w:val="bottom"/>
            <w:hideMark/>
          </w:tcPr>
          <w:p w14:paraId="523B7B2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10.73</w:t>
            </w:r>
          </w:p>
        </w:tc>
        <w:tc>
          <w:tcPr>
            <w:tcW w:w="549" w:type="dxa"/>
            <w:tcBorders>
              <w:top w:val="nil"/>
              <w:left w:val="nil"/>
              <w:bottom w:val="single" w:sz="4" w:space="0" w:color="auto"/>
              <w:right w:val="single" w:sz="4" w:space="0" w:color="auto"/>
            </w:tcBorders>
            <w:shd w:val="clear" w:color="000000" w:fill="92D050"/>
            <w:noWrap/>
            <w:vAlign w:val="bottom"/>
            <w:hideMark/>
          </w:tcPr>
          <w:p w14:paraId="4EF1A03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77" w:type="dxa"/>
            <w:tcBorders>
              <w:top w:val="nil"/>
              <w:left w:val="nil"/>
              <w:bottom w:val="single" w:sz="4" w:space="0" w:color="auto"/>
              <w:right w:val="single" w:sz="4" w:space="0" w:color="auto"/>
            </w:tcBorders>
            <w:shd w:val="clear" w:color="000000" w:fill="92D050"/>
            <w:noWrap/>
            <w:vAlign w:val="bottom"/>
            <w:hideMark/>
          </w:tcPr>
          <w:p w14:paraId="269BB47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4" w:space="0" w:color="auto"/>
              <w:right w:val="single" w:sz="4" w:space="0" w:color="auto"/>
            </w:tcBorders>
            <w:shd w:val="clear" w:color="000000" w:fill="92D050"/>
            <w:noWrap/>
            <w:vAlign w:val="bottom"/>
            <w:hideMark/>
          </w:tcPr>
          <w:p w14:paraId="3E6747A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305</w:t>
            </w:r>
          </w:p>
        </w:tc>
        <w:tc>
          <w:tcPr>
            <w:tcW w:w="990" w:type="dxa"/>
            <w:tcBorders>
              <w:top w:val="nil"/>
              <w:left w:val="nil"/>
              <w:bottom w:val="single" w:sz="4" w:space="0" w:color="auto"/>
              <w:right w:val="single" w:sz="4" w:space="0" w:color="auto"/>
            </w:tcBorders>
            <w:shd w:val="clear" w:color="000000" w:fill="92D050"/>
            <w:noWrap/>
            <w:vAlign w:val="bottom"/>
            <w:hideMark/>
          </w:tcPr>
          <w:p w14:paraId="1B35506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4" w:space="0" w:color="auto"/>
              <w:right w:val="single" w:sz="4" w:space="0" w:color="auto"/>
            </w:tcBorders>
            <w:shd w:val="clear" w:color="000000" w:fill="92D050"/>
            <w:noWrap/>
            <w:vAlign w:val="bottom"/>
            <w:hideMark/>
          </w:tcPr>
          <w:p w14:paraId="675B2F4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4" w:space="0" w:color="auto"/>
              <w:right w:val="single" w:sz="4" w:space="0" w:color="auto"/>
            </w:tcBorders>
            <w:shd w:val="clear" w:color="000000" w:fill="92D050"/>
            <w:noWrap/>
            <w:vAlign w:val="bottom"/>
            <w:hideMark/>
          </w:tcPr>
          <w:p w14:paraId="3030994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4" w:space="0" w:color="auto"/>
              <w:right w:val="single" w:sz="4" w:space="0" w:color="auto"/>
            </w:tcBorders>
            <w:shd w:val="clear" w:color="000000" w:fill="92D050"/>
            <w:noWrap/>
            <w:vAlign w:val="bottom"/>
            <w:hideMark/>
          </w:tcPr>
          <w:p w14:paraId="5375B36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6" w:type="dxa"/>
            <w:tcBorders>
              <w:top w:val="nil"/>
              <w:left w:val="nil"/>
              <w:bottom w:val="single" w:sz="4" w:space="0" w:color="auto"/>
              <w:right w:val="single" w:sz="4" w:space="0" w:color="auto"/>
            </w:tcBorders>
            <w:shd w:val="clear" w:color="000000" w:fill="92D050"/>
            <w:noWrap/>
            <w:vAlign w:val="bottom"/>
            <w:hideMark/>
          </w:tcPr>
          <w:p w14:paraId="65714CF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38" w:type="dxa"/>
            <w:tcBorders>
              <w:top w:val="nil"/>
              <w:left w:val="nil"/>
              <w:bottom w:val="single" w:sz="4" w:space="0" w:color="auto"/>
              <w:right w:val="single" w:sz="8" w:space="0" w:color="auto"/>
            </w:tcBorders>
            <w:shd w:val="clear" w:color="000000" w:fill="92D050"/>
            <w:noWrap/>
            <w:vAlign w:val="bottom"/>
            <w:hideMark/>
          </w:tcPr>
          <w:p w14:paraId="46A3716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4.41</w:t>
            </w:r>
          </w:p>
        </w:tc>
      </w:tr>
      <w:tr w:rsidR="00186838" w:rsidRPr="00186838" w14:paraId="4A04E7ED" w14:textId="77777777" w:rsidTr="00186838">
        <w:trPr>
          <w:trHeight w:val="501"/>
        </w:trPr>
        <w:tc>
          <w:tcPr>
            <w:tcW w:w="908" w:type="dxa"/>
            <w:tcBorders>
              <w:top w:val="nil"/>
              <w:left w:val="single" w:sz="8" w:space="0" w:color="auto"/>
              <w:bottom w:val="single" w:sz="8" w:space="0" w:color="auto"/>
              <w:right w:val="single" w:sz="4" w:space="0" w:color="auto"/>
            </w:tcBorders>
            <w:shd w:val="clear" w:color="000000" w:fill="FFC000"/>
            <w:noWrap/>
            <w:vAlign w:val="bottom"/>
            <w:hideMark/>
          </w:tcPr>
          <w:p w14:paraId="42F518D2" w14:textId="77777777" w:rsidR="00186838" w:rsidRPr="00186838" w:rsidRDefault="00186838" w:rsidP="00186838">
            <w:pPr>
              <w:spacing w:after="0" w:line="240" w:lineRule="auto"/>
              <w:rPr>
                <w:rFonts w:ascii="Arial" w:eastAsia="Times New Roman" w:hAnsi="Arial" w:cs="Arial"/>
                <w:b/>
                <w:bCs/>
                <w:sz w:val="24"/>
                <w:szCs w:val="24"/>
              </w:rPr>
            </w:pPr>
            <w:r w:rsidRPr="00186838">
              <w:rPr>
                <w:rFonts w:ascii="Arial" w:eastAsia="Times New Roman" w:hAnsi="Arial" w:cs="Arial"/>
                <w:b/>
                <w:bCs/>
                <w:sz w:val="24"/>
                <w:szCs w:val="24"/>
              </w:rPr>
              <w:t>I-IX</w:t>
            </w:r>
          </w:p>
        </w:tc>
        <w:tc>
          <w:tcPr>
            <w:tcW w:w="611" w:type="dxa"/>
            <w:tcBorders>
              <w:top w:val="nil"/>
              <w:left w:val="nil"/>
              <w:bottom w:val="single" w:sz="8" w:space="0" w:color="auto"/>
              <w:right w:val="single" w:sz="4" w:space="0" w:color="auto"/>
            </w:tcBorders>
            <w:shd w:val="clear" w:color="000000" w:fill="FFC000"/>
            <w:noWrap/>
            <w:vAlign w:val="bottom"/>
            <w:hideMark/>
          </w:tcPr>
          <w:p w14:paraId="4FC60A34"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432</w:t>
            </w:r>
          </w:p>
        </w:tc>
        <w:tc>
          <w:tcPr>
            <w:tcW w:w="611" w:type="dxa"/>
            <w:tcBorders>
              <w:top w:val="nil"/>
              <w:left w:val="nil"/>
              <w:bottom w:val="single" w:sz="8" w:space="0" w:color="auto"/>
              <w:right w:val="single" w:sz="4" w:space="0" w:color="auto"/>
            </w:tcBorders>
            <w:shd w:val="clear" w:color="000000" w:fill="FFC000"/>
            <w:noWrap/>
            <w:vAlign w:val="bottom"/>
            <w:hideMark/>
          </w:tcPr>
          <w:p w14:paraId="7B824587"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226</w:t>
            </w:r>
          </w:p>
        </w:tc>
        <w:tc>
          <w:tcPr>
            <w:tcW w:w="611" w:type="dxa"/>
            <w:tcBorders>
              <w:top w:val="nil"/>
              <w:left w:val="nil"/>
              <w:bottom w:val="single" w:sz="8" w:space="0" w:color="auto"/>
              <w:right w:val="single" w:sz="4" w:space="0" w:color="auto"/>
            </w:tcBorders>
            <w:shd w:val="clear" w:color="000000" w:fill="FFC000"/>
            <w:noWrap/>
            <w:vAlign w:val="bottom"/>
            <w:hideMark/>
          </w:tcPr>
          <w:p w14:paraId="4FB247AD"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206</w:t>
            </w:r>
          </w:p>
        </w:tc>
        <w:tc>
          <w:tcPr>
            <w:tcW w:w="611" w:type="dxa"/>
            <w:tcBorders>
              <w:top w:val="nil"/>
              <w:left w:val="nil"/>
              <w:bottom w:val="single" w:sz="8" w:space="0" w:color="auto"/>
              <w:right w:val="single" w:sz="4" w:space="0" w:color="auto"/>
            </w:tcBorders>
            <w:shd w:val="clear" w:color="000000" w:fill="FFC000"/>
            <w:noWrap/>
            <w:vAlign w:val="bottom"/>
            <w:hideMark/>
          </w:tcPr>
          <w:p w14:paraId="0574869A"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302</w:t>
            </w:r>
          </w:p>
        </w:tc>
        <w:tc>
          <w:tcPr>
            <w:tcW w:w="814" w:type="dxa"/>
            <w:tcBorders>
              <w:top w:val="nil"/>
              <w:left w:val="nil"/>
              <w:bottom w:val="single" w:sz="4" w:space="0" w:color="auto"/>
              <w:right w:val="single" w:sz="4" w:space="0" w:color="auto"/>
            </w:tcBorders>
            <w:shd w:val="clear" w:color="000000" w:fill="FFC000"/>
            <w:noWrap/>
            <w:vAlign w:val="bottom"/>
            <w:hideMark/>
          </w:tcPr>
          <w:p w14:paraId="625C71B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69,91</w:t>
            </w:r>
          </w:p>
        </w:tc>
        <w:tc>
          <w:tcPr>
            <w:tcW w:w="549" w:type="dxa"/>
            <w:tcBorders>
              <w:top w:val="nil"/>
              <w:left w:val="nil"/>
              <w:bottom w:val="single" w:sz="8" w:space="0" w:color="auto"/>
              <w:right w:val="single" w:sz="4" w:space="0" w:color="auto"/>
            </w:tcBorders>
            <w:shd w:val="clear" w:color="000000" w:fill="FFC000"/>
            <w:noWrap/>
            <w:vAlign w:val="bottom"/>
            <w:hideMark/>
          </w:tcPr>
          <w:p w14:paraId="0F84A83F"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91</w:t>
            </w:r>
          </w:p>
        </w:tc>
        <w:tc>
          <w:tcPr>
            <w:tcW w:w="814" w:type="dxa"/>
            <w:tcBorders>
              <w:top w:val="nil"/>
              <w:left w:val="nil"/>
              <w:bottom w:val="single" w:sz="4" w:space="0" w:color="auto"/>
              <w:right w:val="single" w:sz="4" w:space="0" w:color="auto"/>
            </w:tcBorders>
            <w:shd w:val="clear" w:color="000000" w:fill="FFC000"/>
            <w:noWrap/>
            <w:vAlign w:val="bottom"/>
            <w:hideMark/>
          </w:tcPr>
          <w:p w14:paraId="6F37360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21.06</w:t>
            </w:r>
          </w:p>
        </w:tc>
        <w:tc>
          <w:tcPr>
            <w:tcW w:w="549" w:type="dxa"/>
            <w:tcBorders>
              <w:top w:val="nil"/>
              <w:left w:val="nil"/>
              <w:bottom w:val="single" w:sz="8" w:space="0" w:color="auto"/>
              <w:right w:val="single" w:sz="4" w:space="0" w:color="auto"/>
            </w:tcBorders>
            <w:shd w:val="clear" w:color="000000" w:fill="FFC000"/>
            <w:noWrap/>
            <w:vAlign w:val="bottom"/>
            <w:hideMark/>
          </w:tcPr>
          <w:p w14:paraId="34208CC6"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39</w:t>
            </w:r>
          </w:p>
        </w:tc>
        <w:tc>
          <w:tcPr>
            <w:tcW w:w="814" w:type="dxa"/>
            <w:tcBorders>
              <w:top w:val="nil"/>
              <w:left w:val="nil"/>
              <w:bottom w:val="single" w:sz="4" w:space="0" w:color="auto"/>
              <w:right w:val="single" w:sz="4" w:space="0" w:color="auto"/>
            </w:tcBorders>
            <w:shd w:val="clear" w:color="000000" w:fill="FFC000"/>
            <w:noWrap/>
            <w:vAlign w:val="bottom"/>
            <w:hideMark/>
          </w:tcPr>
          <w:p w14:paraId="5FC566D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9.03</w:t>
            </w:r>
          </w:p>
        </w:tc>
        <w:tc>
          <w:tcPr>
            <w:tcW w:w="549" w:type="dxa"/>
            <w:tcBorders>
              <w:top w:val="nil"/>
              <w:left w:val="nil"/>
              <w:bottom w:val="single" w:sz="8" w:space="0" w:color="auto"/>
              <w:right w:val="single" w:sz="4" w:space="0" w:color="auto"/>
            </w:tcBorders>
            <w:shd w:val="clear" w:color="000000" w:fill="FFC000"/>
            <w:noWrap/>
            <w:vAlign w:val="bottom"/>
            <w:hideMark/>
          </w:tcPr>
          <w:p w14:paraId="33080B72"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677" w:type="dxa"/>
            <w:tcBorders>
              <w:top w:val="nil"/>
              <w:left w:val="nil"/>
              <w:bottom w:val="single" w:sz="4" w:space="0" w:color="auto"/>
              <w:right w:val="single" w:sz="4" w:space="0" w:color="auto"/>
            </w:tcBorders>
            <w:shd w:val="clear" w:color="000000" w:fill="FFC000"/>
            <w:noWrap/>
            <w:vAlign w:val="bottom"/>
            <w:hideMark/>
          </w:tcPr>
          <w:p w14:paraId="56ABE21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611" w:type="dxa"/>
            <w:tcBorders>
              <w:top w:val="nil"/>
              <w:left w:val="nil"/>
              <w:bottom w:val="single" w:sz="8" w:space="0" w:color="auto"/>
              <w:right w:val="single" w:sz="4" w:space="0" w:color="auto"/>
            </w:tcBorders>
            <w:shd w:val="clear" w:color="000000" w:fill="FFC000"/>
            <w:noWrap/>
            <w:vAlign w:val="bottom"/>
            <w:hideMark/>
          </w:tcPr>
          <w:p w14:paraId="1B0E5A3D"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432</w:t>
            </w:r>
          </w:p>
        </w:tc>
        <w:tc>
          <w:tcPr>
            <w:tcW w:w="990" w:type="dxa"/>
            <w:tcBorders>
              <w:top w:val="nil"/>
              <w:left w:val="nil"/>
              <w:bottom w:val="single" w:sz="4" w:space="0" w:color="auto"/>
              <w:right w:val="single" w:sz="4" w:space="0" w:color="auto"/>
            </w:tcBorders>
            <w:shd w:val="clear" w:color="000000" w:fill="FFC000"/>
            <w:noWrap/>
            <w:vAlign w:val="bottom"/>
            <w:hideMark/>
          </w:tcPr>
          <w:p w14:paraId="10A898A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100.00</w:t>
            </w:r>
          </w:p>
        </w:tc>
        <w:tc>
          <w:tcPr>
            <w:tcW w:w="607" w:type="dxa"/>
            <w:tcBorders>
              <w:top w:val="nil"/>
              <w:left w:val="nil"/>
              <w:bottom w:val="single" w:sz="8" w:space="0" w:color="auto"/>
              <w:right w:val="single" w:sz="4" w:space="0" w:color="auto"/>
            </w:tcBorders>
            <w:shd w:val="clear" w:color="000000" w:fill="FFC000"/>
            <w:noWrap/>
            <w:vAlign w:val="bottom"/>
            <w:hideMark/>
          </w:tcPr>
          <w:p w14:paraId="2EF3EA0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832" w:type="dxa"/>
            <w:tcBorders>
              <w:top w:val="nil"/>
              <w:left w:val="nil"/>
              <w:bottom w:val="single" w:sz="8" w:space="0" w:color="auto"/>
              <w:right w:val="single" w:sz="4" w:space="0" w:color="auto"/>
            </w:tcBorders>
            <w:shd w:val="clear" w:color="000000" w:fill="FFC000"/>
            <w:noWrap/>
            <w:vAlign w:val="bottom"/>
            <w:hideMark/>
          </w:tcPr>
          <w:p w14:paraId="5E65AEF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0.00</w:t>
            </w:r>
          </w:p>
        </w:tc>
        <w:tc>
          <w:tcPr>
            <w:tcW w:w="817" w:type="dxa"/>
            <w:tcBorders>
              <w:top w:val="nil"/>
              <w:left w:val="nil"/>
              <w:bottom w:val="single" w:sz="8" w:space="0" w:color="auto"/>
              <w:right w:val="single" w:sz="4" w:space="0" w:color="auto"/>
            </w:tcBorders>
            <w:shd w:val="clear" w:color="000000" w:fill="FFC000"/>
            <w:noWrap/>
            <w:vAlign w:val="bottom"/>
            <w:hideMark/>
          </w:tcPr>
          <w:p w14:paraId="7DF6EC55"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1056" w:type="dxa"/>
            <w:tcBorders>
              <w:top w:val="nil"/>
              <w:left w:val="nil"/>
              <w:bottom w:val="single" w:sz="8" w:space="0" w:color="auto"/>
              <w:right w:val="single" w:sz="4" w:space="0" w:color="auto"/>
            </w:tcBorders>
            <w:shd w:val="clear" w:color="000000" w:fill="FFC000"/>
            <w:noWrap/>
            <w:vAlign w:val="bottom"/>
            <w:hideMark/>
          </w:tcPr>
          <w:p w14:paraId="04D58393"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1038" w:type="dxa"/>
            <w:tcBorders>
              <w:top w:val="nil"/>
              <w:left w:val="nil"/>
              <w:bottom w:val="single" w:sz="4" w:space="0" w:color="auto"/>
              <w:right w:val="single" w:sz="4" w:space="0" w:color="auto"/>
            </w:tcBorders>
            <w:shd w:val="clear" w:color="000000" w:fill="FFC000"/>
            <w:noWrap/>
            <w:vAlign w:val="bottom"/>
            <w:hideMark/>
          </w:tcPr>
          <w:p w14:paraId="0E255A46" w14:textId="77777777" w:rsidR="00186838" w:rsidRPr="00186838" w:rsidRDefault="00186838" w:rsidP="00186838">
            <w:pPr>
              <w:spacing w:after="0" w:line="240" w:lineRule="auto"/>
              <w:jc w:val="right"/>
              <w:rPr>
                <w:rFonts w:ascii="Arial" w:eastAsia="Times New Roman" w:hAnsi="Arial" w:cs="Arial"/>
                <w:b/>
                <w:bCs/>
                <w:sz w:val="32"/>
                <w:szCs w:val="32"/>
              </w:rPr>
            </w:pPr>
            <w:r w:rsidRPr="00186838">
              <w:rPr>
                <w:rFonts w:ascii="Arial" w:eastAsia="Times New Roman" w:hAnsi="Arial" w:cs="Arial"/>
                <w:b/>
                <w:bCs/>
                <w:sz w:val="32"/>
                <w:szCs w:val="32"/>
              </w:rPr>
              <w:t>4.50</w:t>
            </w:r>
          </w:p>
        </w:tc>
      </w:tr>
    </w:tbl>
    <w:p w14:paraId="3942474A" w14:textId="77777777" w:rsidR="00186838" w:rsidRDefault="00186838" w:rsidP="00B76C25">
      <w:pPr>
        <w:jc w:val="center"/>
        <w:rPr>
          <w:b/>
          <w:sz w:val="28"/>
          <w:szCs w:val="28"/>
          <w:lang w:val="mk-MK"/>
        </w:rPr>
      </w:pPr>
    </w:p>
    <w:p w14:paraId="3EB5B3B4" w14:textId="77777777" w:rsidR="00186838" w:rsidRDefault="00186838" w:rsidP="00B76C25">
      <w:pPr>
        <w:jc w:val="center"/>
        <w:rPr>
          <w:b/>
          <w:sz w:val="28"/>
          <w:szCs w:val="28"/>
          <w:lang w:val="mk-MK"/>
        </w:rPr>
      </w:pPr>
    </w:p>
    <w:p w14:paraId="5BBBE7B7" w14:textId="77777777" w:rsidR="00186838" w:rsidRDefault="00186838" w:rsidP="00B76C25">
      <w:pPr>
        <w:jc w:val="center"/>
        <w:rPr>
          <w:b/>
          <w:sz w:val="28"/>
          <w:szCs w:val="28"/>
          <w:lang w:val="mk-MK"/>
        </w:rPr>
      </w:pPr>
    </w:p>
    <w:p w14:paraId="52B543D3" w14:textId="77777777" w:rsidR="00186838" w:rsidRDefault="00186838" w:rsidP="00B76C25">
      <w:pPr>
        <w:jc w:val="center"/>
        <w:rPr>
          <w:b/>
          <w:sz w:val="28"/>
          <w:szCs w:val="28"/>
          <w:lang w:val="mk-MK"/>
        </w:rPr>
      </w:pPr>
      <w:r>
        <w:rPr>
          <w:noProof/>
          <w:lang w:val="en-GB" w:eastAsia="en-GB"/>
        </w:rPr>
        <w:drawing>
          <wp:inline distT="0" distB="0" distL="0" distR="0" wp14:anchorId="3857DDB8" wp14:editId="6FB51087">
            <wp:extent cx="7526216" cy="3481754"/>
            <wp:effectExtent l="0" t="0" r="17780" b="44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F7E885" w14:textId="77777777" w:rsidR="00186838" w:rsidRPr="00186838" w:rsidRDefault="00186838" w:rsidP="00186838">
      <w:pPr>
        <w:spacing w:after="0" w:line="240" w:lineRule="auto"/>
        <w:jc w:val="center"/>
        <w:rPr>
          <w:rFonts w:ascii="Arial" w:eastAsia="Times New Roman" w:hAnsi="Arial" w:cs="Arial"/>
          <w:sz w:val="20"/>
          <w:szCs w:val="20"/>
        </w:rPr>
      </w:pPr>
    </w:p>
    <w:p w14:paraId="579FFB40" w14:textId="77777777" w:rsidR="00186838" w:rsidRDefault="00186838" w:rsidP="00B76C25">
      <w:pPr>
        <w:jc w:val="center"/>
        <w:rPr>
          <w:b/>
          <w:sz w:val="28"/>
          <w:szCs w:val="28"/>
          <w:lang w:val="mk-MK"/>
        </w:rPr>
      </w:pPr>
      <w:r>
        <w:rPr>
          <w:noProof/>
          <w:lang w:val="en-GB" w:eastAsia="en-GB"/>
        </w:rPr>
        <w:lastRenderedPageBreak/>
        <w:drawing>
          <wp:inline distT="0" distB="0" distL="0" distR="0" wp14:anchorId="7828FF0D" wp14:editId="57CD971F">
            <wp:extent cx="5943600" cy="248475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F76A449" w14:textId="77777777" w:rsidR="00186838" w:rsidRDefault="00186838" w:rsidP="00B76C25">
      <w:pPr>
        <w:jc w:val="center"/>
        <w:rPr>
          <w:b/>
          <w:sz w:val="28"/>
          <w:szCs w:val="28"/>
          <w:lang w:val="mk-MK"/>
        </w:rPr>
      </w:pPr>
      <w:r>
        <w:rPr>
          <w:b/>
          <w:sz w:val="28"/>
          <w:szCs w:val="28"/>
          <w:lang w:val="mk-MK"/>
        </w:rPr>
        <w:t>SUKSES SIPAS GJINISË NË SHKOLLË 2023/2024.</w:t>
      </w:r>
    </w:p>
    <w:tbl>
      <w:tblPr>
        <w:tblW w:w="15501" w:type="dxa"/>
        <w:tblInd w:w="-972" w:type="dxa"/>
        <w:tblLook w:val="04A0" w:firstRow="1" w:lastRow="0" w:firstColumn="1" w:lastColumn="0" w:noHBand="0" w:noVBand="1"/>
      </w:tblPr>
      <w:tblGrid>
        <w:gridCol w:w="1617"/>
        <w:gridCol w:w="617"/>
        <w:gridCol w:w="617"/>
        <w:gridCol w:w="617"/>
        <w:gridCol w:w="617"/>
        <w:gridCol w:w="617"/>
        <w:gridCol w:w="617"/>
        <w:gridCol w:w="563"/>
        <w:gridCol w:w="483"/>
        <w:gridCol w:w="483"/>
        <w:gridCol w:w="563"/>
        <w:gridCol w:w="483"/>
        <w:gridCol w:w="483"/>
        <w:gridCol w:w="563"/>
        <w:gridCol w:w="438"/>
        <w:gridCol w:w="416"/>
        <w:gridCol w:w="617"/>
        <w:gridCol w:w="617"/>
        <w:gridCol w:w="617"/>
        <w:gridCol w:w="563"/>
        <w:gridCol w:w="438"/>
        <w:gridCol w:w="416"/>
        <w:gridCol w:w="1564"/>
        <w:gridCol w:w="796"/>
        <w:gridCol w:w="796"/>
        <w:gridCol w:w="998"/>
      </w:tblGrid>
      <w:tr w:rsidR="00186838" w:rsidRPr="00186838" w14:paraId="31B963D0" w14:textId="77777777" w:rsidTr="00186838">
        <w:trPr>
          <w:trHeight w:val="333"/>
        </w:trPr>
        <w:tc>
          <w:tcPr>
            <w:tcW w:w="15501"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95CC8" w14:textId="77777777" w:rsidR="00186838" w:rsidRPr="00186838" w:rsidRDefault="00186838" w:rsidP="00186838">
            <w:pPr>
              <w:spacing w:after="0" w:line="240" w:lineRule="auto"/>
              <w:jc w:val="center"/>
              <w:rPr>
                <w:rFonts w:ascii="Arial" w:eastAsia="Times New Roman" w:hAnsi="Arial" w:cs="Arial"/>
                <w:b/>
                <w:bCs/>
                <w:sz w:val="24"/>
                <w:szCs w:val="24"/>
              </w:rPr>
            </w:pPr>
            <w:proofErr w:type="spellStart"/>
            <w:r w:rsidRPr="00186838">
              <w:rPr>
                <w:rFonts w:ascii="Arial" w:eastAsia="Times New Roman" w:hAnsi="Arial" w:cs="Arial"/>
                <w:b/>
                <w:bCs/>
                <w:sz w:val="24"/>
                <w:szCs w:val="24"/>
              </w:rPr>
              <w:t>Suksesi</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i</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përgjithshëm</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i</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nxënësve</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sipas</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gjinisë</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në</w:t>
            </w:r>
            <w:proofErr w:type="spellEnd"/>
            <w:r w:rsidRPr="00186838">
              <w:rPr>
                <w:rFonts w:ascii="Arial" w:eastAsia="Times New Roman" w:hAnsi="Arial" w:cs="Arial"/>
                <w:b/>
                <w:bCs/>
                <w:sz w:val="24"/>
                <w:szCs w:val="24"/>
              </w:rPr>
              <w:t xml:space="preserve"> fund </w:t>
            </w:r>
            <w:proofErr w:type="spellStart"/>
            <w:r w:rsidRPr="00186838">
              <w:rPr>
                <w:rFonts w:ascii="Arial" w:eastAsia="Times New Roman" w:hAnsi="Arial" w:cs="Arial"/>
                <w:b/>
                <w:bCs/>
                <w:sz w:val="24"/>
                <w:szCs w:val="24"/>
              </w:rPr>
              <w:t>të</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vitit</w:t>
            </w:r>
            <w:proofErr w:type="spellEnd"/>
            <w:r w:rsidRPr="00186838">
              <w:rPr>
                <w:rFonts w:ascii="Arial" w:eastAsia="Times New Roman" w:hAnsi="Arial" w:cs="Arial"/>
                <w:b/>
                <w:bCs/>
                <w:sz w:val="24"/>
                <w:szCs w:val="24"/>
              </w:rPr>
              <w:t xml:space="preserve"> </w:t>
            </w:r>
            <w:proofErr w:type="spellStart"/>
            <w:r w:rsidRPr="00186838">
              <w:rPr>
                <w:rFonts w:ascii="Arial" w:eastAsia="Times New Roman" w:hAnsi="Arial" w:cs="Arial"/>
                <w:b/>
                <w:bCs/>
                <w:sz w:val="24"/>
                <w:szCs w:val="24"/>
              </w:rPr>
              <w:t>shkollor</w:t>
            </w:r>
            <w:proofErr w:type="spellEnd"/>
            <w:r w:rsidRPr="00186838">
              <w:rPr>
                <w:rFonts w:ascii="Arial" w:eastAsia="Times New Roman" w:hAnsi="Arial" w:cs="Arial"/>
                <w:b/>
                <w:bCs/>
                <w:sz w:val="24"/>
                <w:szCs w:val="24"/>
              </w:rPr>
              <w:t xml:space="preserve"> 2023/2024</w:t>
            </w:r>
          </w:p>
        </w:tc>
      </w:tr>
      <w:tr w:rsidR="00186838" w:rsidRPr="00186838" w14:paraId="268C3E25" w14:textId="77777777" w:rsidTr="00186838">
        <w:trPr>
          <w:trHeight w:val="321"/>
        </w:trPr>
        <w:tc>
          <w:tcPr>
            <w:tcW w:w="69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036DF7B"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departamenti</w:t>
            </w:r>
            <w:proofErr w:type="spellEnd"/>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4283F02"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gjithsej</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studentë</w:t>
            </w:r>
            <w:proofErr w:type="spellEnd"/>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57061AF3"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i</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shkëlqyer</w:t>
            </w:r>
            <w:proofErr w:type="spellEnd"/>
          </w:p>
        </w:tc>
        <w:tc>
          <w:tcPr>
            <w:tcW w:w="151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044B359"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shumë</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të</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mira</w:t>
            </w:r>
            <w:proofErr w:type="spellEnd"/>
          </w:p>
        </w:tc>
        <w:tc>
          <w:tcPr>
            <w:tcW w:w="151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A1135C"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te</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miret</w:t>
            </w:r>
            <w:proofErr w:type="spellEnd"/>
          </w:p>
        </w:tc>
        <w:tc>
          <w:tcPr>
            <w:tcW w:w="1402" w:type="dxa"/>
            <w:gridSpan w:val="3"/>
            <w:tcBorders>
              <w:top w:val="single" w:sz="4" w:space="0" w:color="auto"/>
              <w:left w:val="nil"/>
              <w:bottom w:val="single" w:sz="4" w:space="0" w:color="auto"/>
              <w:right w:val="single" w:sz="4" w:space="0" w:color="auto"/>
            </w:tcBorders>
            <w:shd w:val="clear" w:color="auto" w:fill="auto"/>
            <w:noWrap/>
            <w:vAlign w:val="bottom"/>
            <w:hideMark/>
          </w:tcPr>
          <w:p w14:paraId="6C706279"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mjaft</w:t>
            </w:r>
            <w:proofErr w:type="spellEnd"/>
          </w:p>
        </w:tc>
        <w:tc>
          <w:tcPr>
            <w:tcW w:w="18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7EA2AF"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Pozitive</w:t>
            </w:r>
            <w:proofErr w:type="spellEnd"/>
          </w:p>
        </w:tc>
        <w:tc>
          <w:tcPr>
            <w:tcW w:w="140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B33EE9D"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negativ</w:t>
            </w:r>
            <w:proofErr w:type="spellEnd"/>
          </w:p>
        </w:tc>
        <w:tc>
          <w:tcPr>
            <w:tcW w:w="105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255CB1D"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Përshkruese</w:t>
            </w:r>
            <w:proofErr w:type="spellEnd"/>
          </w:p>
        </w:tc>
        <w:tc>
          <w:tcPr>
            <w:tcW w:w="136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05DD55A"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sukses</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të</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përgjithshëm</w:t>
            </w:r>
            <w:proofErr w:type="spellEnd"/>
          </w:p>
        </w:tc>
        <w:tc>
          <w:tcPr>
            <w:tcW w:w="998" w:type="dxa"/>
            <w:tcBorders>
              <w:top w:val="nil"/>
              <w:left w:val="nil"/>
              <w:bottom w:val="single" w:sz="4" w:space="0" w:color="auto"/>
              <w:right w:val="single" w:sz="4" w:space="0" w:color="auto"/>
            </w:tcBorders>
            <w:shd w:val="clear" w:color="auto" w:fill="auto"/>
            <w:noWrap/>
            <w:vAlign w:val="bottom"/>
            <w:hideMark/>
          </w:tcPr>
          <w:p w14:paraId="3ACEB1EA" w14:textId="77777777" w:rsidR="00186838" w:rsidRPr="00186838" w:rsidRDefault="00186838" w:rsidP="00186838">
            <w:pPr>
              <w:spacing w:after="0" w:line="240" w:lineRule="auto"/>
              <w:rPr>
                <w:rFonts w:ascii="Arial" w:eastAsia="Times New Roman" w:hAnsi="Arial" w:cs="Arial"/>
                <w:sz w:val="24"/>
                <w:szCs w:val="24"/>
              </w:rPr>
            </w:pPr>
          </w:p>
        </w:tc>
      </w:tr>
      <w:tr w:rsidR="00186838" w:rsidRPr="00186838" w14:paraId="571BBED2" w14:textId="77777777" w:rsidTr="00186838">
        <w:trPr>
          <w:trHeight w:val="321"/>
        </w:trPr>
        <w:tc>
          <w:tcPr>
            <w:tcW w:w="697" w:type="dxa"/>
            <w:vMerge/>
            <w:tcBorders>
              <w:top w:val="nil"/>
              <w:left w:val="single" w:sz="4" w:space="0" w:color="auto"/>
              <w:bottom w:val="single" w:sz="4" w:space="0" w:color="auto"/>
              <w:right w:val="single" w:sz="4" w:space="0" w:color="auto"/>
            </w:tcBorders>
            <w:vAlign w:val="center"/>
            <w:hideMark/>
          </w:tcPr>
          <w:p w14:paraId="6D38C6A3" w14:textId="77777777" w:rsidR="00186838" w:rsidRPr="00186838" w:rsidRDefault="00186838" w:rsidP="00186838">
            <w:pPr>
              <w:spacing w:after="0" w:line="240" w:lineRule="auto"/>
              <w:rPr>
                <w:rFonts w:ascii="Arial" w:eastAsia="Times New Roman" w:hAnsi="Arial" w:cs="Arial"/>
                <w:sz w:val="24"/>
                <w:szCs w:val="24"/>
              </w:rPr>
            </w:pPr>
          </w:p>
        </w:tc>
        <w:tc>
          <w:tcPr>
            <w:tcW w:w="617" w:type="dxa"/>
            <w:tcBorders>
              <w:top w:val="nil"/>
              <w:left w:val="nil"/>
              <w:bottom w:val="single" w:sz="4" w:space="0" w:color="auto"/>
              <w:right w:val="single" w:sz="4" w:space="0" w:color="auto"/>
            </w:tcBorders>
            <w:shd w:val="clear" w:color="auto" w:fill="auto"/>
            <w:noWrap/>
            <w:vAlign w:val="bottom"/>
            <w:hideMark/>
          </w:tcPr>
          <w:p w14:paraId="36295A12"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çdo</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gjë</w:t>
            </w:r>
            <w:proofErr w:type="spellEnd"/>
          </w:p>
        </w:tc>
        <w:tc>
          <w:tcPr>
            <w:tcW w:w="617" w:type="dxa"/>
            <w:tcBorders>
              <w:top w:val="nil"/>
              <w:left w:val="nil"/>
              <w:bottom w:val="single" w:sz="4" w:space="0" w:color="auto"/>
              <w:right w:val="single" w:sz="4" w:space="0" w:color="auto"/>
            </w:tcBorders>
            <w:shd w:val="clear" w:color="auto" w:fill="auto"/>
            <w:noWrap/>
            <w:vAlign w:val="bottom"/>
            <w:hideMark/>
          </w:tcPr>
          <w:p w14:paraId="6B712BF2" w14:textId="77777777" w:rsidR="00186838" w:rsidRPr="00186838" w:rsidRDefault="00186838" w:rsidP="00186838">
            <w:pPr>
              <w:spacing w:after="0" w:line="240" w:lineRule="auto"/>
              <w:jc w:val="center"/>
              <w:rPr>
                <w:rFonts w:ascii="Arial" w:eastAsia="Times New Roman" w:hAnsi="Arial" w:cs="Arial"/>
                <w:sz w:val="24"/>
                <w:szCs w:val="24"/>
              </w:rPr>
            </w:pPr>
            <w:r w:rsidRPr="00186838">
              <w:rPr>
                <w:rFonts w:ascii="Arial" w:eastAsia="Times New Roman" w:hAnsi="Arial" w:cs="Arial"/>
                <w:sz w:val="24"/>
                <w:szCs w:val="24"/>
              </w:rPr>
              <w:t>Z</w:t>
            </w:r>
          </w:p>
        </w:tc>
        <w:tc>
          <w:tcPr>
            <w:tcW w:w="617" w:type="dxa"/>
            <w:tcBorders>
              <w:top w:val="nil"/>
              <w:left w:val="nil"/>
              <w:bottom w:val="single" w:sz="4" w:space="0" w:color="auto"/>
              <w:right w:val="single" w:sz="4" w:space="0" w:color="auto"/>
            </w:tcBorders>
            <w:shd w:val="clear" w:color="auto" w:fill="auto"/>
            <w:noWrap/>
            <w:vAlign w:val="bottom"/>
            <w:hideMark/>
          </w:tcPr>
          <w:p w14:paraId="6FAFC0B9" w14:textId="77777777" w:rsidR="00186838" w:rsidRPr="00186838" w:rsidRDefault="00186838" w:rsidP="00186838">
            <w:pPr>
              <w:spacing w:after="0" w:line="240" w:lineRule="auto"/>
              <w:jc w:val="center"/>
              <w:rPr>
                <w:rFonts w:ascii="Arial" w:eastAsia="Times New Roman" w:hAnsi="Arial" w:cs="Arial"/>
                <w:sz w:val="24"/>
                <w:szCs w:val="24"/>
              </w:rPr>
            </w:pPr>
            <w:r w:rsidRPr="00186838">
              <w:rPr>
                <w:rFonts w:ascii="Arial" w:eastAsia="Times New Roman" w:hAnsi="Arial" w:cs="Arial"/>
                <w:sz w:val="24"/>
                <w:szCs w:val="24"/>
              </w:rPr>
              <w:t>M</w:t>
            </w:r>
          </w:p>
        </w:tc>
        <w:tc>
          <w:tcPr>
            <w:tcW w:w="617" w:type="dxa"/>
            <w:tcBorders>
              <w:top w:val="nil"/>
              <w:left w:val="nil"/>
              <w:bottom w:val="single" w:sz="4" w:space="0" w:color="auto"/>
              <w:right w:val="single" w:sz="4" w:space="0" w:color="auto"/>
            </w:tcBorders>
            <w:shd w:val="clear" w:color="auto" w:fill="auto"/>
            <w:noWrap/>
            <w:vAlign w:val="bottom"/>
            <w:hideMark/>
          </w:tcPr>
          <w:p w14:paraId="448162EE"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Vk</w:t>
            </w:r>
            <w:proofErr w:type="spellEnd"/>
            <w:r w:rsidRPr="00186838">
              <w:rPr>
                <w:rFonts w:ascii="Arial" w:eastAsia="Times New Roman" w:hAnsi="Arial" w:cs="Arial"/>
                <w:sz w:val="24"/>
                <w:szCs w:val="24"/>
              </w:rPr>
              <w:t>.</w:t>
            </w:r>
          </w:p>
        </w:tc>
        <w:tc>
          <w:tcPr>
            <w:tcW w:w="617" w:type="dxa"/>
            <w:tcBorders>
              <w:top w:val="nil"/>
              <w:left w:val="nil"/>
              <w:bottom w:val="single" w:sz="4" w:space="0" w:color="auto"/>
              <w:right w:val="single" w:sz="4" w:space="0" w:color="auto"/>
            </w:tcBorders>
            <w:shd w:val="clear" w:color="auto" w:fill="auto"/>
            <w:noWrap/>
            <w:vAlign w:val="bottom"/>
            <w:hideMark/>
          </w:tcPr>
          <w:p w14:paraId="32BD29B1"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Z</w:t>
            </w:r>
          </w:p>
        </w:tc>
        <w:tc>
          <w:tcPr>
            <w:tcW w:w="617" w:type="dxa"/>
            <w:tcBorders>
              <w:top w:val="nil"/>
              <w:left w:val="nil"/>
              <w:bottom w:val="single" w:sz="4" w:space="0" w:color="auto"/>
              <w:right w:val="single" w:sz="4" w:space="0" w:color="auto"/>
            </w:tcBorders>
            <w:shd w:val="clear" w:color="auto" w:fill="auto"/>
            <w:noWrap/>
            <w:vAlign w:val="bottom"/>
            <w:hideMark/>
          </w:tcPr>
          <w:p w14:paraId="1DF52DFD"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M</w:t>
            </w:r>
          </w:p>
        </w:tc>
        <w:tc>
          <w:tcPr>
            <w:tcW w:w="548" w:type="dxa"/>
            <w:tcBorders>
              <w:top w:val="nil"/>
              <w:left w:val="nil"/>
              <w:bottom w:val="single" w:sz="4" w:space="0" w:color="auto"/>
              <w:right w:val="single" w:sz="4" w:space="0" w:color="auto"/>
            </w:tcBorders>
            <w:shd w:val="clear" w:color="auto" w:fill="auto"/>
            <w:noWrap/>
            <w:vAlign w:val="bottom"/>
            <w:hideMark/>
          </w:tcPr>
          <w:p w14:paraId="61F20FB6"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Vk</w:t>
            </w:r>
            <w:proofErr w:type="spellEnd"/>
            <w:r w:rsidRPr="00186838">
              <w:rPr>
                <w:rFonts w:ascii="Arial" w:eastAsia="Times New Roman" w:hAnsi="Arial" w:cs="Arial"/>
                <w:sz w:val="24"/>
                <w:szCs w:val="24"/>
              </w:rPr>
              <w:t>.</w:t>
            </w:r>
          </w:p>
        </w:tc>
        <w:tc>
          <w:tcPr>
            <w:tcW w:w="483" w:type="dxa"/>
            <w:tcBorders>
              <w:top w:val="nil"/>
              <w:left w:val="nil"/>
              <w:bottom w:val="single" w:sz="4" w:space="0" w:color="auto"/>
              <w:right w:val="single" w:sz="4" w:space="0" w:color="auto"/>
            </w:tcBorders>
            <w:shd w:val="clear" w:color="auto" w:fill="auto"/>
            <w:noWrap/>
            <w:vAlign w:val="bottom"/>
            <w:hideMark/>
          </w:tcPr>
          <w:p w14:paraId="1E5199ED"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Z</w:t>
            </w:r>
          </w:p>
        </w:tc>
        <w:tc>
          <w:tcPr>
            <w:tcW w:w="483" w:type="dxa"/>
            <w:tcBorders>
              <w:top w:val="nil"/>
              <w:left w:val="nil"/>
              <w:bottom w:val="single" w:sz="4" w:space="0" w:color="auto"/>
              <w:right w:val="single" w:sz="4" w:space="0" w:color="auto"/>
            </w:tcBorders>
            <w:shd w:val="clear" w:color="auto" w:fill="auto"/>
            <w:noWrap/>
            <w:vAlign w:val="bottom"/>
            <w:hideMark/>
          </w:tcPr>
          <w:p w14:paraId="3B8AE6A6"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M</w:t>
            </w:r>
          </w:p>
        </w:tc>
        <w:tc>
          <w:tcPr>
            <w:tcW w:w="548" w:type="dxa"/>
            <w:tcBorders>
              <w:top w:val="nil"/>
              <w:left w:val="nil"/>
              <w:bottom w:val="single" w:sz="4" w:space="0" w:color="auto"/>
              <w:right w:val="single" w:sz="4" w:space="0" w:color="auto"/>
            </w:tcBorders>
            <w:shd w:val="clear" w:color="auto" w:fill="auto"/>
            <w:noWrap/>
            <w:vAlign w:val="bottom"/>
            <w:hideMark/>
          </w:tcPr>
          <w:p w14:paraId="5ABF4811"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Vk</w:t>
            </w:r>
            <w:proofErr w:type="spellEnd"/>
            <w:r w:rsidRPr="00186838">
              <w:rPr>
                <w:rFonts w:ascii="Arial" w:eastAsia="Times New Roman" w:hAnsi="Arial" w:cs="Arial"/>
                <w:sz w:val="24"/>
                <w:szCs w:val="24"/>
              </w:rPr>
              <w:t>.</w:t>
            </w:r>
          </w:p>
        </w:tc>
        <w:tc>
          <w:tcPr>
            <w:tcW w:w="483" w:type="dxa"/>
            <w:tcBorders>
              <w:top w:val="nil"/>
              <w:left w:val="nil"/>
              <w:bottom w:val="single" w:sz="4" w:space="0" w:color="auto"/>
              <w:right w:val="single" w:sz="4" w:space="0" w:color="auto"/>
            </w:tcBorders>
            <w:shd w:val="clear" w:color="auto" w:fill="auto"/>
            <w:noWrap/>
            <w:vAlign w:val="bottom"/>
            <w:hideMark/>
          </w:tcPr>
          <w:p w14:paraId="773CA53D"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Z</w:t>
            </w:r>
          </w:p>
        </w:tc>
        <w:tc>
          <w:tcPr>
            <w:tcW w:w="483" w:type="dxa"/>
            <w:tcBorders>
              <w:top w:val="nil"/>
              <w:left w:val="nil"/>
              <w:bottom w:val="single" w:sz="4" w:space="0" w:color="auto"/>
              <w:right w:val="single" w:sz="4" w:space="0" w:color="auto"/>
            </w:tcBorders>
            <w:shd w:val="clear" w:color="auto" w:fill="auto"/>
            <w:noWrap/>
            <w:vAlign w:val="bottom"/>
            <w:hideMark/>
          </w:tcPr>
          <w:p w14:paraId="6C9C1908"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M</w:t>
            </w:r>
          </w:p>
        </w:tc>
        <w:tc>
          <w:tcPr>
            <w:tcW w:w="548" w:type="dxa"/>
            <w:tcBorders>
              <w:top w:val="nil"/>
              <w:left w:val="nil"/>
              <w:bottom w:val="single" w:sz="4" w:space="0" w:color="auto"/>
              <w:right w:val="single" w:sz="4" w:space="0" w:color="auto"/>
            </w:tcBorders>
            <w:shd w:val="clear" w:color="auto" w:fill="auto"/>
            <w:noWrap/>
            <w:vAlign w:val="bottom"/>
            <w:hideMark/>
          </w:tcPr>
          <w:p w14:paraId="3B793C1F"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Vk</w:t>
            </w:r>
            <w:proofErr w:type="spellEnd"/>
            <w:r w:rsidRPr="00186838">
              <w:rPr>
                <w:rFonts w:ascii="Arial" w:eastAsia="Times New Roman" w:hAnsi="Arial" w:cs="Arial"/>
                <w:sz w:val="24"/>
                <w:szCs w:val="24"/>
              </w:rPr>
              <w:t>.</w:t>
            </w:r>
          </w:p>
        </w:tc>
        <w:tc>
          <w:tcPr>
            <w:tcW w:w="438" w:type="dxa"/>
            <w:tcBorders>
              <w:top w:val="nil"/>
              <w:left w:val="nil"/>
              <w:bottom w:val="single" w:sz="4" w:space="0" w:color="auto"/>
              <w:right w:val="single" w:sz="4" w:space="0" w:color="auto"/>
            </w:tcBorders>
            <w:shd w:val="clear" w:color="auto" w:fill="auto"/>
            <w:noWrap/>
            <w:vAlign w:val="bottom"/>
            <w:hideMark/>
          </w:tcPr>
          <w:p w14:paraId="3504409D"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Z</w:t>
            </w:r>
          </w:p>
        </w:tc>
        <w:tc>
          <w:tcPr>
            <w:tcW w:w="416" w:type="dxa"/>
            <w:tcBorders>
              <w:top w:val="nil"/>
              <w:left w:val="nil"/>
              <w:bottom w:val="single" w:sz="4" w:space="0" w:color="auto"/>
              <w:right w:val="single" w:sz="4" w:space="0" w:color="auto"/>
            </w:tcBorders>
            <w:shd w:val="clear" w:color="auto" w:fill="auto"/>
            <w:noWrap/>
            <w:vAlign w:val="bottom"/>
            <w:hideMark/>
          </w:tcPr>
          <w:p w14:paraId="7F2F8838"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M</w:t>
            </w:r>
          </w:p>
        </w:tc>
        <w:tc>
          <w:tcPr>
            <w:tcW w:w="617" w:type="dxa"/>
            <w:tcBorders>
              <w:top w:val="nil"/>
              <w:left w:val="nil"/>
              <w:bottom w:val="single" w:sz="4" w:space="0" w:color="auto"/>
              <w:right w:val="single" w:sz="4" w:space="0" w:color="auto"/>
            </w:tcBorders>
            <w:shd w:val="clear" w:color="auto" w:fill="auto"/>
            <w:noWrap/>
            <w:vAlign w:val="bottom"/>
            <w:hideMark/>
          </w:tcPr>
          <w:p w14:paraId="5D89CD98"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Vk</w:t>
            </w:r>
            <w:proofErr w:type="spellEnd"/>
            <w:r w:rsidRPr="00186838">
              <w:rPr>
                <w:rFonts w:ascii="Arial" w:eastAsia="Times New Roman" w:hAnsi="Arial" w:cs="Arial"/>
                <w:sz w:val="24"/>
                <w:szCs w:val="24"/>
              </w:rPr>
              <w:t>.</w:t>
            </w:r>
          </w:p>
        </w:tc>
        <w:tc>
          <w:tcPr>
            <w:tcW w:w="617" w:type="dxa"/>
            <w:tcBorders>
              <w:top w:val="nil"/>
              <w:left w:val="nil"/>
              <w:bottom w:val="single" w:sz="4" w:space="0" w:color="auto"/>
              <w:right w:val="single" w:sz="4" w:space="0" w:color="auto"/>
            </w:tcBorders>
            <w:shd w:val="clear" w:color="auto" w:fill="auto"/>
            <w:noWrap/>
            <w:vAlign w:val="bottom"/>
            <w:hideMark/>
          </w:tcPr>
          <w:p w14:paraId="0AA126CD"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Z</w:t>
            </w:r>
          </w:p>
        </w:tc>
        <w:tc>
          <w:tcPr>
            <w:tcW w:w="617" w:type="dxa"/>
            <w:tcBorders>
              <w:top w:val="nil"/>
              <w:left w:val="nil"/>
              <w:bottom w:val="single" w:sz="4" w:space="0" w:color="auto"/>
              <w:right w:val="single" w:sz="4" w:space="0" w:color="auto"/>
            </w:tcBorders>
            <w:shd w:val="clear" w:color="auto" w:fill="auto"/>
            <w:noWrap/>
            <w:vAlign w:val="bottom"/>
            <w:hideMark/>
          </w:tcPr>
          <w:p w14:paraId="635A2D22"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M</w:t>
            </w:r>
          </w:p>
        </w:tc>
        <w:tc>
          <w:tcPr>
            <w:tcW w:w="548" w:type="dxa"/>
            <w:tcBorders>
              <w:top w:val="nil"/>
              <w:left w:val="nil"/>
              <w:bottom w:val="single" w:sz="4" w:space="0" w:color="auto"/>
              <w:right w:val="single" w:sz="4" w:space="0" w:color="auto"/>
            </w:tcBorders>
            <w:shd w:val="clear" w:color="auto" w:fill="auto"/>
            <w:noWrap/>
            <w:vAlign w:val="bottom"/>
            <w:hideMark/>
          </w:tcPr>
          <w:p w14:paraId="15826711"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Vk</w:t>
            </w:r>
            <w:proofErr w:type="spellEnd"/>
            <w:r w:rsidRPr="00186838">
              <w:rPr>
                <w:rFonts w:ascii="Arial" w:eastAsia="Times New Roman" w:hAnsi="Arial" w:cs="Arial"/>
                <w:sz w:val="24"/>
                <w:szCs w:val="24"/>
              </w:rPr>
              <w:t>.</w:t>
            </w:r>
          </w:p>
        </w:tc>
        <w:tc>
          <w:tcPr>
            <w:tcW w:w="438" w:type="dxa"/>
            <w:tcBorders>
              <w:top w:val="nil"/>
              <w:left w:val="nil"/>
              <w:bottom w:val="single" w:sz="4" w:space="0" w:color="auto"/>
              <w:right w:val="single" w:sz="4" w:space="0" w:color="auto"/>
            </w:tcBorders>
            <w:shd w:val="clear" w:color="auto" w:fill="auto"/>
            <w:noWrap/>
            <w:vAlign w:val="bottom"/>
            <w:hideMark/>
          </w:tcPr>
          <w:p w14:paraId="46B8B85D"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Z</w:t>
            </w:r>
          </w:p>
        </w:tc>
        <w:tc>
          <w:tcPr>
            <w:tcW w:w="416" w:type="dxa"/>
            <w:tcBorders>
              <w:top w:val="nil"/>
              <w:left w:val="nil"/>
              <w:bottom w:val="single" w:sz="4" w:space="0" w:color="auto"/>
              <w:right w:val="single" w:sz="4" w:space="0" w:color="auto"/>
            </w:tcBorders>
            <w:shd w:val="clear" w:color="auto" w:fill="auto"/>
            <w:noWrap/>
            <w:vAlign w:val="bottom"/>
            <w:hideMark/>
          </w:tcPr>
          <w:p w14:paraId="3785A2AD"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M</w:t>
            </w:r>
          </w:p>
        </w:tc>
        <w:tc>
          <w:tcPr>
            <w:tcW w:w="1053" w:type="dxa"/>
            <w:vMerge/>
            <w:tcBorders>
              <w:top w:val="nil"/>
              <w:left w:val="single" w:sz="4" w:space="0" w:color="auto"/>
              <w:bottom w:val="single" w:sz="4" w:space="0" w:color="auto"/>
              <w:right w:val="single" w:sz="4" w:space="0" w:color="auto"/>
            </w:tcBorders>
            <w:vAlign w:val="center"/>
            <w:hideMark/>
          </w:tcPr>
          <w:p w14:paraId="1CBE86FD" w14:textId="77777777" w:rsidR="00186838" w:rsidRPr="00186838" w:rsidRDefault="00186838" w:rsidP="00186838">
            <w:pPr>
              <w:spacing w:after="0" w:line="240" w:lineRule="auto"/>
              <w:rPr>
                <w:rFonts w:ascii="Arial" w:eastAsia="Times New Roman" w:hAnsi="Arial" w:cs="Arial"/>
                <w:sz w:val="24"/>
                <w:szCs w:val="24"/>
              </w:rPr>
            </w:pPr>
          </w:p>
        </w:tc>
        <w:tc>
          <w:tcPr>
            <w:tcW w:w="684" w:type="dxa"/>
            <w:tcBorders>
              <w:top w:val="nil"/>
              <w:left w:val="nil"/>
              <w:bottom w:val="single" w:sz="4" w:space="0" w:color="auto"/>
              <w:right w:val="single" w:sz="4" w:space="0" w:color="auto"/>
            </w:tcBorders>
            <w:shd w:val="clear" w:color="auto" w:fill="auto"/>
            <w:noWrap/>
            <w:vAlign w:val="bottom"/>
            <w:hideMark/>
          </w:tcPr>
          <w:p w14:paraId="544D5DF8"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Z</w:t>
            </w:r>
          </w:p>
        </w:tc>
        <w:tc>
          <w:tcPr>
            <w:tcW w:w="684" w:type="dxa"/>
            <w:tcBorders>
              <w:top w:val="nil"/>
              <w:left w:val="nil"/>
              <w:bottom w:val="single" w:sz="4" w:space="0" w:color="auto"/>
              <w:right w:val="single" w:sz="4" w:space="0" w:color="auto"/>
            </w:tcBorders>
            <w:shd w:val="clear" w:color="auto" w:fill="auto"/>
            <w:noWrap/>
            <w:vAlign w:val="bottom"/>
            <w:hideMark/>
          </w:tcPr>
          <w:p w14:paraId="371AC691"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M</w:t>
            </w:r>
          </w:p>
        </w:tc>
        <w:tc>
          <w:tcPr>
            <w:tcW w:w="998" w:type="dxa"/>
            <w:tcBorders>
              <w:top w:val="nil"/>
              <w:left w:val="nil"/>
              <w:bottom w:val="single" w:sz="4" w:space="0" w:color="auto"/>
              <w:right w:val="single" w:sz="4" w:space="0" w:color="auto"/>
            </w:tcBorders>
            <w:shd w:val="clear" w:color="auto" w:fill="auto"/>
            <w:noWrap/>
            <w:vAlign w:val="bottom"/>
            <w:hideMark/>
          </w:tcPr>
          <w:p w14:paraId="1940697E" w14:textId="77777777" w:rsidR="00186838" w:rsidRPr="00186838" w:rsidRDefault="00186838" w:rsidP="00186838">
            <w:pPr>
              <w:spacing w:after="0" w:line="240" w:lineRule="auto"/>
              <w:rPr>
                <w:rFonts w:ascii="Arial" w:eastAsia="Times New Roman" w:hAnsi="Arial" w:cs="Arial"/>
                <w:sz w:val="24"/>
                <w:szCs w:val="24"/>
              </w:rPr>
            </w:pPr>
            <w:proofErr w:type="spellStart"/>
            <w:r w:rsidRPr="00186838">
              <w:rPr>
                <w:rFonts w:ascii="Arial" w:eastAsia="Times New Roman" w:hAnsi="Arial" w:cs="Arial"/>
                <w:sz w:val="24"/>
                <w:szCs w:val="24"/>
              </w:rPr>
              <w:t>Në</w:t>
            </w:r>
            <w:proofErr w:type="spellEnd"/>
            <w:r w:rsidRPr="00186838">
              <w:rPr>
                <w:rFonts w:ascii="Arial" w:eastAsia="Times New Roman" w:hAnsi="Arial" w:cs="Arial"/>
                <w:sz w:val="24"/>
                <w:szCs w:val="24"/>
              </w:rPr>
              <w:t xml:space="preserve"> total</w:t>
            </w:r>
          </w:p>
        </w:tc>
      </w:tr>
      <w:tr w:rsidR="00186838" w:rsidRPr="00186838" w14:paraId="1CA244DF" w14:textId="77777777" w:rsidTr="00186838">
        <w:trPr>
          <w:trHeight w:val="321"/>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14:paraId="5E745308"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w:t>
            </w:r>
          </w:p>
        </w:tc>
        <w:tc>
          <w:tcPr>
            <w:tcW w:w="617" w:type="dxa"/>
            <w:tcBorders>
              <w:top w:val="nil"/>
              <w:left w:val="nil"/>
              <w:bottom w:val="single" w:sz="4" w:space="0" w:color="auto"/>
              <w:right w:val="single" w:sz="4" w:space="0" w:color="auto"/>
            </w:tcBorders>
            <w:shd w:val="clear" w:color="000000" w:fill="99FFCC"/>
            <w:noWrap/>
            <w:vAlign w:val="bottom"/>
            <w:hideMark/>
          </w:tcPr>
          <w:p w14:paraId="2FA24475"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55</w:t>
            </w:r>
          </w:p>
        </w:tc>
        <w:tc>
          <w:tcPr>
            <w:tcW w:w="617" w:type="dxa"/>
            <w:tcBorders>
              <w:top w:val="nil"/>
              <w:left w:val="nil"/>
              <w:bottom w:val="single" w:sz="4" w:space="0" w:color="auto"/>
              <w:right w:val="single" w:sz="4" w:space="0" w:color="auto"/>
            </w:tcBorders>
            <w:shd w:val="clear" w:color="000000" w:fill="99FFCC"/>
            <w:noWrap/>
            <w:vAlign w:val="bottom"/>
            <w:hideMark/>
          </w:tcPr>
          <w:p w14:paraId="7F28FB3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29</w:t>
            </w:r>
          </w:p>
        </w:tc>
        <w:tc>
          <w:tcPr>
            <w:tcW w:w="617" w:type="dxa"/>
            <w:tcBorders>
              <w:top w:val="nil"/>
              <w:left w:val="nil"/>
              <w:bottom w:val="single" w:sz="4" w:space="0" w:color="auto"/>
              <w:right w:val="single" w:sz="4" w:space="0" w:color="auto"/>
            </w:tcBorders>
            <w:shd w:val="clear" w:color="000000" w:fill="99FFCC"/>
            <w:noWrap/>
            <w:vAlign w:val="bottom"/>
            <w:hideMark/>
          </w:tcPr>
          <w:p w14:paraId="623A6E7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26</w:t>
            </w:r>
          </w:p>
        </w:tc>
        <w:tc>
          <w:tcPr>
            <w:tcW w:w="9534" w:type="dxa"/>
            <w:gridSpan w:val="18"/>
            <w:vMerge w:val="restart"/>
            <w:tcBorders>
              <w:top w:val="single" w:sz="4" w:space="0" w:color="auto"/>
              <w:left w:val="single" w:sz="4" w:space="0" w:color="auto"/>
              <w:bottom w:val="single" w:sz="4" w:space="0" w:color="000000"/>
              <w:right w:val="single" w:sz="4" w:space="0" w:color="000000"/>
            </w:tcBorders>
            <w:shd w:val="clear" w:color="000000" w:fill="CCFFCC"/>
            <w:noWrap/>
            <w:vAlign w:val="center"/>
            <w:hideMark/>
          </w:tcPr>
          <w:p w14:paraId="76AC538B" w14:textId="77777777" w:rsidR="00186838" w:rsidRPr="00186838" w:rsidRDefault="00186838" w:rsidP="00186838">
            <w:pPr>
              <w:spacing w:after="0" w:line="240" w:lineRule="auto"/>
              <w:jc w:val="center"/>
              <w:rPr>
                <w:rFonts w:ascii="Arial" w:eastAsia="Times New Roman" w:hAnsi="Arial" w:cs="Arial"/>
                <w:sz w:val="24"/>
                <w:szCs w:val="24"/>
              </w:rPr>
            </w:pPr>
            <w:proofErr w:type="spellStart"/>
            <w:r w:rsidRPr="00186838">
              <w:rPr>
                <w:rFonts w:ascii="Arial" w:eastAsia="Times New Roman" w:hAnsi="Arial" w:cs="Arial"/>
                <w:sz w:val="24"/>
                <w:szCs w:val="24"/>
              </w:rPr>
              <w:t>vlerësohet</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në</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mënyrë</w:t>
            </w:r>
            <w:proofErr w:type="spellEnd"/>
            <w:r w:rsidRPr="00186838">
              <w:rPr>
                <w:rFonts w:ascii="Arial" w:eastAsia="Times New Roman" w:hAnsi="Arial" w:cs="Arial"/>
                <w:sz w:val="24"/>
                <w:szCs w:val="24"/>
              </w:rPr>
              <w:t xml:space="preserve"> </w:t>
            </w:r>
            <w:proofErr w:type="spellStart"/>
            <w:r w:rsidRPr="00186838">
              <w:rPr>
                <w:rFonts w:ascii="Arial" w:eastAsia="Times New Roman" w:hAnsi="Arial" w:cs="Arial"/>
                <w:sz w:val="24"/>
                <w:szCs w:val="24"/>
              </w:rPr>
              <w:t>përshkruese</w:t>
            </w:r>
            <w:proofErr w:type="spellEnd"/>
          </w:p>
        </w:tc>
        <w:tc>
          <w:tcPr>
            <w:tcW w:w="1053" w:type="dxa"/>
            <w:tcBorders>
              <w:top w:val="nil"/>
              <w:left w:val="nil"/>
              <w:bottom w:val="single" w:sz="4" w:space="0" w:color="auto"/>
              <w:right w:val="single" w:sz="4" w:space="0" w:color="auto"/>
            </w:tcBorders>
            <w:shd w:val="clear" w:color="auto" w:fill="auto"/>
            <w:noWrap/>
            <w:vAlign w:val="bottom"/>
            <w:hideMark/>
          </w:tcPr>
          <w:p w14:paraId="4C0E01E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55</w:t>
            </w:r>
          </w:p>
        </w:tc>
        <w:tc>
          <w:tcPr>
            <w:tcW w:w="684" w:type="dxa"/>
            <w:tcBorders>
              <w:top w:val="nil"/>
              <w:left w:val="nil"/>
              <w:bottom w:val="single" w:sz="4" w:space="0" w:color="auto"/>
              <w:right w:val="single" w:sz="4" w:space="0" w:color="auto"/>
            </w:tcBorders>
            <w:shd w:val="clear" w:color="000000" w:fill="99FFCC"/>
            <w:noWrap/>
            <w:vAlign w:val="bottom"/>
            <w:hideMark/>
          </w:tcPr>
          <w:p w14:paraId="506C691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29</w:t>
            </w:r>
          </w:p>
        </w:tc>
        <w:tc>
          <w:tcPr>
            <w:tcW w:w="684" w:type="dxa"/>
            <w:tcBorders>
              <w:top w:val="nil"/>
              <w:left w:val="nil"/>
              <w:bottom w:val="single" w:sz="4" w:space="0" w:color="auto"/>
              <w:right w:val="single" w:sz="4" w:space="0" w:color="auto"/>
            </w:tcBorders>
            <w:shd w:val="clear" w:color="000000" w:fill="99FFCC"/>
            <w:noWrap/>
            <w:vAlign w:val="bottom"/>
            <w:hideMark/>
          </w:tcPr>
          <w:p w14:paraId="6A096815"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26</w:t>
            </w:r>
          </w:p>
        </w:tc>
        <w:tc>
          <w:tcPr>
            <w:tcW w:w="998" w:type="dxa"/>
            <w:tcBorders>
              <w:top w:val="nil"/>
              <w:left w:val="nil"/>
              <w:bottom w:val="single" w:sz="4" w:space="0" w:color="auto"/>
              <w:right w:val="single" w:sz="4" w:space="0" w:color="auto"/>
            </w:tcBorders>
            <w:shd w:val="clear" w:color="auto" w:fill="auto"/>
            <w:noWrap/>
            <w:vAlign w:val="bottom"/>
            <w:hideMark/>
          </w:tcPr>
          <w:p w14:paraId="05EAD2B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55</w:t>
            </w:r>
          </w:p>
        </w:tc>
      </w:tr>
      <w:tr w:rsidR="00186838" w:rsidRPr="00186838" w14:paraId="0603354A" w14:textId="77777777" w:rsidTr="00186838">
        <w:trPr>
          <w:trHeight w:val="321"/>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14:paraId="1838CDB2"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II</w:t>
            </w:r>
          </w:p>
        </w:tc>
        <w:tc>
          <w:tcPr>
            <w:tcW w:w="617" w:type="dxa"/>
            <w:tcBorders>
              <w:top w:val="nil"/>
              <w:left w:val="nil"/>
              <w:bottom w:val="single" w:sz="4" w:space="0" w:color="auto"/>
              <w:right w:val="single" w:sz="4" w:space="0" w:color="auto"/>
            </w:tcBorders>
            <w:shd w:val="clear" w:color="000000" w:fill="99FFCC"/>
            <w:noWrap/>
            <w:vAlign w:val="bottom"/>
            <w:hideMark/>
          </w:tcPr>
          <w:p w14:paraId="5637DF5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56</w:t>
            </w:r>
          </w:p>
        </w:tc>
        <w:tc>
          <w:tcPr>
            <w:tcW w:w="617" w:type="dxa"/>
            <w:tcBorders>
              <w:top w:val="nil"/>
              <w:left w:val="nil"/>
              <w:bottom w:val="single" w:sz="4" w:space="0" w:color="auto"/>
              <w:right w:val="single" w:sz="4" w:space="0" w:color="auto"/>
            </w:tcBorders>
            <w:shd w:val="clear" w:color="000000" w:fill="99FFCC"/>
            <w:noWrap/>
            <w:vAlign w:val="bottom"/>
            <w:hideMark/>
          </w:tcPr>
          <w:p w14:paraId="3880A10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31</w:t>
            </w:r>
          </w:p>
        </w:tc>
        <w:tc>
          <w:tcPr>
            <w:tcW w:w="617" w:type="dxa"/>
            <w:tcBorders>
              <w:top w:val="nil"/>
              <w:left w:val="nil"/>
              <w:bottom w:val="single" w:sz="4" w:space="0" w:color="auto"/>
              <w:right w:val="single" w:sz="4" w:space="0" w:color="auto"/>
            </w:tcBorders>
            <w:shd w:val="clear" w:color="000000" w:fill="99FFCC"/>
            <w:noWrap/>
            <w:vAlign w:val="bottom"/>
            <w:hideMark/>
          </w:tcPr>
          <w:p w14:paraId="39ADF31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25</w:t>
            </w:r>
          </w:p>
        </w:tc>
        <w:tc>
          <w:tcPr>
            <w:tcW w:w="9534" w:type="dxa"/>
            <w:gridSpan w:val="18"/>
            <w:vMerge/>
            <w:tcBorders>
              <w:top w:val="nil"/>
              <w:left w:val="nil"/>
              <w:bottom w:val="single" w:sz="4" w:space="0" w:color="auto"/>
              <w:right w:val="single" w:sz="4" w:space="0" w:color="auto"/>
            </w:tcBorders>
            <w:vAlign w:val="center"/>
            <w:hideMark/>
          </w:tcPr>
          <w:p w14:paraId="61529A22" w14:textId="77777777" w:rsidR="00186838" w:rsidRPr="00186838" w:rsidRDefault="00186838" w:rsidP="00186838">
            <w:pPr>
              <w:spacing w:after="0" w:line="240" w:lineRule="auto"/>
              <w:rPr>
                <w:rFonts w:ascii="Arial" w:eastAsia="Times New Roman" w:hAnsi="Arial" w:cs="Arial"/>
                <w:sz w:val="24"/>
                <w:szCs w:val="24"/>
              </w:rPr>
            </w:pPr>
          </w:p>
        </w:tc>
        <w:tc>
          <w:tcPr>
            <w:tcW w:w="1053" w:type="dxa"/>
            <w:tcBorders>
              <w:top w:val="nil"/>
              <w:left w:val="nil"/>
              <w:bottom w:val="single" w:sz="4" w:space="0" w:color="auto"/>
              <w:right w:val="single" w:sz="4" w:space="0" w:color="auto"/>
            </w:tcBorders>
            <w:shd w:val="clear" w:color="auto" w:fill="auto"/>
            <w:noWrap/>
            <w:vAlign w:val="bottom"/>
            <w:hideMark/>
          </w:tcPr>
          <w:p w14:paraId="38EFE4B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56</w:t>
            </w:r>
          </w:p>
        </w:tc>
        <w:tc>
          <w:tcPr>
            <w:tcW w:w="684" w:type="dxa"/>
            <w:tcBorders>
              <w:top w:val="nil"/>
              <w:left w:val="nil"/>
              <w:bottom w:val="single" w:sz="4" w:space="0" w:color="auto"/>
              <w:right w:val="single" w:sz="4" w:space="0" w:color="auto"/>
            </w:tcBorders>
            <w:shd w:val="clear" w:color="000000" w:fill="99FFCC"/>
            <w:noWrap/>
            <w:vAlign w:val="bottom"/>
            <w:hideMark/>
          </w:tcPr>
          <w:p w14:paraId="66261C9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31</w:t>
            </w:r>
          </w:p>
        </w:tc>
        <w:tc>
          <w:tcPr>
            <w:tcW w:w="684" w:type="dxa"/>
            <w:tcBorders>
              <w:top w:val="nil"/>
              <w:left w:val="nil"/>
              <w:bottom w:val="single" w:sz="4" w:space="0" w:color="auto"/>
              <w:right w:val="single" w:sz="4" w:space="0" w:color="auto"/>
            </w:tcBorders>
            <w:shd w:val="clear" w:color="000000" w:fill="99FFCC"/>
            <w:noWrap/>
            <w:vAlign w:val="bottom"/>
            <w:hideMark/>
          </w:tcPr>
          <w:p w14:paraId="5F22C99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25</w:t>
            </w:r>
          </w:p>
        </w:tc>
        <w:tc>
          <w:tcPr>
            <w:tcW w:w="998" w:type="dxa"/>
            <w:tcBorders>
              <w:top w:val="nil"/>
              <w:left w:val="nil"/>
              <w:bottom w:val="single" w:sz="4" w:space="0" w:color="auto"/>
              <w:right w:val="single" w:sz="4" w:space="0" w:color="auto"/>
            </w:tcBorders>
            <w:shd w:val="clear" w:color="auto" w:fill="auto"/>
            <w:noWrap/>
            <w:vAlign w:val="bottom"/>
            <w:hideMark/>
          </w:tcPr>
          <w:p w14:paraId="549C29F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56</w:t>
            </w:r>
          </w:p>
        </w:tc>
      </w:tr>
      <w:tr w:rsidR="00186838" w:rsidRPr="00186838" w14:paraId="4AAD736B" w14:textId="77777777" w:rsidTr="00186838">
        <w:trPr>
          <w:trHeight w:val="321"/>
        </w:trPr>
        <w:tc>
          <w:tcPr>
            <w:tcW w:w="697" w:type="dxa"/>
            <w:tcBorders>
              <w:top w:val="nil"/>
              <w:left w:val="single" w:sz="4" w:space="0" w:color="auto"/>
              <w:bottom w:val="single" w:sz="4" w:space="0" w:color="auto"/>
              <w:right w:val="single" w:sz="4" w:space="0" w:color="auto"/>
            </w:tcBorders>
            <w:shd w:val="clear" w:color="auto" w:fill="auto"/>
            <w:noWrap/>
            <w:vAlign w:val="bottom"/>
            <w:hideMark/>
          </w:tcPr>
          <w:p w14:paraId="442006B7"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III</w:t>
            </w:r>
          </w:p>
        </w:tc>
        <w:tc>
          <w:tcPr>
            <w:tcW w:w="617" w:type="dxa"/>
            <w:tcBorders>
              <w:top w:val="nil"/>
              <w:left w:val="nil"/>
              <w:bottom w:val="single" w:sz="4" w:space="0" w:color="auto"/>
              <w:right w:val="single" w:sz="4" w:space="0" w:color="auto"/>
            </w:tcBorders>
            <w:shd w:val="clear" w:color="000000" w:fill="99FFCC"/>
            <w:noWrap/>
            <w:vAlign w:val="bottom"/>
            <w:hideMark/>
          </w:tcPr>
          <w:p w14:paraId="1BAE621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65</w:t>
            </w:r>
          </w:p>
        </w:tc>
        <w:tc>
          <w:tcPr>
            <w:tcW w:w="617" w:type="dxa"/>
            <w:tcBorders>
              <w:top w:val="nil"/>
              <w:left w:val="nil"/>
              <w:bottom w:val="single" w:sz="4" w:space="0" w:color="auto"/>
              <w:right w:val="single" w:sz="4" w:space="0" w:color="auto"/>
            </w:tcBorders>
            <w:shd w:val="clear" w:color="000000" w:fill="99FFCC"/>
            <w:noWrap/>
            <w:vAlign w:val="bottom"/>
            <w:hideMark/>
          </w:tcPr>
          <w:p w14:paraId="0BF6BEE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29</w:t>
            </w:r>
          </w:p>
        </w:tc>
        <w:tc>
          <w:tcPr>
            <w:tcW w:w="617" w:type="dxa"/>
            <w:tcBorders>
              <w:top w:val="nil"/>
              <w:left w:val="nil"/>
              <w:bottom w:val="single" w:sz="4" w:space="0" w:color="auto"/>
              <w:right w:val="single" w:sz="4" w:space="0" w:color="auto"/>
            </w:tcBorders>
            <w:shd w:val="clear" w:color="000000" w:fill="99FFCC"/>
            <w:noWrap/>
            <w:vAlign w:val="bottom"/>
            <w:hideMark/>
          </w:tcPr>
          <w:p w14:paraId="1405E7D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9534" w:type="dxa"/>
            <w:gridSpan w:val="18"/>
            <w:vMerge/>
            <w:tcBorders>
              <w:top w:val="nil"/>
              <w:left w:val="nil"/>
              <w:bottom w:val="single" w:sz="4" w:space="0" w:color="auto"/>
              <w:right w:val="single" w:sz="4" w:space="0" w:color="auto"/>
            </w:tcBorders>
            <w:vAlign w:val="center"/>
            <w:hideMark/>
          </w:tcPr>
          <w:p w14:paraId="419B6FEE" w14:textId="77777777" w:rsidR="00186838" w:rsidRPr="00186838" w:rsidRDefault="00186838" w:rsidP="00186838">
            <w:pPr>
              <w:spacing w:after="0" w:line="240" w:lineRule="auto"/>
              <w:rPr>
                <w:rFonts w:ascii="Arial" w:eastAsia="Times New Roman" w:hAnsi="Arial" w:cs="Arial"/>
                <w:sz w:val="24"/>
                <w:szCs w:val="24"/>
              </w:rPr>
            </w:pPr>
          </w:p>
        </w:tc>
        <w:tc>
          <w:tcPr>
            <w:tcW w:w="1053" w:type="dxa"/>
            <w:tcBorders>
              <w:top w:val="nil"/>
              <w:left w:val="nil"/>
              <w:bottom w:val="single" w:sz="4" w:space="0" w:color="auto"/>
              <w:right w:val="single" w:sz="4" w:space="0" w:color="auto"/>
            </w:tcBorders>
            <w:shd w:val="clear" w:color="auto" w:fill="auto"/>
            <w:noWrap/>
            <w:vAlign w:val="bottom"/>
            <w:hideMark/>
          </w:tcPr>
          <w:p w14:paraId="0321D4F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65</w:t>
            </w:r>
          </w:p>
        </w:tc>
        <w:tc>
          <w:tcPr>
            <w:tcW w:w="684" w:type="dxa"/>
            <w:tcBorders>
              <w:top w:val="nil"/>
              <w:left w:val="nil"/>
              <w:bottom w:val="single" w:sz="4" w:space="0" w:color="auto"/>
              <w:right w:val="single" w:sz="4" w:space="0" w:color="auto"/>
            </w:tcBorders>
            <w:shd w:val="clear" w:color="000000" w:fill="99FFCC"/>
            <w:noWrap/>
            <w:vAlign w:val="bottom"/>
            <w:hideMark/>
          </w:tcPr>
          <w:p w14:paraId="43F45AA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29</w:t>
            </w:r>
          </w:p>
        </w:tc>
        <w:tc>
          <w:tcPr>
            <w:tcW w:w="684" w:type="dxa"/>
            <w:tcBorders>
              <w:top w:val="nil"/>
              <w:left w:val="nil"/>
              <w:bottom w:val="single" w:sz="4" w:space="0" w:color="auto"/>
              <w:right w:val="single" w:sz="4" w:space="0" w:color="auto"/>
            </w:tcBorders>
            <w:shd w:val="clear" w:color="000000" w:fill="99FFCC"/>
            <w:noWrap/>
            <w:vAlign w:val="bottom"/>
            <w:hideMark/>
          </w:tcPr>
          <w:p w14:paraId="10469EB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998" w:type="dxa"/>
            <w:tcBorders>
              <w:top w:val="nil"/>
              <w:left w:val="nil"/>
              <w:bottom w:val="single" w:sz="4" w:space="0" w:color="auto"/>
              <w:right w:val="single" w:sz="4" w:space="0" w:color="auto"/>
            </w:tcBorders>
            <w:shd w:val="clear" w:color="auto" w:fill="auto"/>
            <w:noWrap/>
            <w:vAlign w:val="bottom"/>
            <w:hideMark/>
          </w:tcPr>
          <w:p w14:paraId="0043F8D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65</w:t>
            </w:r>
          </w:p>
        </w:tc>
      </w:tr>
      <w:tr w:rsidR="00186838" w:rsidRPr="00186838" w14:paraId="658C6C0B" w14:textId="77777777" w:rsidTr="00186838">
        <w:trPr>
          <w:trHeight w:val="333"/>
        </w:trPr>
        <w:tc>
          <w:tcPr>
            <w:tcW w:w="697" w:type="dxa"/>
            <w:tcBorders>
              <w:top w:val="nil"/>
              <w:left w:val="single" w:sz="4" w:space="0" w:color="auto"/>
              <w:bottom w:val="single" w:sz="4" w:space="0" w:color="auto"/>
              <w:right w:val="single" w:sz="4" w:space="0" w:color="auto"/>
            </w:tcBorders>
            <w:shd w:val="clear" w:color="000000" w:fill="FFFF00"/>
            <w:noWrap/>
            <w:vAlign w:val="bottom"/>
            <w:hideMark/>
          </w:tcPr>
          <w:p w14:paraId="7B31B59F"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IV</w:t>
            </w:r>
          </w:p>
        </w:tc>
        <w:tc>
          <w:tcPr>
            <w:tcW w:w="617" w:type="dxa"/>
            <w:tcBorders>
              <w:top w:val="nil"/>
              <w:left w:val="nil"/>
              <w:bottom w:val="single" w:sz="4" w:space="0" w:color="auto"/>
              <w:right w:val="single" w:sz="4" w:space="0" w:color="auto"/>
            </w:tcBorders>
            <w:shd w:val="clear" w:color="000000" w:fill="FFFF00"/>
            <w:noWrap/>
            <w:vAlign w:val="bottom"/>
            <w:hideMark/>
          </w:tcPr>
          <w:p w14:paraId="3D11969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67</w:t>
            </w:r>
          </w:p>
        </w:tc>
        <w:tc>
          <w:tcPr>
            <w:tcW w:w="617" w:type="dxa"/>
            <w:tcBorders>
              <w:top w:val="nil"/>
              <w:left w:val="nil"/>
              <w:bottom w:val="single" w:sz="4" w:space="0" w:color="auto"/>
              <w:right w:val="single" w:sz="4" w:space="0" w:color="auto"/>
            </w:tcBorders>
            <w:shd w:val="clear" w:color="000000" w:fill="FFFF00"/>
            <w:noWrap/>
            <w:vAlign w:val="bottom"/>
            <w:hideMark/>
          </w:tcPr>
          <w:p w14:paraId="66CBD6A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34</w:t>
            </w:r>
          </w:p>
        </w:tc>
        <w:tc>
          <w:tcPr>
            <w:tcW w:w="617" w:type="dxa"/>
            <w:tcBorders>
              <w:top w:val="nil"/>
              <w:left w:val="nil"/>
              <w:bottom w:val="single" w:sz="4" w:space="0" w:color="auto"/>
              <w:right w:val="single" w:sz="4" w:space="0" w:color="auto"/>
            </w:tcBorders>
            <w:shd w:val="clear" w:color="000000" w:fill="FFFF00"/>
            <w:noWrap/>
            <w:vAlign w:val="bottom"/>
            <w:hideMark/>
          </w:tcPr>
          <w:p w14:paraId="34F5D74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33</w:t>
            </w:r>
          </w:p>
        </w:tc>
        <w:tc>
          <w:tcPr>
            <w:tcW w:w="617" w:type="dxa"/>
            <w:tcBorders>
              <w:top w:val="nil"/>
              <w:left w:val="nil"/>
              <w:bottom w:val="single" w:sz="4" w:space="0" w:color="auto"/>
              <w:right w:val="single" w:sz="4" w:space="0" w:color="auto"/>
            </w:tcBorders>
            <w:shd w:val="clear" w:color="000000" w:fill="FFFF00"/>
            <w:noWrap/>
            <w:vAlign w:val="bottom"/>
            <w:hideMark/>
          </w:tcPr>
          <w:p w14:paraId="56506AC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47</w:t>
            </w:r>
          </w:p>
        </w:tc>
        <w:tc>
          <w:tcPr>
            <w:tcW w:w="617" w:type="dxa"/>
            <w:tcBorders>
              <w:top w:val="nil"/>
              <w:left w:val="nil"/>
              <w:bottom w:val="single" w:sz="4" w:space="0" w:color="auto"/>
              <w:right w:val="single" w:sz="4" w:space="0" w:color="auto"/>
            </w:tcBorders>
            <w:shd w:val="clear" w:color="000000" w:fill="FFFF00"/>
            <w:noWrap/>
            <w:vAlign w:val="bottom"/>
            <w:hideMark/>
          </w:tcPr>
          <w:p w14:paraId="661D1FA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26</w:t>
            </w:r>
          </w:p>
        </w:tc>
        <w:tc>
          <w:tcPr>
            <w:tcW w:w="617" w:type="dxa"/>
            <w:tcBorders>
              <w:top w:val="nil"/>
              <w:left w:val="nil"/>
              <w:bottom w:val="single" w:sz="4" w:space="0" w:color="auto"/>
              <w:right w:val="single" w:sz="4" w:space="0" w:color="auto"/>
            </w:tcBorders>
            <w:shd w:val="clear" w:color="000000" w:fill="FFFF00"/>
            <w:noWrap/>
            <w:vAlign w:val="bottom"/>
            <w:hideMark/>
          </w:tcPr>
          <w:p w14:paraId="0654D8F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21</w:t>
            </w:r>
          </w:p>
        </w:tc>
        <w:tc>
          <w:tcPr>
            <w:tcW w:w="548" w:type="dxa"/>
            <w:tcBorders>
              <w:top w:val="nil"/>
              <w:left w:val="nil"/>
              <w:bottom w:val="single" w:sz="4" w:space="0" w:color="auto"/>
              <w:right w:val="single" w:sz="4" w:space="0" w:color="auto"/>
            </w:tcBorders>
            <w:shd w:val="clear" w:color="000000" w:fill="FFFF00"/>
            <w:noWrap/>
            <w:vAlign w:val="bottom"/>
            <w:hideMark/>
          </w:tcPr>
          <w:p w14:paraId="00150AA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16</w:t>
            </w:r>
          </w:p>
        </w:tc>
        <w:tc>
          <w:tcPr>
            <w:tcW w:w="483" w:type="dxa"/>
            <w:tcBorders>
              <w:top w:val="nil"/>
              <w:left w:val="nil"/>
              <w:bottom w:val="single" w:sz="4" w:space="0" w:color="auto"/>
              <w:right w:val="single" w:sz="4" w:space="0" w:color="auto"/>
            </w:tcBorders>
            <w:shd w:val="clear" w:color="000000" w:fill="FFFF00"/>
            <w:noWrap/>
            <w:vAlign w:val="bottom"/>
            <w:hideMark/>
          </w:tcPr>
          <w:p w14:paraId="42473B2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w:t>
            </w:r>
          </w:p>
        </w:tc>
        <w:tc>
          <w:tcPr>
            <w:tcW w:w="483" w:type="dxa"/>
            <w:tcBorders>
              <w:top w:val="nil"/>
              <w:left w:val="nil"/>
              <w:bottom w:val="single" w:sz="4" w:space="0" w:color="auto"/>
              <w:right w:val="single" w:sz="4" w:space="0" w:color="auto"/>
            </w:tcBorders>
            <w:shd w:val="clear" w:color="000000" w:fill="FFFF00"/>
            <w:noWrap/>
            <w:vAlign w:val="bottom"/>
            <w:hideMark/>
          </w:tcPr>
          <w:p w14:paraId="41B4483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11</w:t>
            </w:r>
          </w:p>
        </w:tc>
        <w:tc>
          <w:tcPr>
            <w:tcW w:w="548" w:type="dxa"/>
            <w:tcBorders>
              <w:top w:val="nil"/>
              <w:left w:val="nil"/>
              <w:bottom w:val="single" w:sz="4" w:space="0" w:color="auto"/>
              <w:right w:val="single" w:sz="4" w:space="0" w:color="auto"/>
            </w:tcBorders>
            <w:shd w:val="clear" w:color="000000" w:fill="FFFF00"/>
            <w:noWrap/>
            <w:vAlign w:val="bottom"/>
            <w:hideMark/>
          </w:tcPr>
          <w:p w14:paraId="3C443F2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w:t>
            </w:r>
          </w:p>
        </w:tc>
        <w:tc>
          <w:tcPr>
            <w:tcW w:w="483" w:type="dxa"/>
            <w:tcBorders>
              <w:top w:val="nil"/>
              <w:left w:val="nil"/>
              <w:bottom w:val="single" w:sz="4" w:space="0" w:color="auto"/>
              <w:right w:val="single" w:sz="4" w:space="0" w:color="auto"/>
            </w:tcBorders>
            <w:shd w:val="clear" w:color="000000" w:fill="FFFF00"/>
            <w:noWrap/>
            <w:vAlign w:val="bottom"/>
            <w:hideMark/>
          </w:tcPr>
          <w:p w14:paraId="2138743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w:t>
            </w:r>
          </w:p>
        </w:tc>
        <w:tc>
          <w:tcPr>
            <w:tcW w:w="483" w:type="dxa"/>
            <w:tcBorders>
              <w:top w:val="nil"/>
              <w:left w:val="nil"/>
              <w:bottom w:val="single" w:sz="4" w:space="0" w:color="auto"/>
              <w:right w:val="single" w:sz="4" w:space="0" w:color="auto"/>
            </w:tcBorders>
            <w:shd w:val="clear" w:color="000000" w:fill="FFFF00"/>
            <w:noWrap/>
            <w:vAlign w:val="bottom"/>
            <w:hideMark/>
          </w:tcPr>
          <w:p w14:paraId="0DCF5E2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w:t>
            </w:r>
          </w:p>
        </w:tc>
        <w:tc>
          <w:tcPr>
            <w:tcW w:w="548" w:type="dxa"/>
            <w:tcBorders>
              <w:top w:val="nil"/>
              <w:left w:val="nil"/>
              <w:bottom w:val="single" w:sz="4" w:space="0" w:color="auto"/>
              <w:right w:val="single" w:sz="4" w:space="0" w:color="auto"/>
            </w:tcBorders>
            <w:shd w:val="clear" w:color="000000" w:fill="FFFF00"/>
            <w:noWrap/>
            <w:vAlign w:val="bottom"/>
            <w:hideMark/>
          </w:tcPr>
          <w:p w14:paraId="675B3DB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14:paraId="325C00A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14:paraId="0E92F39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17" w:type="dxa"/>
            <w:tcBorders>
              <w:top w:val="nil"/>
              <w:left w:val="nil"/>
              <w:bottom w:val="single" w:sz="4" w:space="0" w:color="auto"/>
              <w:right w:val="single" w:sz="4" w:space="0" w:color="auto"/>
            </w:tcBorders>
            <w:shd w:val="clear" w:color="000000" w:fill="FFFF00"/>
            <w:noWrap/>
            <w:vAlign w:val="bottom"/>
            <w:hideMark/>
          </w:tcPr>
          <w:p w14:paraId="3696F225"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67</w:t>
            </w:r>
          </w:p>
        </w:tc>
        <w:tc>
          <w:tcPr>
            <w:tcW w:w="617" w:type="dxa"/>
            <w:tcBorders>
              <w:top w:val="nil"/>
              <w:left w:val="nil"/>
              <w:bottom w:val="single" w:sz="4" w:space="0" w:color="auto"/>
              <w:right w:val="single" w:sz="4" w:space="0" w:color="auto"/>
            </w:tcBorders>
            <w:shd w:val="clear" w:color="000000" w:fill="FFFF00"/>
            <w:noWrap/>
            <w:vAlign w:val="bottom"/>
            <w:hideMark/>
          </w:tcPr>
          <w:p w14:paraId="57D4419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34</w:t>
            </w:r>
          </w:p>
        </w:tc>
        <w:tc>
          <w:tcPr>
            <w:tcW w:w="617" w:type="dxa"/>
            <w:tcBorders>
              <w:top w:val="nil"/>
              <w:left w:val="nil"/>
              <w:bottom w:val="single" w:sz="4" w:space="0" w:color="auto"/>
              <w:right w:val="single" w:sz="4" w:space="0" w:color="auto"/>
            </w:tcBorders>
            <w:shd w:val="clear" w:color="000000" w:fill="FFFF00"/>
            <w:noWrap/>
            <w:vAlign w:val="bottom"/>
            <w:hideMark/>
          </w:tcPr>
          <w:p w14:paraId="04E4468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33</w:t>
            </w:r>
          </w:p>
        </w:tc>
        <w:tc>
          <w:tcPr>
            <w:tcW w:w="548" w:type="dxa"/>
            <w:tcBorders>
              <w:top w:val="nil"/>
              <w:left w:val="nil"/>
              <w:bottom w:val="single" w:sz="4" w:space="0" w:color="auto"/>
              <w:right w:val="single" w:sz="4" w:space="0" w:color="auto"/>
            </w:tcBorders>
            <w:shd w:val="clear" w:color="000000" w:fill="FFFF00"/>
            <w:noWrap/>
            <w:vAlign w:val="bottom"/>
            <w:hideMark/>
          </w:tcPr>
          <w:p w14:paraId="4471426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14:paraId="480DB2E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14:paraId="50950BF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000000" w:fill="FFFF00"/>
            <w:noWrap/>
            <w:vAlign w:val="bottom"/>
            <w:hideMark/>
          </w:tcPr>
          <w:p w14:paraId="00F866C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67</w:t>
            </w:r>
          </w:p>
        </w:tc>
        <w:tc>
          <w:tcPr>
            <w:tcW w:w="684" w:type="dxa"/>
            <w:tcBorders>
              <w:top w:val="nil"/>
              <w:left w:val="nil"/>
              <w:bottom w:val="single" w:sz="4" w:space="0" w:color="auto"/>
              <w:right w:val="single" w:sz="4" w:space="0" w:color="auto"/>
            </w:tcBorders>
            <w:shd w:val="clear" w:color="000000" w:fill="FFFF00"/>
            <w:noWrap/>
            <w:vAlign w:val="bottom"/>
            <w:hideMark/>
          </w:tcPr>
          <w:p w14:paraId="548BEA0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4.68</w:t>
            </w:r>
          </w:p>
        </w:tc>
        <w:tc>
          <w:tcPr>
            <w:tcW w:w="684" w:type="dxa"/>
            <w:tcBorders>
              <w:top w:val="nil"/>
              <w:left w:val="nil"/>
              <w:bottom w:val="single" w:sz="4" w:space="0" w:color="auto"/>
              <w:right w:val="single" w:sz="4" w:space="0" w:color="auto"/>
            </w:tcBorders>
            <w:shd w:val="clear" w:color="000000" w:fill="FFFF00"/>
            <w:noWrap/>
            <w:vAlign w:val="bottom"/>
            <w:hideMark/>
          </w:tcPr>
          <w:p w14:paraId="169D496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4.56</w:t>
            </w:r>
          </w:p>
        </w:tc>
        <w:tc>
          <w:tcPr>
            <w:tcW w:w="998" w:type="dxa"/>
            <w:tcBorders>
              <w:top w:val="nil"/>
              <w:left w:val="nil"/>
              <w:bottom w:val="single" w:sz="4" w:space="0" w:color="auto"/>
              <w:right w:val="single" w:sz="4" w:space="0" w:color="auto"/>
            </w:tcBorders>
            <w:shd w:val="clear" w:color="000000" w:fill="FFFF00"/>
            <w:noWrap/>
            <w:vAlign w:val="bottom"/>
            <w:hideMark/>
          </w:tcPr>
          <w:p w14:paraId="2B15272B"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4.62</w:t>
            </w:r>
          </w:p>
        </w:tc>
      </w:tr>
      <w:tr w:rsidR="00186838" w:rsidRPr="00186838" w14:paraId="33CE4840" w14:textId="77777777" w:rsidTr="00186838">
        <w:trPr>
          <w:trHeight w:val="333"/>
        </w:trPr>
        <w:tc>
          <w:tcPr>
            <w:tcW w:w="697" w:type="dxa"/>
            <w:tcBorders>
              <w:top w:val="nil"/>
              <w:left w:val="single" w:sz="4" w:space="0" w:color="auto"/>
              <w:bottom w:val="single" w:sz="4" w:space="0" w:color="auto"/>
              <w:right w:val="single" w:sz="4" w:space="0" w:color="auto"/>
            </w:tcBorders>
            <w:shd w:val="clear" w:color="000000" w:fill="FFFF00"/>
            <w:noWrap/>
            <w:vAlign w:val="bottom"/>
            <w:hideMark/>
          </w:tcPr>
          <w:p w14:paraId="5719D084"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w:t>
            </w:r>
          </w:p>
        </w:tc>
        <w:tc>
          <w:tcPr>
            <w:tcW w:w="617" w:type="dxa"/>
            <w:tcBorders>
              <w:top w:val="nil"/>
              <w:left w:val="nil"/>
              <w:bottom w:val="single" w:sz="4" w:space="0" w:color="auto"/>
              <w:right w:val="single" w:sz="4" w:space="0" w:color="auto"/>
            </w:tcBorders>
            <w:shd w:val="clear" w:color="000000" w:fill="FFFF00"/>
            <w:noWrap/>
            <w:vAlign w:val="bottom"/>
            <w:hideMark/>
          </w:tcPr>
          <w:p w14:paraId="14612EB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60</w:t>
            </w:r>
          </w:p>
        </w:tc>
        <w:tc>
          <w:tcPr>
            <w:tcW w:w="617" w:type="dxa"/>
            <w:tcBorders>
              <w:top w:val="nil"/>
              <w:left w:val="nil"/>
              <w:bottom w:val="single" w:sz="4" w:space="0" w:color="auto"/>
              <w:right w:val="single" w:sz="4" w:space="0" w:color="auto"/>
            </w:tcBorders>
            <w:shd w:val="clear" w:color="000000" w:fill="FFFF00"/>
            <w:noWrap/>
            <w:vAlign w:val="bottom"/>
            <w:hideMark/>
          </w:tcPr>
          <w:p w14:paraId="6F4A2FB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617" w:type="dxa"/>
            <w:tcBorders>
              <w:top w:val="nil"/>
              <w:left w:val="nil"/>
              <w:bottom w:val="single" w:sz="4" w:space="0" w:color="auto"/>
              <w:right w:val="single" w:sz="4" w:space="0" w:color="auto"/>
            </w:tcBorders>
            <w:shd w:val="clear" w:color="000000" w:fill="FFFF00"/>
            <w:noWrap/>
            <w:vAlign w:val="bottom"/>
            <w:hideMark/>
          </w:tcPr>
          <w:p w14:paraId="0C158EB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617" w:type="dxa"/>
            <w:tcBorders>
              <w:top w:val="nil"/>
              <w:left w:val="nil"/>
              <w:bottom w:val="single" w:sz="4" w:space="0" w:color="auto"/>
              <w:right w:val="single" w:sz="4" w:space="0" w:color="auto"/>
            </w:tcBorders>
            <w:shd w:val="clear" w:color="000000" w:fill="FFFF00"/>
            <w:noWrap/>
            <w:vAlign w:val="bottom"/>
            <w:hideMark/>
          </w:tcPr>
          <w:p w14:paraId="3211F44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49</w:t>
            </w:r>
          </w:p>
        </w:tc>
        <w:tc>
          <w:tcPr>
            <w:tcW w:w="617" w:type="dxa"/>
            <w:tcBorders>
              <w:top w:val="nil"/>
              <w:left w:val="nil"/>
              <w:bottom w:val="single" w:sz="4" w:space="0" w:color="auto"/>
              <w:right w:val="single" w:sz="4" w:space="0" w:color="auto"/>
            </w:tcBorders>
            <w:shd w:val="clear" w:color="000000" w:fill="FFFF00"/>
            <w:noWrap/>
            <w:vAlign w:val="bottom"/>
            <w:hideMark/>
          </w:tcPr>
          <w:p w14:paraId="75D4244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25</w:t>
            </w:r>
          </w:p>
        </w:tc>
        <w:tc>
          <w:tcPr>
            <w:tcW w:w="617" w:type="dxa"/>
            <w:tcBorders>
              <w:top w:val="nil"/>
              <w:left w:val="nil"/>
              <w:bottom w:val="single" w:sz="4" w:space="0" w:color="auto"/>
              <w:right w:val="single" w:sz="4" w:space="0" w:color="auto"/>
            </w:tcBorders>
            <w:shd w:val="clear" w:color="000000" w:fill="FFFF00"/>
            <w:noWrap/>
            <w:vAlign w:val="bottom"/>
            <w:hideMark/>
          </w:tcPr>
          <w:p w14:paraId="66816AC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24</w:t>
            </w:r>
          </w:p>
        </w:tc>
        <w:tc>
          <w:tcPr>
            <w:tcW w:w="548" w:type="dxa"/>
            <w:tcBorders>
              <w:top w:val="nil"/>
              <w:left w:val="nil"/>
              <w:bottom w:val="single" w:sz="4" w:space="0" w:color="auto"/>
              <w:right w:val="single" w:sz="4" w:space="0" w:color="auto"/>
            </w:tcBorders>
            <w:shd w:val="clear" w:color="000000" w:fill="FFFF00"/>
            <w:noWrap/>
            <w:vAlign w:val="bottom"/>
            <w:hideMark/>
          </w:tcPr>
          <w:p w14:paraId="0DEA0ED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9</w:t>
            </w:r>
          </w:p>
        </w:tc>
        <w:tc>
          <w:tcPr>
            <w:tcW w:w="483" w:type="dxa"/>
            <w:tcBorders>
              <w:top w:val="nil"/>
              <w:left w:val="nil"/>
              <w:bottom w:val="single" w:sz="4" w:space="0" w:color="auto"/>
              <w:right w:val="single" w:sz="4" w:space="0" w:color="auto"/>
            </w:tcBorders>
            <w:shd w:val="clear" w:color="000000" w:fill="FFFF00"/>
            <w:noWrap/>
            <w:vAlign w:val="bottom"/>
            <w:hideMark/>
          </w:tcPr>
          <w:p w14:paraId="6747161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w:t>
            </w:r>
          </w:p>
        </w:tc>
        <w:tc>
          <w:tcPr>
            <w:tcW w:w="483" w:type="dxa"/>
            <w:tcBorders>
              <w:top w:val="nil"/>
              <w:left w:val="nil"/>
              <w:bottom w:val="single" w:sz="4" w:space="0" w:color="auto"/>
              <w:right w:val="single" w:sz="4" w:space="0" w:color="auto"/>
            </w:tcBorders>
            <w:shd w:val="clear" w:color="000000" w:fill="FFFF00"/>
            <w:noWrap/>
            <w:vAlign w:val="bottom"/>
            <w:hideMark/>
          </w:tcPr>
          <w:p w14:paraId="2D26F94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w:t>
            </w:r>
          </w:p>
        </w:tc>
        <w:tc>
          <w:tcPr>
            <w:tcW w:w="548" w:type="dxa"/>
            <w:tcBorders>
              <w:top w:val="nil"/>
              <w:left w:val="nil"/>
              <w:bottom w:val="single" w:sz="4" w:space="0" w:color="auto"/>
              <w:right w:val="single" w:sz="4" w:space="0" w:color="auto"/>
            </w:tcBorders>
            <w:shd w:val="clear" w:color="000000" w:fill="FFFF00"/>
            <w:noWrap/>
            <w:vAlign w:val="bottom"/>
            <w:hideMark/>
          </w:tcPr>
          <w:p w14:paraId="4B35BD8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w:t>
            </w:r>
          </w:p>
        </w:tc>
        <w:tc>
          <w:tcPr>
            <w:tcW w:w="483" w:type="dxa"/>
            <w:tcBorders>
              <w:top w:val="nil"/>
              <w:left w:val="nil"/>
              <w:bottom w:val="single" w:sz="4" w:space="0" w:color="auto"/>
              <w:right w:val="single" w:sz="4" w:space="0" w:color="auto"/>
            </w:tcBorders>
            <w:shd w:val="clear" w:color="000000" w:fill="FFFF00"/>
            <w:noWrap/>
            <w:vAlign w:val="bottom"/>
            <w:hideMark/>
          </w:tcPr>
          <w:p w14:paraId="67B3FE3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w:t>
            </w:r>
          </w:p>
        </w:tc>
        <w:tc>
          <w:tcPr>
            <w:tcW w:w="483" w:type="dxa"/>
            <w:tcBorders>
              <w:top w:val="nil"/>
              <w:left w:val="nil"/>
              <w:bottom w:val="single" w:sz="4" w:space="0" w:color="auto"/>
              <w:right w:val="single" w:sz="4" w:space="0" w:color="auto"/>
            </w:tcBorders>
            <w:shd w:val="clear" w:color="000000" w:fill="FFFF00"/>
            <w:noWrap/>
            <w:vAlign w:val="bottom"/>
            <w:hideMark/>
          </w:tcPr>
          <w:p w14:paraId="7F2C639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w:t>
            </w:r>
          </w:p>
        </w:tc>
        <w:tc>
          <w:tcPr>
            <w:tcW w:w="548" w:type="dxa"/>
            <w:tcBorders>
              <w:top w:val="nil"/>
              <w:left w:val="nil"/>
              <w:bottom w:val="single" w:sz="4" w:space="0" w:color="auto"/>
              <w:right w:val="single" w:sz="4" w:space="0" w:color="auto"/>
            </w:tcBorders>
            <w:shd w:val="clear" w:color="000000" w:fill="FFFF00"/>
            <w:noWrap/>
            <w:vAlign w:val="bottom"/>
            <w:hideMark/>
          </w:tcPr>
          <w:p w14:paraId="64F5690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14:paraId="35CA1A6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14:paraId="2564203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17" w:type="dxa"/>
            <w:tcBorders>
              <w:top w:val="nil"/>
              <w:left w:val="nil"/>
              <w:bottom w:val="single" w:sz="4" w:space="0" w:color="auto"/>
              <w:right w:val="single" w:sz="4" w:space="0" w:color="auto"/>
            </w:tcBorders>
            <w:shd w:val="clear" w:color="000000" w:fill="FFFF00"/>
            <w:noWrap/>
            <w:vAlign w:val="bottom"/>
            <w:hideMark/>
          </w:tcPr>
          <w:p w14:paraId="0D33967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60</w:t>
            </w:r>
          </w:p>
        </w:tc>
        <w:tc>
          <w:tcPr>
            <w:tcW w:w="617" w:type="dxa"/>
            <w:tcBorders>
              <w:top w:val="nil"/>
              <w:left w:val="nil"/>
              <w:bottom w:val="single" w:sz="4" w:space="0" w:color="auto"/>
              <w:right w:val="single" w:sz="4" w:space="0" w:color="auto"/>
            </w:tcBorders>
            <w:shd w:val="clear" w:color="000000" w:fill="FFFF00"/>
            <w:noWrap/>
            <w:vAlign w:val="bottom"/>
            <w:hideMark/>
          </w:tcPr>
          <w:p w14:paraId="0F1F786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617" w:type="dxa"/>
            <w:tcBorders>
              <w:top w:val="nil"/>
              <w:left w:val="nil"/>
              <w:bottom w:val="single" w:sz="4" w:space="0" w:color="auto"/>
              <w:right w:val="single" w:sz="4" w:space="0" w:color="auto"/>
            </w:tcBorders>
            <w:shd w:val="clear" w:color="000000" w:fill="FFFF00"/>
            <w:noWrap/>
            <w:vAlign w:val="bottom"/>
            <w:hideMark/>
          </w:tcPr>
          <w:p w14:paraId="455B750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548" w:type="dxa"/>
            <w:tcBorders>
              <w:top w:val="nil"/>
              <w:left w:val="nil"/>
              <w:bottom w:val="single" w:sz="4" w:space="0" w:color="auto"/>
              <w:right w:val="single" w:sz="4" w:space="0" w:color="auto"/>
            </w:tcBorders>
            <w:shd w:val="clear" w:color="000000" w:fill="FFFF00"/>
            <w:noWrap/>
            <w:vAlign w:val="bottom"/>
            <w:hideMark/>
          </w:tcPr>
          <w:p w14:paraId="60A4F39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14:paraId="3322D415"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14:paraId="5A2F01B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000000" w:fill="FFFF00"/>
            <w:noWrap/>
            <w:vAlign w:val="bottom"/>
            <w:hideMark/>
          </w:tcPr>
          <w:p w14:paraId="5862C73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60</w:t>
            </w:r>
          </w:p>
        </w:tc>
        <w:tc>
          <w:tcPr>
            <w:tcW w:w="684" w:type="dxa"/>
            <w:tcBorders>
              <w:top w:val="nil"/>
              <w:left w:val="nil"/>
              <w:bottom w:val="single" w:sz="4" w:space="0" w:color="auto"/>
              <w:right w:val="single" w:sz="4" w:space="0" w:color="auto"/>
            </w:tcBorders>
            <w:shd w:val="clear" w:color="000000" w:fill="FFFF00"/>
            <w:noWrap/>
            <w:vAlign w:val="bottom"/>
            <w:hideMark/>
          </w:tcPr>
          <w:p w14:paraId="60825A9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4.80</w:t>
            </w:r>
          </w:p>
        </w:tc>
        <w:tc>
          <w:tcPr>
            <w:tcW w:w="684" w:type="dxa"/>
            <w:tcBorders>
              <w:top w:val="nil"/>
              <w:left w:val="nil"/>
              <w:bottom w:val="single" w:sz="4" w:space="0" w:color="auto"/>
              <w:right w:val="single" w:sz="4" w:space="0" w:color="auto"/>
            </w:tcBorders>
            <w:shd w:val="clear" w:color="000000" w:fill="FFFF00"/>
            <w:noWrap/>
            <w:vAlign w:val="bottom"/>
            <w:hideMark/>
          </w:tcPr>
          <w:p w14:paraId="03DAD84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4.68</w:t>
            </w:r>
          </w:p>
        </w:tc>
        <w:tc>
          <w:tcPr>
            <w:tcW w:w="998" w:type="dxa"/>
            <w:tcBorders>
              <w:top w:val="nil"/>
              <w:left w:val="nil"/>
              <w:bottom w:val="single" w:sz="4" w:space="0" w:color="auto"/>
              <w:right w:val="single" w:sz="4" w:space="0" w:color="auto"/>
            </w:tcBorders>
            <w:shd w:val="clear" w:color="000000" w:fill="FFFF00"/>
            <w:noWrap/>
            <w:vAlign w:val="bottom"/>
            <w:hideMark/>
          </w:tcPr>
          <w:p w14:paraId="7DA8122D"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4.74</w:t>
            </w:r>
          </w:p>
        </w:tc>
      </w:tr>
      <w:tr w:rsidR="00186838" w:rsidRPr="00186838" w14:paraId="404E6D88" w14:textId="77777777" w:rsidTr="00186838">
        <w:trPr>
          <w:trHeight w:val="333"/>
        </w:trPr>
        <w:tc>
          <w:tcPr>
            <w:tcW w:w="697" w:type="dxa"/>
            <w:tcBorders>
              <w:top w:val="nil"/>
              <w:left w:val="single" w:sz="4" w:space="0" w:color="auto"/>
              <w:bottom w:val="single" w:sz="4" w:space="0" w:color="auto"/>
              <w:right w:val="single" w:sz="4" w:space="0" w:color="auto"/>
            </w:tcBorders>
            <w:shd w:val="clear" w:color="000000" w:fill="FF0000"/>
            <w:noWrap/>
            <w:vAlign w:val="bottom"/>
            <w:hideMark/>
          </w:tcPr>
          <w:p w14:paraId="0BB69B7E" w14:textId="77777777" w:rsidR="00186838" w:rsidRPr="00186838" w:rsidRDefault="00186838" w:rsidP="00186838">
            <w:pPr>
              <w:spacing w:after="0" w:line="240" w:lineRule="auto"/>
              <w:rPr>
                <w:rFonts w:ascii="Arial" w:eastAsia="Times New Roman" w:hAnsi="Arial" w:cs="Arial"/>
                <w:b/>
                <w:bCs/>
                <w:sz w:val="24"/>
                <w:szCs w:val="24"/>
              </w:rPr>
            </w:pPr>
            <w:r w:rsidRPr="00186838">
              <w:rPr>
                <w:rFonts w:ascii="Arial" w:eastAsia="Times New Roman" w:hAnsi="Arial" w:cs="Arial"/>
                <w:b/>
                <w:bCs/>
                <w:sz w:val="24"/>
                <w:szCs w:val="24"/>
              </w:rPr>
              <w:t>IV</w:t>
            </w:r>
          </w:p>
        </w:tc>
        <w:tc>
          <w:tcPr>
            <w:tcW w:w="617" w:type="dxa"/>
            <w:tcBorders>
              <w:top w:val="nil"/>
              <w:left w:val="nil"/>
              <w:bottom w:val="single" w:sz="4" w:space="0" w:color="auto"/>
              <w:right w:val="single" w:sz="4" w:space="0" w:color="auto"/>
            </w:tcBorders>
            <w:shd w:val="clear" w:color="000000" w:fill="FF0000"/>
            <w:noWrap/>
            <w:vAlign w:val="bottom"/>
            <w:hideMark/>
          </w:tcPr>
          <w:p w14:paraId="7777D4E3"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127</w:t>
            </w:r>
          </w:p>
        </w:tc>
        <w:tc>
          <w:tcPr>
            <w:tcW w:w="617" w:type="dxa"/>
            <w:tcBorders>
              <w:top w:val="nil"/>
              <w:left w:val="nil"/>
              <w:bottom w:val="single" w:sz="4" w:space="0" w:color="auto"/>
              <w:right w:val="single" w:sz="4" w:space="0" w:color="auto"/>
            </w:tcBorders>
            <w:shd w:val="clear" w:color="000000" w:fill="FF0000"/>
            <w:noWrap/>
            <w:vAlign w:val="bottom"/>
            <w:hideMark/>
          </w:tcPr>
          <w:p w14:paraId="4B2EF76F"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64</w:t>
            </w:r>
          </w:p>
        </w:tc>
        <w:tc>
          <w:tcPr>
            <w:tcW w:w="617" w:type="dxa"/>
            <w:tcBorders>
              <w:top w:val="nil"/>
              <w:left w:val="nil"/>
              <w:bottom w:val="single" w:sz="4" w:space="0" w:color="auto"/>
              <w:right w:val="single" w:sz="4" w:space="0" w:color="auto"/>
            </w:tcBorders>
            <w:shd w:val="clear" w:color="000000" w:fill="FF0000"/>
            <w:noWrap/>
            <w:vAlign w:val="bottom"/>
            <w:hideMark/>
          </w:tcPr>
          <w:p w14:paraId="63D7379C"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63</w:t>
            </w:r>
          </w:p>
        </w:tc>
        <w:tc>
          <w:tcPr>
            <w:tcW w:w="617" w:type="dxa"/>
            <w:tcBorders>
              <w:top w:val="nil"/>
              <w:left w:val="nil"/>
              <w:bottom w:val="single" w:sz="4" w:space="0" w:color="auto"/>
              <w:right w:val="single" w:sz="4" w:space="0" w:color="auto"/>
            </w:tcBorders>
            <w:shd w:val="clear" w:color="000000" w:fill="FF0000"/>
            <w:noWrap/>
            <w:vAlign w:val="bottom"/>
            <w:hideMark/>
          </w:tcPr>
          <w:p w14:paraId="527D5727"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96</w:t>
            </w:r>
          </w:p>
        </w:tc>
        <w:tc>
          <w:tcPr>
            <w:tcW w:w="617" w:type="dxa"/>
            <w:tcBorders>
              <w:top w:val="nil"/>
              <w:left w:val="nil"/>
              <w:bottom w:val="single" w:sz="4" w:space="0" w:color="auto"/>
              <w:right w:val="single" w:sz="4" w:space="0" w:color="auto"/>
            </w:tcBorders>
            <w:shd w:val="clear" w:color="000000" w:fill="FF0000"/>
            <w:noWrap/>
            <w:vAlign w:val="bottom"/>
            <w:hideMark/>
          </w:tcPr>
          <w:p w14:paraId="2D855A32"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51</w:t>
            </w:r>
          </w:p>
        </w:tc>
        <w:tc>
          <w:tcPr>
            <w:tcW w:w="617" w:type="dxa"/>
            <w:tcBorders>
              <w:top w:val="nil"/>
              <w:left w:val="nil"/>
              <w:bottom w:val="single" w:sz="4" w:space="0" w:color="auto"/>
              <w:right w:val="single" w:sz="4" w:space="0" w:color="auto"/>
            </w:tcBorders>
            <w:shd w:val="clear" w:color="000000" w:fill="FF0000"/>
            <w:noWrap/>
            <w:vAlign w:val="bottom"/>
            <w:hideMark/>
          </w:tcPr>
          <w:p w14:paraId="6FE200A2"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45</w:t>
            </w:r>
          </w:p>
        </w:tc>
        <w:tc>
          <w:tcPr>
            <w:tcW w:w="548" w:type="dxa"/>
            <w:tcBorders>
              <w:top w:val="nil"/>
              <w:left w:val="nil"/>
              <w:bottom w:val="single" w:sz="4" w:space="0" w:color="auto"/>
              <w:right w:val="single" w:sz="4" w:space="0" w:color="auto"/>
            </w:tcBorders>
            <w:shd w:val="clear" w:color="000000" w:fill="FF0000"/>
            <w:noWrap/>
            <w:vAlign w:val="bottom"/>
            <w:hideMark/>
          </w:tcPr>
          <w:p w14:paraId="4C3F4A33"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25</w:t>
            </w:r>
          </w:p>
        </w:tc>
        <w:tc>
          <w:tcPr>
            <w:tcW w:w="483" w:type="dxa"/>
            <w:tcBorders>
              <w:top w:val="nil"/>
              <w:left w:val="nil"/>
              <w:bottom w:val="single" w:sz="4" w:space="0" w:color="auto"/>
              <w:right w:val="single" w:sz="4" w:space="0" w:color="auto"/>
            </w:tcBorders>
            <w:shd w:val="clear" w:color="000000" w:fill="FF0000"/>
            <w:noWrap/>
            <w:vAlign w:val="bottom"/>
            <w:hideMark/>
          </w:tcPr>
          <w:p w14:paraId="330E7067"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9</w:t>
            </w:r>
          </w:p>
        </w:tc>
        <w:tc>
          <w:tcPr>
            <w:tcW w:w="483" w:type="dxa"/>
            <w:tcBorders>
              <w:top w:val="nil"/>
              <w:left w:val="nil"/>
              <w:bottom w:val="single" w:sz="4" w:space="0" w:color="auto"/>
              <w:right w:val="single" w:sz="4" w:space="0" w:color="auto"/>
            </w:tcBorders>
            <w:shd w:val="clear" w:color="000000" w:fill="FF0000"/>
            <w:noWrap/>
            <w:vAlign w:val="bottom"/>
            <w:hideMark/>
          </w:tcPr>
          <w:p w14:paraId="4BFAEC25"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16</w:t>
            </w:r>
          </w:p>
        </w:tc>
        <w:tc>
          <w:tcPr>
            <w:tcW w:w="548" w:type="dxa"/>
            <w:tcBorders>
              <w:top w:val="nil"/>
              <w:left w:val="nil"/>
              <w:bottom w:val="single" w:sz="4" w:space="0" w:color="auto"/>
              <w:right w:val="single" w:sz="4" w:space="0" w:color="auto"/>
            </w:tcBorders>
            <w:shd w:val="clear" w:color="000000" w:fill="FF0000"/>
            <w:noWrap/>
            <w:vAlign w:val="bottom"/>
            <w:hideMark/>
          </w:tcPr>
          <w:p w14:paraId="74422147"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w:t>
            </w:r>
          </w:p>
        </w:tc>
        <w:tc>
          <w:tcPr>
            <w:tcW w:w="483" w:type="dxa"/>
            <w:tcBorders>
              <w:top w:val="nil"/>
              <w:left w:val="nil"/>
              <w:bottom w:val="single" w:sz="4" w:space="0" w:color="auto"/>
              <w:right w:val="single" w:sz="4" w:space="0" w:color="auto"/>
            </w:tcBorders>
            <w:shd w:val="clear" w:color="000000" w:fill="FF0000"/>
            <w:noWrap/>
            <w:vAlign w:val="bottom"/>
            <w:hideMark/>
          </w:tcPr>
          <w:p w14:paraId="280398D4"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w:t>
            </w:r>
          </w:p>
        </w:tc>
        <w:tc>
          <w:tcPr>
            <w:tcW w:w="483" w:type="dxa"/>
            <w:tcBorders>
              <w:top w:val="nil"/>
              <w:left w:val="nil"/>
              <w:bottom w:val="single" w:sz="4" w:space="0" w:color="auto"/>
              <w:right w:val="single" w:sz="4" w:space="0" w:color="auto"/>
            </w:tcBorders>
            <w:shd w:val="clear" w:color="000000" w:fill="FF0000"/>
            <w:noWrap/>
            <w:vAlign w:val="bottom"/>
            <w:hideMark/>
          </w:tcPr>
          <w:p w14:paraId="2D0AD68E"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w:t>
            </w:r>
          </w:p>
        </w:tc>
        <w:tc>
          <w:tcPr>
            <w:tcW w:w="548" w:type="dxa"/>
            <w:tcBorders>
              <w:top w:val="nil"/>
              <w:left w:val="nil"/>
              <w:bottom w:val="single" w:sz="4" w:space="0" w:color="auto"/>
              <w:right w:val="single" w:sz="4" w:space="0" w:color="auto"/>
            </w:tcBorders>
            <w:shd w:val="clear" w:color="000000" w:fill="FF0000"/>
            <w:noWrap/>
            <w:vAlign w:val="bottom"/>
            <w:hideMark/>
          </w:tcPr>
          <w:p w14:paraId="13D5E1C0"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38" w:type="dxa"/>
            <w:tcBorders>
              <w:top w:val="nil"/>
              <w:left w:val="nil"/>
              <w:bottom w:val="single" w:sz="4" w:space="0" w:color="auto"/>
              <w:right w:val="single" w:sz="4" w:space="0" w:color="auto"/>
            </w:tcBorders>
            <w:shd w:val="clear" w:color="000000" w:fill="FF0000"/>
            <w:noWrap/>
            <w:vAlign w:val="bottom"/>
            <w:hideMark/>
          </w:tcPr>
          <w:p w14:paraId="0F424644"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16" w:type="dxa"/>
            <w:tcBorders>
              <w:top w:val="nil"/>
              <w:left w:val="nil"/>
              <w:bottom w:val="single" w:sz="4" w:space="0" w:color="auto"/>
              <w:right w:val="single" w:sz="4" w:space="0" w:color="auto"/>
            </w:tcBorders>
            <w:shd w:val="clear" w:color="000000" w:fill="FF0000"/>
            <w:noWrap/>
            <w:vAlign w:val="bottom"/>
            <w:hideMark/>
          </w:tcPr>
          <w:p w14:paraId="7C8E4510"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617" w:type="dxa"/>
            <w:tcBorders>
              <w:top w:val="nil"/>
              <w:left w:val="nil"/>
              <w:bottom w:val="single" w:sz="4" w:space="0" w:color="auto"/>
              <w:right w:val="single" w:sz="4" w:space="0" w:color="auto"/>
            </w:tcBorders>
            <w:shd w:val="clear" w:color="000000" w:fill="FF0000"/>
            <w:noWrap/>
            <w:vAlign w:val="bottom"/>
            <w:hideMark/>
          </w:tcPr>
          <w:p w14:paraId="78FC7703"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127</w:t>
            </w:r>
          </w:p>
        </w:tc>
        <w:tc>
          <w:tcPr>
            <w:tcW w:w="617" w:type="dxa"/>
            <w:tcBorders>
              <w:top w:val="nil"/>
              <w:left w:val="nil"/>
              <w:bottom w:val="single" w:sz="4" w:space="0" w:color="auto"/>
              <w:right w:val="single" w:sz="4" w:space="0" w:color="auto"/>
            </w:tcBorders>
            <w:shd w:val="clear" w:color="000000" w:fill="FF0000"/>
            <w:noWrap/>
            <w:vAlign w:val="bottom"/>
            <w:hideMark/>
          </w:tcPr>
          <w:p w14:paraId="086EA634"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64</w:t>
            </w:r>
          </w:p>
        </w:tc>
        <w:tc>
          <w:tcPr>
            <w:tcW w:w="617" w:type="dxa"/>
            <w:tcBorders>
              <w:top w:val="nil"/>
              <w:left w:val="nil"/>
              <w:bottom w:val="single" w:sz="4" w:space="0" w:color="auto"/>
              <w:right w:val="single" w:sz="4" w:space="0" w:color="auto"/>
            </w:tcBorders>
            <w:shd w:val="clear" w:color="000000" w:fill="FF0000"/>
            <w:noWrap/>
            <w:vAlign w:val="bottom"/>
            <w:hideMark/>
          </w:tcPr>
          <w:p w14:paraId="17EAD2F6"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63</w:t>
            </w:r>
          </w:p>
        </w:tc>
        <w:tc>
          <w:tcPr>
            <w:tcW w:w="548" w:type="dxa"/>
            <w:tcBorders>
              <w:top w:val="nil"/>
              <w:left w:val="nil"/>
              <w:bottom w:val="single" w:sz="4" w:space="0" w:color="auto"/>
              <w:right w:val="single" w:sz="4" w:space="0" w:color="auto"/>
            </w:tcBorders>
            <w:shd w:val="clear" w:color="000000" w:fill="FF0000"/>
            <w:noWrap/>
            <w:vAlign w:val="bottom"/>
            <w:hideMark/>
          </w:tcPr>
          <w:p w14:paraId="26ABF871"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38" w:type="dxa"/>
            <w:tcBorders>
              <w:top w:val="nil"/>
              <w:left w:val="nil"/>
              <w:bottom w:val="single" w:sz="4" w:space="0" w:color="auto"/>
              <w:right w:val="single" w:sz="4" w:space="0" w:color="auto"/>
            </w:tcBorders>
            <w:shd w:val="clear" w:color="000000" w:fill="FF0000"/>
            <w:noWrap/>
            <w:vAlign w:val="bottom"/>
            <w:hideMark/>
          </w:tcPr>
          <w:p w14:paraId="2E66CF0F"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16" w:type="dxa"/>
            <w:tcBorders>
              <w:top w:val="nil"/>
              <w:left w:val="nil"/>
              <w:bottom w:val="single" w:sz="4" w:space="0" w:color="auto"/>
              <w:right w:val="single" w:sz="4" w:space="0" w:color="auto"/>
            </w:tcBorders>
            <w:shd w:val="clear" w:color="000000" w:fill="FF0000"/>
            <w:noWrap/>
            <w:vAlign w:val="bottom"/>
            <w:hideMark/>
          </w:tcPr>
          <w:p w14:paraId="39223B48"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1053" w:type="dxa"/>
            <w:tcBorders>
              <w:top w:val="nil"/>
              <w:left w:val="nil"/>
              <w:bottom w:val="single" w:sz="4" w:space="0" w:color="auto"/>
              <w:right w:val="single" w:sz="4" w:space="0" w:color="auto"/>
            </w:tcBorders>
            <w:shd w:val="clear" w:color="000000" w:fill="FF0000"/>
            <w:noWrap/>
            <w:vAlign w:val="bottom"/>
            <w:hideMark/>
          </w:tcPr>
          <w:p w14:paraId="714901E9"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303</w:t>
            </w:r>
          </w:p>
        </w:tc>
        <w:tc>
          <w:tcPr>
            <w:tcW w:w="684" w:type="dxa"/>
            <w:tcBorders>
              <w:top w:val="nil"/>
              <w:left w:val="nil"/>
              <w:bottom w:val="single" w:sz="4" w:space="0" w:color="auto"/>
              <w:right w:val="single" w:sz="4" w:space="0" w:color="auto"/>
            </w:tcBorders>
            <w:shd w:val="clear" w:color="000000" w:fill="FF0000"/>
            <w:noWrap/>
            <w:vAlign w:val="bottom"/>
            <w:hideMark/>
          </w:tcPr>
          <w:p w14:paraId="18DB2FCC"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4.74</w:t>
            </w:r>
          </w:p>
        </w:tc>
        <w:tc>
          <w:tcPr>
            <w:tcW w:w="684" w:type="dxa"/>
            <w:tcBorders>
              <w:top w:val="nil"/>
              <w:left w:val="nil"/>
              <w:bottom w:val="single" w:sz="4" w:space="0" w:color="auto"/>
              <w:right w:val="single" w:sz="4" w:space="0" w:color="auto"/>
            </w:tcBorders>
            <w:shd w:val="clear" w:color="000000" w:fill="FF0000"/>
            <w:noWrap/>
            <w:vAlign w:val="bottom"/>
            <w:hideMark/>
          </w:tcPr>
          <w:p w14:paraId="2BC56B2B"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4.62</w:t>
            </w:r>
          </w:p>
        </w:tc>
        <w:tc>
          <w:tcPr>
            <w:tcW w:w="998" w:type="dxa"/>
            <w:tcBorders>
              <w:top w:val="nil"/>
              <w:left w:val="nil"/>
              <w:bottom w:val="single" w:sz="4" w:space="0" w:color="auto"/>
              <w:right w:val="single" w:sz="4" w:space="0" w:color="auto"/>
            </w:tcBorders>
            <w:shd w:val="clear" w:color="000000" w:fill="FF0000"/>
            <w:noWrap/>
            <w:vAlign w:val="bottom"/>
            <w:hideMark/>
          </w:tcPr>
          <w:p w14:paraId="4FAD2417"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4.68</w:t>
            </w:r>
          </w:p>
        </w:tc>
      </w:tr>
      <w:tr w:rsidR="00186838" w:rsidRPr="00186838" w14:paraId="2CD2356C" w14:textId="77777777" w:rsidTr="00186838">
        <w:trPr>
          <w:trHeight w:val="321"/>
        </w:trPr>
        <w:tc>
          <w:tcPr>
            <w:tcW w:w="697" w:type="dxa"/>
            <w:tcBorders>
              <w:top w:val="nil"/>
              <w:left w:val="single" w:sz="4" w:space="0" w:color="auto"/>
              <w:bottom w:val="single" w:sz="4" w:space="0" w:color="auto"/>
              <w:right w:val="single" w:sz="4" w:space="0" w:color="auto"/>
            </w:tcBorders>
            <w:shd w:val="clear" w:color="000000" w:fill="FFFFFF"/>
            <w:noWrap/>
            <w:vAlign w:val="bottom"/>
            <w:hideMark/>
          </w:tcPr>
          <w:p w14:paraId="1BCCD8D2"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VI</w:t>
            </w:r>
          </w:p>
        </w:tc>
        <w:tc>
          <w:tcPr>
            <w:tcW w:w="617" w:type="dxa"/>
            <w:tcBorders>
              <w:top w:val="nil"/>
              <w:left w:val="nil"/>
              <w:bottom w:val="single" w:sz="4" w:space="0" w:color="auto"/>
              <w:right w:val="single" w:sz="4" w:space="0" w:color="auto"/>
            </w:tcBorders>
            <w:shd w:val="clear" w:color="000000" w:fill="FFFFFF"/>
            <w:noWrap/>
            <w:vAlign w:val="bottom"/>
            <w:hideMark/>
          </w:tcPr>
          <w:p w14:paraId="1CA69EA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72</w:t>
            </w:r>
          </w:p>
        </w:tc>
        <w:tc>
          <w:tcPr>
            <w:tcW w:w="617" w:type="dxa"/>
            <w:tcBorders>
              <w:top w:val="nil"/>
              <w:left w:val="nil"/>
              <w:bottom w:val="single" w:sz="4" w:space="0" w:color="auto"/>
              <w:right w:val="single" w:sz="4" w:space="0" w:color="auto"/>
            </w:tcBorders>
            <w:shd w:val="clear" w:color="000000" w:fill="FFFFFF"/>
            <w:noWrap/>
            <w:vAlign w:val="bottom"/>
            <w:hideMark/>
          </w:tcPr>
          <w:p w14:paraId="3F21F0A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617" w:type="dxa"/>
            <w:tcBorders>
              <w:top w:val="nil"/>
              <w:left w:val="nil"/>
              <w:bottom w:val="single" w:sz="4" w:space="0" w:color="auto"/>
              <w:right w:val="single" w:sz="4" w:space="0" w:color="auto"/>
            </w:tcBorders>
            <w:shd w:val="clear" w:color="000000" w:fill="FFFFFF"/>
            <w:noWrap/>
            <w:vAlign w:val="bottom"/>
            <w:hideMark/>
          </w:tcPr>
          <w:p w14:paraId="141AB53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617" w:type="dxa"/>
            <w:tcBorders>
              <w:top w:val="nil"/>
              <w:left w:val="nil"/>
              <w:bottom w:val="single" w:sz="4" w:space="0" w:color="auto"/>
              <w:right w:val="single" w:sz="4" w:space="0" w:color="auto"/>
            </w:tcBorders>
            <w:shd w:val="clear" w:color="auto" w:fill="auto"/>
            <w:noWrap/>
            <w:vAlign w:val="bottom"/>
            <w:hideMark/>
          </w:tcPr>
          <w:p w14:paraId="5FA640A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52</w:t>
            </w:r>
          </w:p>
        </w:tc>
        <w:tc>
          <w:tcPr>
            <w:tcW w:w="617" w:type="dxa"/>
            <w:tcBorders>
              <w:top w:val="nil"/>
              <w:left w:val="nil"/>
              <w:bottom w:val="single" w:sz="4" w:space="0" w:color="auto"/>
              <w:right w:val="single" w:sz="4" w:space="0" w:color="auto"/>
            </w:tcBorders>
            <w:shd w:val="clear" w:color="auto" w:fill="auto"/>
            <w:noWrap/>
            <w:vAlign w:val="bottom"/>
            <w:hideMark/>
          </w:tcPr>
          <w:p w14:paraId="080AA8A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27</w:t>
            </w:r>
          </w:p>
        </w:tc>
        <w:tc>
          <w:tcPr>
            <w:tcW w:w="617" w:type="dxa"/>
            <w:tcBorders>
              <w:top w:val="nil"/>
              <w:left w:val="nil"/>
              <w:bottom w:val="single" w:sz="4" w:space="0" w:color="auto"/>
              <w:right w:val="single" w:sz="4" w:space="0" w:color="auto"/>
            </w:tcBorders>
            <w:shd w:val="clear" w:color="auto" w:fill="auto"/>
            <w:noWrap/>
            <w:vAlign w:val="bottom"/>
            <w:hideMark/>
          </w:tcPr>
          <w:p w14:paraId="1BF3BBD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25</w:t>
            </w:r>
          </w:p>
        </w:tc>
        <w:tc>
          <w:tcPr>
            <w:tcW w:w="548" w:type="dxa"/>
            <w:tcBorders>
              <w:top w:val="nil"/>
              <w:left w:val="nil"/>
              <w:bottom w:val="single" w:sz="4" w:space="0" w:color="auto"/>
              <w:right w:val="single" w:sz="4" w:space="0" w:color="auto"/>
            </w:tcBorders>
            <w:shd w:val="clear" w:color="auto" w:fill="auto"/>
            <w:noWrap/>
            <w:vAlign w:val="bottom"/>
            <w:hideMark/>
          </w:tcPr>
          <w:p w14:paraId="70793BE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17</w:t>
            </w:r>
          </w:p>
        </w:tc>
        <w:tc>
          <w:tcPr>
            <w:tcW w:w="483" w:type="dxa"/>
            <w:tcBorders>
              <w:top w:val="nil"/>
              <w:left w:val="nil"/>
              <w:bottom w:val="single" w:sz="4" w:space="0" w:color="auto"/>
              <w:right w:val="single" w:sz="4" w:space="0" w:color="auto"/>
            </w:tcBorders>
            <w:shd w:val="clear" w:color="auto" w:fill="auto"/>
            <w:noWrap/>
            <w:vAlign w:val="bottom"/>
            <w:hideMark/>
          </w:tcPr>
          <w:p w14:paraId="75FB29B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w:t>
            </w:r>
          </w:p>
        </w:tc>
        <w:tc>
          <w:tcPr>
            <w:tcW w:w="483" w:type="dxa"/>
            <w:tcBorders>
              <w:top w:val="nil"/>
              <w:left w:val="nil"/>
              <w:bottom w:val="single" w:sz="4" w:space="0" w:color="auto"/>
              <w:right w:val="single" w:sz="4" w:space="0" w:color="auto"/>
            </w:tcBorders>
            <w:shd w:val="clear" w:color="auto" w:fill="auto"/>
            <w:noWrap/>
            <w:vAlign w:val="bottom"/>
            <w:hideMark/>
          </w:tcPr>
          <w:p w14:paraId="3F7C187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w:t>
            </w:r>
          </w:p>
        </w:tc>
        <w:tc>
          <w:tcPr>
            <w:tcW w:w="548" w:type="dxa"/>
            <w:tcBorders>
              <w:top w:val="nil"/>
              <w:left w:val="nil"/>
              <w:bottom w:val="single" w:sz="4" w:space="0" w:color="auto"/>
              <w:right w:val="single" w:sz="4" w:space="0" w:color="auto"/>
            </w:tcBorders>
            <w:shd w:val="clear" w:color="auto" w:fill="auto"/>
            <w:noWrap/>
            <w:vAlign w:val="bottom"/>
            <w:hideMark/>
          </w:tcPr>
          <w:p w14:paraId="16C25B2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w:t>
            </w:r>
          </w:p>
        </w:tc>
        <w:tc>
          <w:tcPr>
            <w:tcW w:w="483" w:type="dxa"/>
            <w:tcBorders>
              <w:top w:val="nil"/>
              <w:left w:val="nil"/>
              <w:bottom w:val="single" w:sz="4" w:space="0" w:color="auto"/>
              <w:right w:val="single" w:sz="4" w:space="0" w:color="auto"/>
            </w:tcBorders>
            <w:shd w:val="clear" w:color="auto" w:fill="auto"/>
            <w:noWrap/>
            <w:vAlign w:val="bottom"/>
            <w:hideMark/>
          </w:tcPr>
          <w:p w14:paraId="392EBDA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w:t>
            </w:r>
          </w:p>
        </w:tc>
        <w:tc>
          <w:tcPr>
            <w:tcW w:w="483" w:type="dxa"/>
            <w:tcBorders>
              <w:top w:val="nil"/>
              <w:left w:val="nil"/>
              <w:bottom w:val="single" w:sz="4" w:space="0" w:color="auto"/>
              <w:right w:val="single" w:sz="4" w:space="0" w:color="auto"/>
            </w:tcBorders>
            <w:shd w:val="clear" w:color="auto" w:fill="auto"/>
            <w:noWrap/>
            <w:vAlign w:val="bottom"/>
            <w:hideMark/>
          </w:tcPr>
          <w:p w14:paraId="512F9AF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w:t>
            </w:r>
          </w:p>
        </w:tc>
        <w:tc>
          <w:tcPr>
            <w:tcW w:w="548" w:type="dxa"/>
            <w:tcBorders>
              <w:top w:val="nil"/>
              <w:left w:val="nil"/>
              <w:bottom w:val="single" w:sz="4" w:space="0" w:color="auto"/>
              <w:right w:val="single" w:sz="4" w:space="0" w:color="auto"/>
            </w:tcBorders>
            <w:shd w:val="clear" w:color="auto" w:fill="auto"/>
            <w:noWrap/>
            <w:vAlign w:val="bottom"/>
            <w:hideMark/>
          </w:tcPr>
          <w:p w14:paraId="2A59F9D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auto" w:fill="auto"/>
            <w:noWrap/>
            <w:vAlign w:val="bottom"/>
            <w:hideMark/>
          </w:tcPr>
          <w:p w14:paraId="58D342D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auto" w:fill="auto"/>
            <w:noWrap/>
            <w:vAlign w:val="bottom"/>
            <w:hideMark/>
          </w:tcPr>
          <w:p w14:paraId="3BB8FF3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17" w:type="dxa"/>
            <w:tcBorders>
              <w:top w:val="nil"/>
              <w:left w:val="nil"/>
              <w:bottom w:val="single" w:sz="4" w:space="0" w:color="auto"/>
              <w:right w:val="single" w:sz="4" w:space="0" w:color="auto"/>
            </w:tcBorders>
            <w:shd w:val="clear" w:color="000000" w:fill="FFFFFF"/>
            <w:noWrap/>
            <w:vAlign w:val="bottom"/>
            <w:hideMark/>
          </w:tcPr>
          <w:p w14:paraId="432490A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72</w:t>
            </w:r>
          </w:p>
        </w:tc>
        <w:tc>
          <w:tcPr>
            <w:tcW w:w="617" w:type="dxa"/>
            <w:tcBorders>
              <w:top w:val="nil"/>
              <w:left w:val="nil"/>
              <w:bottom w:val="single" w:sz="4" w:space="0" w:color="auto"/>
              <w:right w:val="single" w:sz="4" w:space="0" w:color="auto"/>
            </w:tcBorders>
            <w:shd w:val="clear" w:color="auto" w:fill="auto"/>
            <w:noWrap/>
            <w:vAlign w:val="bottom"/>
            <w:hideMark/>
          </w:tcPr>
          <w:p w14:paraId="6CCEAAD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617" w:type="dxa"/>
            <w:tcBorders>
              <w:top w:val="nil"/>
              <w:left w:val="nil"/>
              <w:bottom w:val="single" w:sz="4" w:space="0" w:color="auto"/>
              <w:right w:val="single" w:sz="4" w:space="0" w:color="auto"/>
            </w:tcBorders>
            <w:shd w:val="clear" w:color="auto" w:fill="auto"/>
            <w:noWrap/>
            <w:vAlign w:val="bottom"/>
            <w:hideMark/>
          </w:tcPr>
          <w:p w14:paraId="4F7DC9B5"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36</w:t>
            </w:r>
          </w:p>
        </w:tc>
        <w:tc>
          <w:tcPr>
            <w:tcW w:w="548" w:type="dxa"/>
            <w:tcBorders>
              <w:top w:val="nil"/>
              <w:left w:val="nil"/>
              <w:bottom w:val="single" w:sz="4" w:space="0" w:color="auto"/>
              <w:right w:val="single" w:sz="4" w:space="0" w:color="auto"/>
            </w:tcBorders>
            <w:shd w:val="clear" w:color="auto" w:fill="auto"/>
            <w:noWrap/>
            <w:vAlign w:val="bottom"/>
            <w:hideMark/>
          </w:tcPr>
          <w:p w14:paraId="27B0147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auto" w:fill="auto"/>
            <w:noWrap/>
            <w:vAlign w:val="bottom"/>
            <w:hideMark/>
          </w:tcPr>
          <w:p w14:paraId="290E392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auto" w:fill="auto"/>
            <w:noWrap/>
            <w:vAlign w:val="bottom"/>
            <w:hideMark/>
          </w:tcPr>
          <w:p w14:paraId="21B2724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auto" w:fill="auto"/>
            <w:noWrap/>
            <w:vAlign w:val="bottom"/>
            <w:hideMark/>
          </w:tcPr>
          <w:p w14:paraId="55D76FC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84" w:type="dxa"/>
            <w:tcBorders>
              <w:top w:val="nil"/>
              <w:left w:val="nil"/>
              <w:bottom w:val="single" w:sz="4" w:space="0" w:color="auto"/>
              <w:right w:val="single" w:sz="4" w:space="0" w:color="auto"/>
            </w:tcBorders>
            <w:shd w:val="clear" w:color="auto" w:fill="auto"/>
            <w:noWrap/>
            <w:vAlign w:val="bottom"/>
            <w:hideMark/>
          </w:tcPr>
          <w:p w14:paraId="44E7F88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4.64</w:t>
            </w:r>
          </w:p>
        </w:tc>
        <w:tc>
          <w:tcPr>
            <w:tcW w:w="684" w:type="dxa"/>
            <w:tcBorders>
              <w:top w:val="nil"/>
              <w:left w:val="nil"/>
              <w:bottom w:val="single" w:sz="4" w:space="0" w:color="auto"/>
              <w:right w:val="single" w:sz="4" w:space="0" w:color="auto"/>
            </w:tcBorders>
            <w:shd w:val="clear" w:color="auto" w:fill="auto"/>
            <w:noWrap/>
            <w:vAlign w:val="bottom"/>
            <w:hideMark/>
          </w:tcPr>
          <w:p w14:paraId="1236986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4.68</w:t>
            </w:r>
          </w:p>
        </w:tc>
        <w:tc>
          <w:tcPr>
            <w:tcW w:w="998" w:type="dxa"/>
            <w:tcBorders>
              <w:top w:val="nil"/>
              <w:left w:val="nil"/>
              <w:bottom w:val="nil"/>
              <w:right w:val="single" w:sz="4" w:space="0" w:color="auto"/>
            </w:tcBorders>
            <w:shd w:val="clear" w:color="auto" w:fill="auto"/>
            <w:noWrap/>
            <w:vAlign w:val="bottom"/>
            <w:hideMark/>
          </w:tcPr>
          <w:p w14:paraId="5381923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4.66</w:t>
            </w:r>
          </w:p>
        </w:tc>
      </w:tr>
      <w:tr w:rsidR="00186838" w:rsidRPr="00186838" w14:paraId="31FFA452" w14:textId="77777777" w:rsidTr="00186838">
        <w:trPr>
          <w:trHeight w:val="333"/>
        </w:trPr>
        <w:tc>
          <w:tcPr>
            <w:tcW w:w="697" w:type="dxa"/>
            <w:tcBorders>
              <w:top w:val="nil"/>
              <w:left w:val="single" w:sz="4" w:space="0" w:color="auto"/>
              <w:bottom w:val="single" w:sz="4" w:space="0" w:color="auto"/>
              <w:right w:val="single" w:sz="4" w:space="0" w:color="auto"/>
            </w:tcBorders>
            <w:shd w:val="clear" w:color="000000" w:fill="FFFFFF"/>
            <w:noWrap/>
            <w:vAlign w:val="bottom"/>
            <w:hideMark/>
          </w:tcPr>
          <w:p w14:paraId="17583EFD"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VII</w:t>
            </w:r>
          </w:p>
        </w:tc>
        <w:tc>
          <w:tcPr>
            <w:tcW w:w="617" w:type="dxa"/>
            <w:tcBorders>
              <w:top w:val="nil"/>
              <w:left w:val="nil"/>
              <w:bottom w:val="single" w:sz="4" w:space="0" w:color="auto"/>
              <w:right w:val="single" w:sz="4" w:space="0" w:color="auto"/>
            </w:tcBorders>
            <w:shd w:val="clear" w:color="000000" w:fill="FFFFFF"/>
            <w:noWrap/>
            <w:vAlign w:val="bottom"/>
            <w:hideMark/>
          </w:tcPr>
          <w:p w14:paraId="2F751FB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82</w:t>
            </w:r>
          </w:p>
        </w:tc>
        <w:tc>
          <w:tcPr>
            <w:tcW w:w="617" w:type="dxa"/>
            <w:tcBorders>
              <w:top w:val="nil"/>
              <w:left w:val="nil"/>
              <w:bottom w:val="single" w:sz="4" w:space="0" w:color="auto"/>
              <w:right w:val="single" w:sz="4" w:space="0" w:color="auto"/>
            </w:tcBorders>
            <w:shd w:val="clear" w:color="000000" w:fill="FFFFFF"/>
            <w:noWrap/>
            <w:vAlign w:val="bottom"/>
            <w:hideMark/>
          </w:tcPr>
          <w:p w14:paraId="3B4E84F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50</w:t>
            </w:r>
          </w:p>
        </w:tc>
        <w:tc>
          <w:tcPr>
            <w:tcW w:w="617" w:type="dxa"/>
            <w:tcBorders>
              <w:top w:val="nil"/>
              <w:left w:val="nil"/>
              <w:bottom w:val="single" w:sz="4" w:space="0" w:color="auto"/>
              <w:right w:val="single" w:sz="4" w:space="0" w:color="auto"/>
            </w:tcBorders>
            <w:shd w:val="clear" w:color="000000" w:fill="FFFFFF"/>
            <w:noWrap/>
            <w:vAlign w:val="bottom"/>
            <w:hideMark/>
          </w:tcPr>
          <w:p w14:paraId="4E5027F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32</w:t>
            </w:r>
          </w:p>
        </w:tc>
        <w:tc>
          <w:tcPr>
            <w:tcW w:w="617" w:type="dxa"/>
            <w:tcBorders>
              <w:top w:val="nil"/>
              <w:left w:val="nil"/>
              <w:bottom w:val="single" w:sz="4" w:space="0" w:color="auto"/>
              <w:right w:val="single" w:sz="4" w:space="0" w:color="auto"/>
            </w:tcBorders>
            <w:shd w:val="clear" w:color="000000" w:fill="FFFFFF"/>
            <w:noWrap/>
            <w:vAlign w:val="bottom"/>
            <w:hideMark/>
          </w:tcPr>
          <w:p w14:paraId="7419EA9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52</w:t>
            </w:r>
          </w:p>
        </w:tc>
        <w:tc>
          <w:tcPr>
            <w:tcW w:w="617" w:type="dxa"/>
            <w:tcBorders>
              <w:top w:val="nil"/>
              <w:left w:val="nil"/>
              <w:bottom w:val="single" w:sz="4" w:space="0" w:color="auto"/>
              <w:right w:val="single" w:sz="4" w:space="0" w:color="auto"/>
            </w:tcBorders>
            <w:shd w:val="clear" w:color="000000" w:fill="FFFFFF"/>
            <w:noWrap/>
            <w:vAlign w:val="bottom"/>
            <w:hideMark/>
          </w:tcPr>
          <w:p w14:paraId="2149CE7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617" w:type="dxa"/>
            <w:tcBorders>
              <w:top w:val="nil"/>
              <w:left w:val="nil"/>
              <w:bottom w:val="single" w:sz="4" w:space="0" w:color="auto"/>
              <w:right w:val="single" w:sz="4" w:space="0" w:color="auto"/>
            </w:tcBorders>
            <w:shd w:val="clear" w:color="000000" w:fill="FFFFFF"/>
            <w:noWrap/>
            <w:vAlign w:val="bottom"/>
            <w:hideMark/>
          </w:tcPr>
          <w:p w14:paraId="27819D65"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15</w:t>
            </w:r>
          </w:p>
        </w:tc>
        <w:tc>
          <w:tcPr>
            <w:tcW w:w="548" w:type="dxa"/>
            <w:tcBorders>
              <w:top w:val="nil"/>
              <w:left w:val="nil"/>
              <w:bottom w:val="single" w:sz="4" w:space="0" w:color="auto"/>
              <w:right w:val="single" w:sz="4" w:space="0" w:color="auto"/>
            </w:tcBorders>
            <w:shd w:val="clear" w:color="000000" w:fill="FFFFFF"/>
            <w:noWrap/>
            <w:vAlign w:val="bottom"/>
            <w:hideMark/>
          </w:tcPr>
          <w:p w14:paraId="327FE51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20</w:t>
            </w:r>
          </w:p>
        </w:tc>
        <w:tc>
          <w:tcPr>
            <w:tcW w:w="483" w:type="dxa"/>
            <w:tcBorders>
              <w:top w:val="nil"/>
              <w:left w:val="nil"/>
              <w:bottom w:val="single" w:sz="4" w:space="0" w:color="auto"/>
              <w:right w:val="single" w:sz="4" w:space="0" w:color="auto"/>
            </w:tcBorders>
            <w:shd w:val="clear" w:color="000000" w:fill="FFFFFF"/>
            <w:noWrap/>
            <w:vAlign w:val="bottom"/>
            <w:hideMark/>
          </w:tcPr>
          <w:p w14:paraId="6F845C1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9</w:t>
            </w:r>
          </w:p>
        </w:tc>
        <w:tc>
          <w:tcPr>
            <w:tcW w:w="483" w:type="dxa"/>
            <w:tcBorders>
              <w:top w:val="nil"/>
              <w:left w:val="nil"/>
              <w:bottom w:val="single" w:sz="4" w:space="0" w:color="auto"/>
              <w:right w:val="single" w:sz="4" w:space="0" w:color="auto"/>
            </w:tcBorders>
            <w:shd w:val="clear" w:color="000000" w:fill="FFFFFF"/>
            <w:noWrap/>
            <w:vAlign w:val="bottom"/>
            <w:hideMark/>
          </w:tcPr>
          <w:p w14:paraId="43CD31F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11</w:t>
            </w:r>
          </w:p>
        </w:tc>
        <w:tc>
          <w:tcPr>
            <w:tcW w:w="548" w:type="dxa"/>
            <w:tcBorders>
              <w:top w:val="nil"/>
              <w:left w:val="nil"/>
              <w:bottom w:val="single" w:sz="4" w:space="0" w:color="auto"/>
              <w:right w:val="single" w:sz="4" w:space="0" w:color="auto"/>
            </w:tcBorders>
            <w:shd w:val="clear" w:color="000000" w:fill="FFFFFF"/>
            <w:noWrap/>
            <w:vAlign w:val="bottom"/>
            <w:hideMark/>
          </w:tcPr>
          <w:p w14:paraId="3203EF7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w:t>
            </w:r>
          </w:p>
        </w:tc>
        <w:tc>
          <w:tcPr>
            <w:tcW w:w="483" w:type="dxa"/>
            <w:tcBorders>
              <w:top w:val="nil"/>
              <w:left w:val="nil"/>
              <w:bottom w:val="single" w:sz="4" w:space="0" w:color="auto"/>
              <w:right w:val="single" w:sz="4" w:space="0" w:color="auto"/>
            </w:tcBorders>
            <w:shd w:val="clear" w:color="000000" w:fill="FFFFFF"/>
            <w:noWrap/>
            <w:vAlign w:val="bottom"/>
            <w:hideMark/>
          </w:tcPr>
          <w:p w14:paraId="5C0643F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w:t>
            </w:r>
          </w:p>
        </w:tc>
        <w:tc>
          <w:tcPr>
            <w:tcW w:w="483" w:type="dxa"/>
            <w:tcBorders>
              <w:top w:val="nil"/>
              <w:left w:val="nil"/>
              <w:bottom w:val="single" w:sz="4" w:space="0" w:color="auto"/>
              <w:right w:val="single" w:sz="4" w:space="0" w:color="auto"/>
            </w:tcBorders>
            <w:shd w:val="clear" w:color="000000" w:fill="FFFFFF"/>
            <w:noWrap/>
            <w:vAlign w:val="bottom"/>
            <w:hideMark/>
          </w:tcPr>
          <w:p w14:paraId="7769C96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w:t>
            </w:r>
          </w:p>
        </w:tc>
        <w:tc>
          <w:tcPr>
            <w:tcW w:w="548" w:type="dxa"/>
            <w:tcBorders>
              <w:top w:val="nil"/>
              <w:left w:val="nil"/>
              <w:bottom w:val="single" w:sz="4" w:space="0" w:color="auto"/>
              <w:right w:val="single" w:sz="4" w:space="0" w:color="auto"/>
            </w:tcBorders>
            <w:shd w:val="clear" w:color="000000" w:fill="FFFFFF"/>
            <w:noWrap/>
            <w:vAlign w:val="bottom"/>
            <w:hideMark/>
          </w:tcPr>
          <w:p w14:paraId="30610FA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FF"/>
            <w:noWrap/>
            <w:vAlign w:val="bottom"/>
            <w:hideMark/>
          </w:tcPr>
          <w:p w14:paraId="16A21DD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FF"/>
            <w:noWrap/>
            <w:vAlign w:val="bottom"/>
            <w:hideMark/>
          </w:tcPr>
          <w:p w14:paraId="6460507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17" w:type="dxa"/>
            <w:tcBorders>
              <w:top w:val="nil"/>
              <w:left w:val="nil"/>
              <w:bottom w:val="single" w:sz="4" w:space="0" w:color="auto"/>
              <w:right w:val="single" w:sz="4" w:space="0" w:color="auto"/>
            </w:tcBorders>
            <w:shd w:val="clear" w:color="000000" w:fill="FFFFFF"/>
            <w:noWrap/>
            <w:vAlign w:val="bottom"/>
            <w:hideMark/>
          </w:tcPr>
          <w:p w14:paraId="5DFCEE3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82</w:t>
            </w:r>
          </w:p>
        </w:tc>
        <w:tc>
          <w:tcPr>
            <w:tcW w:w="617" w:type="dxa"/>
            <w:tcBorders>
              <w:top w:val="nil"/>
              <w:left w:val="nil"/>
              <w:bottom w:val="single" w:sz="4" w:space="0" w:color="auto"/>
              <w:right w:val="single" w:sz="4" w:space="0" w:color="auto"/>
            </w:tcBorders>
            <w:shd w:val="clear" w:color="000000" w:fill="FFFFFF"/>
            <w:noWrap/>
            <w:vAlign w:val="bottom"/>
            <w:hideMark/>
          </w:tcPr>
          <w:p w14:paraId="4B4C1BF5"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50</w:t>
            </w:r>
          </w:p>
        </w:tc>
        <w:tc>
          <w:tcPr>
            <w:tcW w:w="617" w:type="dxa"/>
            <w:tcBorders>
              <w:top w:val="nil"/>
              <w:left w:val="nil"/>
              <w:bottom w:val="single" w:sz="4" w:space="0" w:color="auto"/>
              <w:right w:val="single" w:sz="4" w:space="0" w:color="auto"/>
            </w:tcBorders>
            <w:shd w:val="clear" w:color="000000" w:fill="FFFFFF"/>
            <w:noWrap/>
            <w:vAlign w:val="bottom"/>
            <w:hideMark/>
          </w:tcPr>
          <w:p w14:paraId="41D96DA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32</w:t>
            </w:r>
          </w:p>
        </w:tc>
        <w:tc>
          <w:tcPr>
            <w:tcW w:w="548" w:type="dxa"/>
            <w:tcBorders>
              <w:top w:val="nil"/>
              <w:left w:val="nil"/>
              <w:bottom w:val="single" w:sz="4" w:space="0" w:color="auto"/>
              <w:right w:val="single" w:sz="4" w:space="0" w:color="auto"/>
            </w:tcBorders>
            <w:shd w:val="clear" w:color="000000" w:fill="FFFFFF"/>
            <w:noWrap/>
            <w:vAlign w:val="bottom"/>
            <w:hideMark/>
          </w:tcPr>
          <w:p w14:paraId="4D4F9B5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FF"/>
            <w:noWrap/>
            <w:vAlign w:val="bottom"/>
            <w:hideMark/>
          </w:tcPr>
          <w:p w14:paraId="0207615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FF"/>
            <w:noWrap/>
            <w:vAlign w:val="bottom"/>
            <w:hideMark/>
          </w:tcPr>
          <w:p w14:paraId="702E802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000000" w:fill="FFFFFF"/>
            <w:noWrap/>
            <w:vAlign w:val="bottom"/>
            <w:hideMark/>
          </w:tcPr>
          <w:p w14:paraId="42F641F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84" w:type="dxa"/>
            <w:tcBorders>
              <w:top w:val="nil"/>
              <w:left w:val="nil"/>
              <w:bottom w:val="single" w:sz="4" w:space="0" w:color="auto"/>
              <w:right w:val="single" w:sz="4" w:space="0" w:color="auto"/>
            </w:tcBorders>
            <w:shd w:val="clear" w:color="000000" w:fill="FFFFFF"/>
            <w:noWrap/>
            <w:vAlign w:val="bottom"/>
            <w:hideMark/>
          </w:tcPr>
          <w:p w14:paraId="7C4C7DC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4.16</w:t>
            </w:r>
          </w:p>
        </w:tc>
        <w:tc>
          <w:tcPr>
            <w:tcW w:w="684" w:type="dxa"/>
            <w:tcBorders>
              <w:top w:val="nil"/>
              <w:left w:val="nil"/>
              <w:bottom w:val="single" w:sz="4" w:space="0" w:color="auto"/>
              <w:right w:val="single" w:sz="4" w:space="0" w:color="auto"/>
            </w:tcBorders>
            <w:shd w:val="clear" w:color="000000" w:fill="FFFFFF"/>
            <w:noWrap/>
            <w:vAlign w:val="bottom"/>
            <w:hideMark/>
          </w:tcPr>
          <w:p w14:paraId="1D81790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4.60</w:t>
            </w:r>
          </w:p>
        </w:tc>
        <w:tc>
          <w:tcPr>
            <w:tcW w:w="998" w:type="dxa"/>
            <w:tcBorders>
              <w:top w:val="single" w:sz="4" w:space="0" w:color="auto"/>
              <w:left w:val="nil"/>
              <w:bottom w:val="single" w:sz="4" w:space="0" w:color="auto"/>
              <w:right w:val="single" w:sz="4" w:space="0" w:color="auto"/>
            </w:tcBorders>
            <w:shd w:val="clear" w:color="000000" w:fill="FFFFFF"/>
            <w:noWrap/>
            <w:vAlign w:val="bottom"/>
            <w:hideMark/>
          </w:tcPr>
          <w:p w14:paraId="0B0DF86A"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4.38</w:t>
            </w:r>
          </w:p>
        </w:tc>
      </w:tr>
      <w:tr w:rsidR="00186838" w:rsidRPr="00186838" w14:paraId="120D8203" w14:textId="77777777" w:rsidTr="00186838">
        <w:trPr>
          <w:trHeight w:val="333"/>
        </w:trPr>
        <w:tc>
          <w:tcPr>
            <w:tcW w:w="697" w:type="dxa"/>
            <w:tcBorders>
              <w:top w:val="nil"/>
              <w:left w:val="single" w:sz="4" w:space="0" w:color="auto"/>
              <w:bottom w:val="single" w:sz="4" w:space="0" w:color="auto"/>
              <w:right w:val="single" w:sz="4" w:space="0" w:color="auto"/>
            </w:tcBorders>
            <w:shd w:val="clear" w:color="000000" w:fill="FFFF00"/>
            <w:noWrap/>
            <w:vAlign w:val="bottom"/>
            <w:hideMark/>
          </w:tcPr>
          <w:p w14:paraId="374F9EE7"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VIII</w:t>
            </w:r>
          </w:p>
        </w:tc>
        <w:tc>
          <w:tcPr>
            <w:tcW w:w="617" w:type="dxa"/>
            <w:tcBorders>
              <w:top w:val="nil"/>
              <w:left w:val="nil"/>
              <w:bottom w:val="single" w:sz="4" w:space="0" w:color="auto"/>
              <w:right w:val="single" w:sz="4" w:space="0" w:color="auto"/>
            </w:tcBorders>
            <w:shd w:val="clear" w:color="000000" w:fill="FFFF00"/>
            <w:noWrap/>
            <w:vAlign w:val="bottom"/>
            <w:hideMark/>
          </w:tcPr>
          <w:p w14:paraId="048FD7D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74</w:t>
            </w:r>
          </w:p>
        </w:tc>
        <w:tc>
          <w:tcPr>
            <w:tcW w:w="617" w:type="dxa"/>
            <w:tcBorders>
              <w:top w:val="nil"/>
              <w:left w:val="nil"/>
              <w:bottom w:val="single" w:sz="4" w:space="0" w:color="auto"/>
              <w:right w:val="single" w:sz="4" w:space="0" w:color="auto"/>
            </w:tcBorders>
            <w:shd w:val="clear" w:color="000000" w:fill="FFFF00"/>
            <w:noWrap/>
            <w:vAlign w:val="bottom"/>
            <w:hideMark/>
          </w:tcPr>
          <w:p w14:paraId="1D58175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617" w:type="dxa"/>
            <w:tcBorders>
              <w:top w:val="nil"/>
              <w:left w:val="nil"/>
              <w:bottom w:val="single" w:sz="4" w:space="0" w:color="auto"/>
              <w:right w:val="single" w:sz="4" w:space="0" w:color="auto"/>
            </w:tcBorders>
            <w:shd w:val="clear" w:color="000000" w:fill="FFFF00"/>
            <w:noWrap/>
            <w:vAlign w:val="bottom"/>
            <w:hideMark/>
          </w:tcPr>
          <w:p w14:paraId="578536D5"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617" w:type="dxa"/>
            <w:tcBorders>
              <w:top w:val="nil"/>
              <w:left w:val="nil"/>
              <w:bottom w:val="single" w:sz="4" w:space="0" w:color="auto"/>
              <w:right w:val="single" w:sz="4" w:space="0" w:color="auto"/>
            </w:tcBorders>
            <w:shd w:val="clear" w:color="000000" w:fill="FFFF00"/>
            <w:noWrap/>
            <w:vAlign w:val="bottom"/>
            <w:hideMark/>
          </w:tcPr>
          <w:p w14:paraId="2C95605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49</w:t>
            </w:r>
          </w:p>
        </w:tc>
        <w:tc>
          <w:tcPr>
            <w:tcW w:w="617" w:type="dxa"/>
            <w:tcBorders>
              <w:top w:val="nil"/>
              <w:left w:val="nil"/>
              <w:bottom w:val="single" w:sz="4" w:space="0" w:color="auto"/>
              <w:right w:val="single" w:sz="4" w:space="0" w:color="auto"/>
            </w:tcBorders>
            <w:shd w:val="clear" w:color="000000" w:fill="FFFF00"/>
            <w:noWrap/>
            <w:vAlign w:val="bottom"/>
            <w:hideMark/>
          </w:tcPr>
          <w:p w14:paraId="799EF1ED"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w:t>
            </w:r>
          </w:p>
        </w:tc>
        <w:tc>
          <w:tcPr>
            <w:tcW w:w="617" w:type="dxa"/>
            <w:tcBorders>
              <w:top w:val="nil"/>
              <w:left w:val="nil"/>
              <w:bottom w:val="single" w:sz="4" w:space="0" w:color="auto"/>
              <w:right w:val="single" w:sz="4" w:space="0" w:color="auto"/>
            </w:tcBorders>
            <w:shd w:val="clear" w:color="000000" w:fill="FFFF00"/>
            <w:noWrap/>
            <w:vAlign w:val="bottom"/>
            <w:hideMark/>
          </w:tcPr>
          <w:p w14:paraId="61B413F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19</w:t>
            </w:r>
          </w:p>
        </w:tc>
        <w:tc>
          <w:tcPr>
            <w:tcW w:w="548" w:type="dxa"/>
            <w:tcBorders>
              <w:top w:val="nil"/>
              <w:left w:val="nil"/>
              <w:bottom w:val="single" w:sz="4" w:space="0" w:color="auto"/>
              <w:right w:val="single" w:sz="4" w:space="0" w:color="auto"/>
            </w:tcBorders>
            <w:shd w:val="clear" w:color="000000" w:fill="FFFF00"/>
            <w:noWrap/>
            <w:vAlign w:val="bottom"/>
            <w:hideMark/>
          </w:tcPr>
          <w:p w14:paraId="5470041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14</w:t>
            </w:r>
          </w:p>
        </w:tc>
        <w:tc>
          <w:tcPr>
            <w:tcW w:w="483" w:type="dxa"/>
            <w:tcBorders>
              <w:top w:val="nil"/>
              <w:left w:val="nil"/>
              <w:bottom w:val="single" w:sz="4" w:space="0" w:color="auto"/>
              <w:right w:val="single" w:sz="4" w:space="0" w:color="auto"/>
            </w:tcBorders>
            <w:shd w:val="clear" w:color="000000" w:fill="FFFF00"/>
            <w:noWrap/>
            <w:vAlign w:val="bottom"/>
            <w:hideMark/>
          </w:tcPr>
          <w:p w14:paraId="6858BF4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6</w:t>
            </w:r>
          </w:p>
        </w:tc>
        <w:tc>
          <w:tcPr>
            <w:tcW w:w="483" w:type="dxa"/>
            <w:tcBorders>
              <w:top w:val="nil"/>
              <w:left w:val="nil"/>
              <w:bottom w:val="single" w:sz="4" w:space="0" w:color="auto"/>
              <w:right w:val="single" w:sz="4" w:space="0" w:color="auto"/>
            </w:tcBorders>
            <w:shd w:val="clear" w:color="000000" w:fill="FFFF00"/>
            <w:noWrap/>
            <w:vAlign w:val="bottom"/>
            <w:hideMark/>
          </w:tcPr>
          <w:p w14:paraId="2FAE6B4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8</w:t>
            </w:r>
          </w:p>
        </w:tc>
        <w:tc>
          <w:tcPr>
            <w:tcW w:w="548" w:type="dxa"/>
            <w:tcBorders>
              <w:top w:val="nil"/>
              <w:left w:val="nil"/>
              <w:bottom w:val="single" w:sz="4" w:space="0" w:color="auto"/>
              <w:right w:val="single" w:sz="4" w:space="0" w:color="auto"/>
            </w:tcBorders>
            <w:shd w:val="clear" w:color="000000" w:fill="FFFF00"/>
            <w:noWrap/>
            <w:vAlign w:val="bottom"/>
            <w:hideMark/>
          </w:tcPr>
          <w:p w14:paraId="5157030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11</w:t>
            </w:r>
          </w:p>
        </w:tc>
        <w:tc>
          <w:tcPr>
            <w:tcW w:w="483" w:type="dxa"/>
            <w:tcBorders>
              <w:top w:val="nil"/>
              <w:left w:val="nil"/>
              <w:bottom w:val="single" w:sz="4" w:space="0" w:color="auto"/>
              <w:right w:val="single" w:sz="4" w:space="0" w:color="auto"/>
            </w:tcBorders>
            <w:shd w:val="clear" w:color="000000" w:fill="FFFF00"/>
            <w:noWrap/>
            <w:vAlign w:val="bottom"/>
            <w:hideMark/>
          </w:tcPr>
          <w:p w14:paraId="121CC54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w:t>
            </w:r>
          </w:p>
        </w:tc>
        <w:tc>
          <w:tcPr>
            <w:tcW w:w="483" w:type="dxa"/>
            <w:tcBorders>
              <w:top w:val="nil"/>
              <w:left w:val="nil"/>
              <w:bottom w:val="single" w:sz="4" w:space="0" w:color="auto"/>
              <w:right w:val="single" w:sz="4" w:space="0" w:color="auto"/>
            </w:tcBorders>
            <w:shd w:val="clear" w:color="000000" w:fill="FFFF00"/>
            <w:noWrap/>
            <w:vAlign w:val="bottom"/>
            <w:hideMark/>
          </w:tcPr>
          <w:p w14:paraId="74C9913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10</w:t>
            </w:r>
          </w:p>
        </w:tc>
        <w:tc>
          <w:tcPr>
            <w:tcW w:w="548" w:type="dxa"/>
            <w:tcBorders>
              <w:top w:val="nil"/>
              <w:left w:val="nil"/>
              <w:bottom w:val="single" w:sz="4" w:space="0" w:color="auto"/>
              <w:right w:val="single" w:sz="4" w:space="0" w:color="auto"/>
            </w:tcBorders>
            <w:shd w:val="clear" w:color="000000" w:fill="FFFF00"/>
            <w:noWrap/>
            <w:vAlign w:val="bottom"/>
            <w:hideMark/>
          </w:tcPr>
          <w:p w14:paraId="73D56D1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14:paraId="5DC79B9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14:paraId="4DA8062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17" w:type="dxa"/>
            <w:tcBorders>
              <w:top w:val="nil"/>
              <w:left w:val="nil"/>
              <w:bottom w:val="single" w:sz="4" w:space="0" w:color="auto"/>
              <w:right w:val="single" w:sz="4" w:space="0" w:color="auto"/>
            </w:tcBorders>
            <w:shd w:val="clear" w:color="000000" w:fill="FFFF00"/>
            <w:noWrap/>
            <w:vAlign w:val="bottom"/>
            <w:hideMark/>
          </w:tcPr>
          <w:p w14:paraId="420014E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74</w:t>
            </w:r>
          </w:p>
        </w:tc>
        <w:tc>
          <w:tcPr>
            <w:tcW w:w="617" w:type="dxa"/>
            <w:tcBorders>
              <w:top w:val="nil"/>
              <w:left w:val="nil"/>
              <w:bottom w:val="single" w:sz="4" w:space="0" w:color="auto"/>
              <w:right w:val="single" w:sz="4" w:space="0" w:color="auto"/>
            </w:tcBorders>
            <w:shd w:val="clear" w:color="000000" w:fill="FFFF00"/>
            <w:noWrap/>
            <w:vAlign w:val="bottom"/>
            <w:hideMark/>
          </w:tcPr>
          <w:p w14:paraId="182DBD0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617" w:type="dxa"/>
            <w:tcBorders>
              <w:top w:val="nil"/>
              <w:left w:val="nil"/>
              <w:bottom w:val="single" w:sz="4" w:space="0" w:color="auto"/>
              <w:right w:val="single" w:sz="4" w:space="0" w:color="auto"/>
            </w:tcBorders>
            <w:shd w:val="clear" w:color="000000" w:fill="FFFF00"/>
            <w:noWrap/>
            <w:vAlign w:val="bottom"/>
            <w:hideMark/>
          </w:tcPr>
          <w:p w14:paraId="2DB88ADC"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37</w:t>
            </w:r>
          </w:p>
        </w:tc>
        <w:tc>
          <w:tcPr>
            <w:tcW w:w="548" w:type="dxa"/>
            <w:tcBorders>
              <w:top w:val="nil"/>
              <w:left w:val="nil"/>
              <w:bottom w:val="single" w:sz="4" w:space="0" w:color="auto"/>
              <w:right w:val="single" w:sz="4" w:space="0" w:color="auto"/>
            </w:tcBorders>
            <w:shd w:val="clear" w:color="000000" w:fill="FFFF00"/>
            <w:noWrap/>
            <w:vAlign w:val="bottom"/>
            <w:hideMark/>
          </w:tcPr>
          <w:p w14:paraId="1BB3D5F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14:paraId="5D2344F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14:paraId="2D1A477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000000" w:fill="FFFF00"/>
            <w:noWrap/>
            <w:vAlign w:val="bottom"/>
            <w:hideMark/>
          </w:tcPr>
          <w:p w14:paraId="6435A5B5"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84" w:type="dxa"/>
            <w:tcBorders>
              <w:top w:val="nil"/>
              <w:left w:val="nil"/>
              <w:bottom w:val="single" w:sz="4" w:space="0" w:color="auto"/>
              <w:right w:val="single" w:sz="4" w:space="0" w:color="auto"/>
            </w:tcBorders>
            <w:shd w:val="clear" w:color="000000" w:fill="FFFF00"/>
            <w:noWrap/>
            <w:vAlign w:val="bottom"/>
            <w:hideMark/>
          </w:tcPr>
          <w:p w14:paraId="7922F10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3.80</w:t>
            </w:r>
          </w:p>
        </w:tc>
        <w:tc>
          <w:tcPr>
            <w:tcW w:w="684" w:type="dxa"/>
            <w:tcBorders>
              <w:top w:val="nil"/>
              <w:left w:val="nil"/>
              <w:bottom w:val="single" w:sz="4" w:space="0" w:color="auto"/>
              <w:right w:val="single" w:sz="4" w:space="0" w:color="auto"/>
            </w:tcBorders>
            <w:shd w:val="clear" w:color="000000" w:fill="FFFF00"/>
            <w:noWrap/>
            <w:vAlign w:val="bottom"/>
            <w:hideMark/>
          </w:tcPr>
          <w:p w14:paraId="4C85CFC5"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4.34</w:t>
            </w:r>
          </w:p>
        </w:tc>
        <w:tc>
          <w:tcPr>
            <w:tcW w:w="998" w:type="dxa"/>
            <w:tcBorders>
              <w:top w:val="nil"/>
              <w:left w:val="nil"/>
              <w:bottom w:val="single" w:sz="4" w:space="0" w:color="auto"/>
              <w:right w:val="single" w:sz="4" w:space="0" w:color="auto"/>
            </w:tcBorders>
            <w:shd w:val="clear" w:color="000000" w:fill="FFFF00"/>
            <w:noWrap/>
            <w:vAlign w:val="bottom"/>
            <w:hideMark/>
          </w:tcPr>
          <w:p w14:paraId="448088D1"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4.36</w:t>
            </w:r>
          </w:p>
        </w:tc>
      </w:tr>
      <w:tr w:rsidR="00186838" w:rsidRPr="00186838" w14:paraId="6070FAC5" w14:textId="77777777" w:rsidTr="00186838">
        <w:trPr>
          <w:trHeight w:val="333"/>
        </w:trPr>
        <w:tc>
          <w:tcPr>
            <w:tcW w:w="697" w:type="dxa"/>
            <w:tcBorders>
              <w:top w:val="nil"/>
              <w:left w:val="single" w:sz="4" w:space="0" w:color="auto"/>
              <w:bottom w:val="single" w:sz="4" w:space="0" w:color="auto"/>
              <w:right w:val="single" w:sz="4" w:space="0" w:color="auto"/>
            </w:tcBorders>
            <w:shd w:val="clear" w:color="000000" w:fill="FFFF00"/>
            <w:noWrap/>
            <w:vAlign w:val="bottom"/>
            <w:hideMark/>
          </w:tcPr>
          <w:p w14:paraId="2B415687" w14:textId="77777777" w:rsidR="00186838" w:rsidRPr="00186838" w:rsidRDefault="00186838" w:rsidP="00186838">
            <w:pPr>
              <w:spacing w:after="0" w:line="240" w:lineRule="auto"/>
              <w:rPr>
                <w:rFonts w:ascii="Arial" w:eastAsia="Times New Roman" w:hAnsi="Arial" w:cs="Arial"/>
                <w:sz w:val="24"/>
                <w:szCs w:val="24"/>
              </w:rPr>
            </w:pPr>
            <w:r w:rsidRPr="00186838">
              <w:rPr>
                <w:rFonts w:ascii="Arial" w:eastAsia="Times New Roman" w:hAnsi="Arial" w:cs="Arial"/>
                <w:sz w:val="24"/>
                <w:szCs w:val="24"/>
              </w:rPr>
              <w:t>IX</w:t>
            </w:r>
          </w:p>
        </w:tc>
        <w:tc>
          <w:tcPr>
            <w:tcW w:w="617" w:type="dxa"/>
            <w:tcBorders>
              <w:top w:val="nil"/>
              <w:left w:val="nil"/>
              <w:bottom w:val="single" w:sz="4" w:space="0" w:color="auto"/>
              <w:right w:val="single" w:sz="4" w:space="0" w:color="auto"/>
            </w:tcBorders>
            <w:shd w:val="clear" w:color="000000" w:fill="FFFF00"/>
            <w:noWrap/>
            <w:vAlign w:val="bottom"/>
            <w:hideMark/>
          </w:tcPr>
          <w:p w14:paraId="04A13DA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77</w:t>
            </w:r>
          </w:p>
        </w:tc>
        <w:tc>
          <w:tcPr>
            <w:tcW w:w="617" w:type="dxa"/>
            <w:tcBorders>
              <w:top w:val="nil"/>
              <w:left w:val="nil"/>
              <w:bottom w:val="single" w:sz="4" w:space="0" w:color="auto"/>
              <w:right w:val="single" w:sz="4" w:space="0" w:color="auto"/>
            </w:tcBorders>
            <w:shd w:val="clear" w:color="000000" w:fill="FFFF00"/>
            <w:noWrap/>
            <w:vAlign w:val="bottom"/>
            <w:hideMark/>
          </w:tcPr>
          <w:p w14:paraId="38C7FE60"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39</w:t>
            </w:r>
          </w:p>
        </w:tc>
        <w:tc>
          <w:tcPr>
            <w:tcW w:w="617" w:type="dxa"/>
            <w:tcBorders>
              <w:top w:val="nil"/>
              <w:left w:val="nil"/>
              <w:bottom w:val="single" w:sz="4" w:space="0" w:color="auto"/>
              <w:right w:val="single" w:sz="4" w:space="0" w:color="auto"/>
            </w:tcBorders>
            <w:shd w:val="clear" w:color="000000" w:fill="FFFF00"/>
            <w:noWrap/>
            <w:vAlign w:val="bottom"/>
            <w:hideMark/>
          </w:tcPr>
          <w:p w14:paraId="6B766B4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38</w:t>
            </w:r>
          </w:p>
        </w:tc>
        <w:tc>
          <w:tcPr>
            <w:tcW w:w="617" w:type="dxa"/>
            <w:tcBorders>
              <w:top w:val="nil"/>
              <w:left w:val="nil"/>
              <w:bottom w:val="single" w:sz="4" w:space="0" w:color="auto"/>
              <w:right w:val="single" w:sz="4" w:space="0" w:color="auto"/>
            </w:tcBorders>
            <w:shd w:val="clear" w:color="000000" w:fill="FFFF00"/>
            <w:noWrap/>
            <w:vAlign w:val="bottom"/>
            <w:hideMark/>
          </w:tcPr>
          <w:p w14:paraId="38FDC0A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53</w:t>
            </w:r>
          </w:p>
        </w:tc>
        <w:tc>
          <w:tcPr>
            <w:tcW w:w="617" w:type="dxa"/>
            <w:tcBorders>
              <w:top w:val="nil"/>
              <w:left w:val="nil"/>
              <w:bottom w:val="single" w:sz="4" w:space="0" w:color="auto"/>
              <w:right w:val="single" w:sz="4" w:space="0" w:color="auto"/>
            </w:tcBorders>
            <w:shd w:val="clear" w:color="000000" w:fill="FFFF00"/>
            <w:noWrap/>
            <w:vAlign w:val="bottom"/>
            <w:hideMark/>
          </w:tcPr>
          <w:p w14:paraId="79D3D1DA"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31</w:t>
            </w:r>
          </w:p>
        </w:tc>
        <w:tc>
          <w:tcPr>
            <w:tcW w:w="617" w:type="dxa"/>
            <w:tcBorders>
              <w:top w:val="nil"/>
              <w:left w:val="nil"/>
              <w:bottom w:val="single" w:sz="4" w:space="0" w:color="auto"/>
              <w:right w:val="single" w:sz="4" w:space="0" w:color="auto"/>
            </w:tcBorders>
            <w:shd w:val="clear" w:color="000000" w:fill="FFFF00"/>
            <w:noWrap/>
            <w:vAlign w:val="bottom"/>
            <w:hideMark/>
          </w:tcPr>
          <w:p w14:paraId="4E26919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22</w:t>
            </w:r>
          </w:p>
        </w:tc>
        <w:tc>
          <w:tcPr>
            <w:tcW w:w="548" w:type="dxa"/>
            <w:tcBorders>
              <w:top w:val="nil"/>
              <w:left w:val="nil"/>
              <w:bottom w:val="single" w:sz="4" w:space="0" w:color="auto"/>
              <w:right w:val="single" w:sz="4" w:space="0" w:color="auto"/>
            </w:tcBorders>
            <w:shd w:val="clear" w:color="000000" w:fill="FFFF00"/>
            <w:noWrap/>
            <w:vAlign w:val="bottom"/>
            <w:hideMark/>
          </w:tcPr>
          <w:p w14:paraId="38ABBE7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15</w:t>
            </w:r>
          </w:p>
        </w:tc>
        <w:tc>
          <w:tcPr>
            <w:tcW w:w="483" w:type="dxa"/>
            <w:tcBorders>
              <w:top w:val="nil"/>
              <w:left w:val="nil"/>
              <w:bottom w:val="single" w:sz="4" w:space="0" w:color="auto"/>
              <w:right w:val="single" w:sz="4" w:space="0" w:color="auto"/>
            </w:tcBorders>
            <w:shd w:val="clear" w:color="000000" w:fill="FFFF00"/>
            <w:noWrap/>
            <w:vAlign w:val="bottom"/>
            <w:hideMark/>
          </w:tcPr>
          <w:p w14:paraId="2FB7DEE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w:t>
            </w:r>
          </w:p>
        </w:tc>
        <w:tc>
          <w:tcPr>
            <w:tcW w:w="483" w:type="dxa"/>
            <w:tcBorders>
              <w:top w:val="nil"/>
              <w:left w:val="nil"/>
              <w:bottom w:val="single" w:sz="4" w:space="0" w:color="auto"/>
              <w:right w:val="single" w:sz="4" w:space="0" w:color="auto"/>
            </w:tcBorders>
            <w:shd w:val="clear" w:color="000000" w:fill="FFFF00"/>
            <w:noWrap/>
            <w:vAlign w:val="bottom"/>
            <w:hideMark/>
          </w:tcPr>
          <w:p w14:paraId="3BEF632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11</w:t>
            </w:r>
          </w:p>
        </w:tc>
        <w:tc>
          <w:tcPr>
            <w:tcW w:w="548" w:type="dxa"/>
            <w:tcBorders>
              <w:top w:val="nil"/>
              <w:left w:val="nil"/>
              <w:bottom w:val="single" w:sz="4" w:space="0" w:color="auto"/>
              <w:right w:val="single" w:sz="4" w:space="0" w:color="auto"/>
            </w:tcBorders>
            <w:shd w:val="clear" w:color="000000" w:fill="FFFF00"/>
            <w:noWrap/>
            <w:vAlign w:val="bottom"/>
            <w:hideMark/>
          </w:tcPr>
          <w:p w14:paraId="69BB3564"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9</w:t>
            </w:r>
          </w:p>
        </w:tc>
        <w:tc>
          <w:tcPr>
            <w:tcW w:w="483" w:type="dxa"/>
            <w:tcBorders>
              <w:top w:val="nil"/>
              <w:left w:val="nil"/>
              <w:bottom w:val="single" w:sz="4" w:space="0" w:color="auto"/>
              <w:right w:val="single" w:sz="4" w:space="0" w:color="auto"/>
            </w:tcBorders>
            <w:shd w:val="clear" w:color="000000" w:fill="FFFF00"/>
            <w:noWrap/>
            <w:vAlign w:val="bottom"/>
            <w:hideMark/>
          </w:tcPr>
          <w:p w14:paraId="4DFC2AF3"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w:t>
            </w:r>
          </w:p>
        </w:tc>
        <w:tc>
          <w:tcPr>
            <w:tcW w:w="483" w:type="dxa"/>
            <w:tcBorders>
              <w:top w:val="nil"/>
              <w:left w:val="nil"/>
              <w:bottom w:val="single" w:sz="4" w:space="0" w:color="auto"/>
              <w:right w:val="single" w:sz="4" w:space="0" w:color="auto"/>
            </w:tcBorders>
            <w:shd w:val="clear" w:color="000000" w:fill="FFFF00"/>
            <w:noWrap/>
            <w:vAlign w:val="bottom"/>
            <w:hideMark/>
          </w:tcPr>
          <w:p w14:paraId="5E087C2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5</w:t>
            </w:r>
          </w:p>
        </w:tc>
        <w:tc>
          <w:tcPr>
            <w:tcW w:w="548" w:type="dxa"/>
            <w:tcBorders>
              <w:top w:val="nil"/>
              <w:left w:val="nil"/>
              <w:bottom w:val="single" w:sz="4" w:space="0" w:color="auto"/>
              <w:right w:val="single" w:sz="4" w:space="0" w:color="auto"/>
            </w:tcBorders>
            <w:shd w:val="clear" w:color="000000" w:fill="FFFF00"/>
            <w:noWrap/>
            <w:vAlign w:val="bottom"/>
            <w:hideMark/>
          </w:tcPr>
          <w:p w14:paraId="068FAFC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14:paraId="5156FCF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14:paraId="11339F3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17" w:type="dxa"/>
            <w:tcBorders>
              <w:top w:val="nil"/>
              <w:left w:val="nil"/>
              <w:bottom w:val="single" w:sz="4" w:space="0" w:color="auto"/>
              <w:right w:val="single" w:sz="4" w:space="0" w:color="auto"/>
            </w:tcBorders>
            <w:shd w:val="clear" w:color="000000" w:fill="FFFF00"/>
            <w:noWrap/>
            <w:vAlign w:val="bottom"/>
            <w:hideMark/>
          </w:tcPr>
          <w:p w14:paraId="046FFB1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77</w:t>
            </w:r>
          </w:p>
        </w:tc>
        <w:tc>
          <w:tcPr>
            <w:tcW w:w="617" w:type="dxa"/>
            <w:tcBorders>
              <w:top w:val="nil"/>
              <w:left w:val="nil"/>
              <w:bottom w:val="single" w:sz="4" w:space="0" w:color="auto"/>
              <w:right w:val="single" w:sz="4" w:space="0" w:color="auto"/>
            </w:tcBorders>
            <w:shd w:val="clear" w:color="000000" w:fill="FFFF00"/>
            <w:noWrap/>
            <w:vAlign w:val="bottom"/>
            <w:hideMark/>
          </w:tcPr>
          <w:p w14:paraId="5701643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39</w:t>
            </w:r>
          </w:p>
        </w:tc>
        <w:tc>
          <w:tcPr>
            <w:tcW w:w="617" w:type="dxa"/>
            <w:tcBorders>
              <w:top w:val="nil"/>
              <w:left w:val="nil"/>
              <w:bottom w:val="single" w:sz="4" w:space="0" w:color="auto"/>
              <w:right w:val="single" w:sz="4" w:space="0" w:color="auto"/>
            </w:tcBorders>
            <w:shd w:val="clear" w:color="000000" w:fill="FFFF00"/>
            <w:noWrap/>
            <w:vAlign w:val="bottom"/>
            <w:hideMark/>
          </w:tcPr>
          <w:p w14:paraId="6B6EACA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38</w:t>
            </w:r>
          </w:p>
        </w:tc>
        <w:tc>
          <w:tcPr>
            <w:tcW w:w="548" w:type="dxa"/>
            <w:tcBorders>
              <w:top w:val="nil"/>
              <w:left w:val="nil"/>
              <w:bottom w:val="single" w:sz="4" w:space="0" w:color="auto"/>
              <w:right w:val="single" w:sz="4" w:space="0" w:color="auto"/>
            </w:tcBorders>
            <w:shd w:val="clear" w:color="000000" w:fill="FFFF00"/>
            <w:noWrap/>
            <w:vAlign w:val="bottom"/>
            <w:hideMark/>
          </w:tcPr>
          <w:p w14:paraId="0FE19919"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FF00"/>
            <w:noWrap/>
            <w:vAlign w:val="bottom"/>
            <w:hideMark/>
          </w:tcPr>
          <w:p w14:paraId="5CBB0A4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FF00"/>
            <w:noWrap/>
            <w:vAlign w:val="bottom"/>
            <w:hideMark/>
          </w:tcPr>
          <w:p w14:paraId="0E8545F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000000" w:fill="FFFF00"/>
            <w:noWrap/>
            <w:vAlign w:val="bottom"/>
            <w:hideMark/>
          </w:tcPr>
          <w:p w14:paraId="29D9F33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84" w:type="dxa"/>
            <w:tcBorders>
              <w:top w:val="nil"/>
              <w:left w:val="nil"/>
              <w:bottom w:val="single" w:sz="4" w:space="0" w:color="auto"/>
              <w:right w:val="single" w:sz="4" w:space="0" w:color="auto"/>
            </w:tcBorders>
            <w:shd w:val="clear" w:color="000000" w:fill="FFFF00"/>
            <w:noWrap/>
            <w:vAlign w:val="bottom"/>
            <w:hideMark/>
          </w:tcPr>
          <w:p w14:paraId="295460B2"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4.75</w:t>
            </w:r>
          </w:p>
        </w:tc>
        <w:tc>
          <w:tcPr>
            <w:tcW w:w="684" w:type="dxa"/>
            <w:tcBorders>
              <w:top w:val="nil"/>
              <w:left w:val="nil"/>
              <w:bottom w:val="single" w:sz="4" w:space="0" w:color="auto"/>
              <w:right w:val="single" w:sz="4" w:space="0" w:color="auto"/>
            </w:tcBorders>
            <w:shd w:val="clear" w:color="000000" w:fill="FFFF00"/>
            <w:noWrap/>
            <w:vAlign w:val="bottom"/>
            <w:hideMark/>
          </w:tcPr>
          <w:p w14:paraId="250E4CBB"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4.58</w:t>
            </w:r>
          </w:p>
        </w:tc>
        <w:tc>
          <w:tcPr>
            <w:tcW w:w="998" w:type="dxa"/>
            <w:tcBorders>
              <w:top w:val="nil"/>
              <w:left w:val="nil"/>
              <w:bottom w:val="single" w:sz="4" w:space="0" w:color="auto"/>
              <w:right w:val="single" w:sz="4" w:space="0" w:color="auto"/>
            </w:tcBorders>
            <w:shd w:val="clear" w:color="000000" w:fill="FFFF00"/>
            <w:noWrap/>
            <w:vAlign w:val="bottom"/>
            <w:hideMark/>
          </w:tcPr>
          <w:p w14:paraId="30A26106"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4.25</w:t>
            </w:r>
          </w:p>
        </w:tc>
      </w:tr>
      <w:tr w:rsidR="00186838" w:rsidRPr="00186838" w14:paraId="01F65AC1" w14:textId="77777777" w:rsidTr="00186838">
        <w:trPr>
          <w:trHeight w:val="333"/>
        </w:trPr>
        <w:tc>
          <w:tcPr>
            <w:tcW w:w="697" w:type="dxa"/>
            <w:tcBorders>
              <w:top w:val="nil"/>
              <w:left w:val="single" w:sz="4" w:space="0" w:color="auto"/>
              <w:bottom w:val="single" w:sz="4" w:space="0" w:color="auto"/>
              <w:right w:val="single" w:sz="4" w:space="0" w:color="auto"/>
            </w:tcBorders>
            <w:shd w:val="clear" w:color="000000" w:fill="FFC000"/>
            <w:noWrap/>
            <w:vAlign w:val="bottom"/>
            <w:hideMark/>
          </w:tcPr>
          <w:p w14:paraId="69513E5E" w14:textId="77777777" w:rsidR="00186838" w:rsidRPr="00186838" w:rsidRDefault="00186838" w:rsidP="00186838">
            <w:pPr>
              <w:spacing w:after="0" w:line="240" w:lineRule="auto"/>
              <w:rPr>
                <w:rFonts w:ascii="Arial" w:eastAsia="Times New Roman" w:hAnsi="Arial" w:cs="Arial"/>
                <w:b/>
                <w:bCs/>
                <w:sz w:val="24"/>
                <w:szCs w:val="24"/>
              </w:rPr>
            </w:pPr>
            <w:r w:rsidRPr="00186838">
              <w:rPr>
                <w:rFonts w:ascii="Arial" w:eastAsia="Times New Roman" w:hAnsi="Arial" w:cs="Arial"/>
                <w:b/>
                <w:bCs/>
                <w:sz w:val="24"/>
                <w:szCs w:val="24"/>
              </w:rPr>
              <w:lastRenderedPageBreak/>
              <w:t>VI-IX</w:t>
            </w:r>
          </w:p>
        </w:tc>
        <w:tc>
          <w:tcPr>
            <w:tcW w:w="617" w:type="dxa"/>
            <w:tcBorders>
              <w:top w:val="nil"/>
              <w:left w:val="nil"/>
              <w:bottom w:val="single" w:sz="4" w:space="0" w:color="auto"/>
              <w:right w:val="single" w:sz="4" w:space="0" w:color="auto"/>
            </w:tcBorders>
            <w:shd w:val="clear" w:color="000000" w:fill="FFC000"/>
            <w:noWrap/>
            <w:vAlign w:val="bottom"/>
            <w:hideMark/>
          </w:tcPr>
          <w:p w14:paraId="6CD27E14"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305</w:t>
            </w:r>
          </w:p>
        </w:tc>
        <w:tc>
          <w:tcPr>
            <w:tcW w:w="617" w:type="dxa"/>
            <w:tcBorders>
              <w:top w:val="nil"/>
              <w:left w:val="nil"/>
              <w:bottom w:val="single" w:sz="4" w:space="0" w:color="auto"/>
              <w:right w:val="single" w:sz="4" w:space="0" w:color="auto"/>
            </w:tcBorders>
            <w:shd w:val="clear" w:color="000000" w:fill="FFC000"/>
            <w:noWrap/>
            <w:vAlign w:val="bottom"/>
            <w:hideMark/>
          </w:tcPr>
          <w:p w14:paraId="623BAE9D"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162</w:t>
            </w:r>
          </w:p>
        </w:tc>
        <w:tc>
          <w:tcPr>
            <w:tcW w:w="617" w:type="dxa"/>
            <w:tcBorders>
              <w:top w:val="nil"/>
              <w:left w:val="nil"/>
              <w:bottom w:val="single" w:sz="4" w:space="0" w:color="auto"/>
              <w:right w:val="single" w:sz="4" w:space="0" w:color="auto"/>
            </w:tcBorders>
            <w:shd w:val="clear" w:color="000000" w:fill="FFC000"/>
            <w:noWrap/>
            <w:vAlign w:val="bottom"/>
            <w:hideMark/>
          </w:tcPr>
          <w:p w14:paraId="26A6A5DD"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143</w:t>
            </w:r>
          </w:p>
        </w:tc>
        <w:tc>
          <w:tcPr>
            <w:tcW w:w="617" w:type="dxa"/>
            <w:tcBorders>
              <w:top w:val="nil"/>
              <w:left w:val="nil"/>
              <w:bottom w:val="single" w:sz="4" w:space="0" w:color="auto"/>
              <w:right w:val="single" w:sz="4" w:space="0" w:color="auto"/>
            </w:tcBorders>
            <w:shd w:val="clear" w:color="000000" w:fill="FFC000"/>
            <w:noWrap/>
            <w:vAlign w:val="bottom"/>
            <w:hideMark/>
          </w:tcPr>
          <w:p w14:paraId="6235C72E"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206</w:t>
            </w:r>
          </w:p>
        </w:tc>
        <w:tc>
          <w:tcPr>
            <w:tcW w:w="617" w:type="dxa"/>
            <w:tcBorders>
              <w:top w:val="nil"/>
              <w:left w:val="nil"/>
              <w:bottom w:val="single" w:sz="4" w:space="0" w:color="auto"/>
              <w:right w:val="single" w:sz="4" w:space="0" w:color="auto"/>
            </w:tcBorders>
            <w:shd w:val="clear" w:color="000000" w:fill="FFC000"/>
            <w:noWrap/>
            <w:vAlign w:val="bottom"/>
            <w:hideMark/>
          </w:tcPr>
          <w:p w14:paraId="44271CE2"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125</w:t>
            </w:r>
          </w:p>
        </w:tc>
        <w:tc>
          <w:tcPr>
            <w:tcW w:w="617" w:type="dxa"/>
            <w:tcBorders>
              <w:top w:val="nil"/>
              <w:left w:val="nil"/>
              <w:bottom w:val="single" w:sz="4" w:space="0" w:color="auto"/>
              <w:right w:val="single" w:sz="4" w:space="0" w:color="auto"/>
            </w:tcBorders>
            <w:shd w:val="clear" w:color="000000" w:fill="FFC000"/>
            <w:noWrap/>
            <w:vAlign w:val="bottom"/>
            <w:hideMark/>
          </w:tcPr>
          <w:p w14:paraId="2B8BD688"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81</w:t>
            </w:r>
          </w:p>
        </w:tc>
        <w:tc>
          <w:tcPr>
            <w:tcW w:w="548" w:type="dxa"/>
            <w:tcBorders>
              <w:top w:val="nil"/>
              <w:left w:val="nil"/>
              <w:bottom w:val="single" w:sz="4" w:space="0" w:color="auto"/>
              <w:right w:val="single" w:sz="4" w:space="0" w:color="auto"/>
            </w:tcBorders>
            <w:shd w:val="clear" w:color="000000" w:fill="FFC000"/>
            <w:noWrap/>
            <w:vAlign w:val="bottom"/>
            <w:hideMark/>
          </w:tcPr>
          <w:p w14:paraId="2EB1DD60"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66</w:t>
            </w:r>
          </w:p>
        </w:tc>
        <w:tc>
          <w:tcPr>
            <w:tcW w:w="483" w:type="dxa"/>
            <w:tcBorders>
              <w:top w:val="nil"/>
              <w:left w:val="nil"/>
              <w:bottom w:val="single" w:sz="4" w:space="0" w:color="auto"/>
              <w:right w:val="single" w:sz="4" w:space="0" w:color="auto"/>
            </w:tcBorders>
            <w:shd w:val="clear" w:color="000000" w:fill="FFC000"/>
            <w:noWrap/>
            <w:vAlign w:val="bottom"/>
            <w:hideMark/>
          </w:tcPr>
          <w:p w14:paraId="788667AA"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26</w:t>
            </w:r>
          </w:p>
        </w:tc>
        <w:tc>
          <w:tcPr>
            <w:tcW w:w="483" w:type="dxa"/>
            <w:tcBorders>
              <w:top w:val="nil"/>
              <w:left w:val="nil"/>
              <w:bottom w:val="single" w:sz="4" w:space="0" w:color="auto"/>
              <w:right w:val="single" w:sz="4" w:space="0" w:color="auto"/>
            </w:tcBorders>
            <w:shd w:val="clear" w:color="000000" w:fill="FFC000"/>
            <w:noWrap/>
            <w:vAlign w:val="bottom"/>
            <w:hideMark/>
          </w:tcPr>
          <w:p w14:paraId="5743E303"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40</w:t>
            </w:r>
          </w:p>
        </w:tc>
        <w:tc>
          <w:tcPr>
            <w:tcW w:w="548" w:type="dxa"/>
            <w:tcBorders>
              <w:top w:val="nil"/>
              <w:left w:val="nil"/>
              <w:bottom w:val="single" w:sz="4" w:space="0" w:color="auto"/>
              <w:right w:val="single" w:sz="4" w:space="0" w:color="auto"/>
            </w:tcBorders>
            <w:shd w:val="clear" w:color="000000" w:fill="FFC000"/>
            <w:noWrap/>
            <w:vAlign w:val="bottom"/>
            <w:hideMark/>
          </w:tcPr>
          <w:p w14:paraId="6268C67A"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33</w:t>
            </w:r>
          </w:p>
        </w:tc>
        <w:tc>
          <w:tcPr>
            <w:tcW w:w="483" w:type="dxa"/>
            <w:tcBorders>
              <w:top w:val="nil"/>
              <w:left w:val="nil"/>
              <w:bottom w:val="single" w:sz="4" w:space="0" w:color="auto"/>
              <w:right w:val="single" w:sz="4" w:space="0" w:color="auto"/>
            </w:tcBorders>
            <w:shd w:val="clear" w:color="000000" w:fill="FFC000"/>
            <w:noWrap/>
            <w:vAlign w:val="bottom"/>
            <w:hideMark/>
          </w:tcPr>
          <w:p w14:paraId="68930EBC"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11</w:t>
            </w:r>
          </w:p>
        </w:tc>
        <w:tc>
          <w:tcPr>
            <w:tcW w:w="483" w:type="dxa"/>
            <w:tcBorders>
              <w:top w:val="nil"/>
              <w:left w:val="nil"/>
              <w:bottom w:val="single" w:sz="4" w:space="0" w:color="auto"/>
              <w:right w:val="single" w:sz="4" w:space="0" w:color="auto"/>
            </w:tcBorders>
            <w:shd w:val="clear" w:color="000000" w:fill="FFC000"/>
            <w:noWrap/>
            <w:vAlign w:val="bottom"/>
            <w:hideMark/>
          </w:tcPr>
          <w:p w14:paraId="6CA92905"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22</w:t>
            </w:r>
          </w:p>
        </w:tc>
        <w:tc>
          <w:tcPr>
            <w:tcW w:w="548" w:type="dxa"/>
            <w:tcBorders>
              <w:top w:val="nil"/>
              <w:left w:val="nil"/>
              <w:bottom w:val="single" w:sz="4" w:space="0" w:color="auto"/>
              <w:right w:val="single" w:sz="4" w:space="0" w:color="auto"/>
            </w:tcBorders>
            <w:shd w:val="clear" w:color="000000" w:fill="FFC000"/>
            <w:noWrap/>
            <w:vAlign w:val="bottom"/>
            <w:hideMark/>
          </w:tcPr>
          <w:p w14:paraId="3097A625"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38" w:type="dxa"/>
            <w:tcBorders>
              <w:top w:val="nil"/>
              <w:left w:val="nil"/>
              <w:bottom w:val="single" w:sz="4" w:space="0" w:color="auto"/>
              <w:right w:val="single" w:sz="4" w:space="0" w:color="auto"/>
            </w:tcBorders>
            <w:shd w:val="clear" w:color="000000" w:fill="FFC000"/>
            <w:noWrap/>
            <w:vAlign w:val="bottom"/>
            <w:hideMark/>
          </w:tcPr>
          <w:p w14:paraId="44CDA0B3"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16" w:type="dxa"/>
            <w:tcBorders>
              <w:top w:val="nil"/>
              <w:left w:val="nil"/>
              <w:bottom w:val="single" w:sz="4" w:space="0" w:color="auto"/>
              <w:right w:val="single" w:sz="4" w:space="0" w:color="auto"/>
            </w:tcBorders>
            <w:shd w:val="clear" w:color="000000" w:fill="FFC000"/>
            <w:noWrap/>
            <w:vAlign w:val="bottom"/>
            <w:hideMark/>
          </w:tcPr>
          <w:p w14:paraId="1F9AC2E7"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617" w:type="dxa"/>
            <w:tcBorders>
              <w:top w:val="nil"/>
              <w:left w:val="nil"/>
              <w:bottom w:val="single" w:sz="4" w:space="0" w:color="auto"/>
              <w:right w:val="single" w:sz="4" w:space="0" w:color="auto"/>
            </w:tcBorders>
            <w:shd w:val="clear" w:color="000000" w:fill="FFC000"/>
            <w:noWrap/>
            <w:vAlign w:val="bottom"/>
            <w:hideMark/>
          </w:tcPr>
          <w:p w14:paraId="0F33E386"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305</w:t>
            </w:r>
          </w:p>
        </w:tc>
        <w:tc>
          <w:tcPr>
            <w:tcW w:w="617" w:type="dxa"/>
            <w:tcBorders>
              <w:top w:val="nil"/>
              <w:left w:val="nil"/>
              <w:bottom w:val="single" w:sz="4" w:space="0" w:color="auto"/>
              <w:right w:val="single" w:sz="4" w:space="0" w:color="auto"/>
            </w:tcBorders>
            <w:shd w:val="clear" w:color="000000" w:fill="FFC000"/>
            <w:noWrap/>
            <w:vAlign w:val="bottom"/>
            <w:hideMark/>
          </w:tcPr>
          <w:p w14:paraId="54AC49B8"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162</w:t>
            </w:r>
          </w:p>
        </w:tc>
        <w:tc>
          <w:tcPr>
            <w:tcW w:w="617" w:type="dxa"/>
            <w:tcBorders>
              <w:top w:val="nil"/>
              <w:left w:val="nil"/>
              <w:bottom w:val="single" w:sz="4" w:space="0" w:color="auto"/>
              <w:right w:val="single" w:sz="4" w:space="0" w:color="auto"/>
            </w:tcBorders>
            <w:shd w:val="clear" w:color="000000" w:fill="FFC000"/>
            <w:noWrap/>
            <w:vAlign w:val="bottom"/>
            <w:hideMark/>
          </w:tcPr>
          <w:p w14:paraId="709500F7"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143</w:t>
            </w:r>
          </w:p>
        </w:tc>
        <w:tc>
          <w:tcPr>
            <w:tcW w:w="548" w:type="dxa"/>
            <w:tcBorders>
              <w:top w:val="nil"/>
              <w:left w:val="nil"/>
              <w:bottom w:val="single" w:sz="4" w:space="0" w:color="auto"/>
              <w:right w:val="single" w:sz="4" w:space="0" w:color="auto"/>
            </w:tcBorders>
            <w:shd w:val="clear" w:color="000000" w:fill="FFC000"/>
            <w:noWrap/>
            <w:vAlign w:val="bottom"/>
            <w:hideMark/>
          </w:tcPr>
          <w:p w14:paraId="1F52FDDE"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38" w:type="dxa"/>
            <w:tcBorders>
              <w:top w:val="nil"/>
              <w:left w:val="nil"/>
              <w:bottom w:val="single" w:sz="4" w:space="0" w:color="auto"/>
              <w:right w:val="single" w:sz="4" w:space="0" w:color="auto"/>
            </w:tcBorders>
            <w:shd w:val="clear" w:color="000000" w:fill="FFC000"/>
            <w:noWrap/>
            <w:vAlign w:val="bottom"/>
            <w:hideMark/>
          </w:tcPr>
          <w:p w14:paraId="4DE1E41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416" w:type="dxa"/>
            <w:tcBorders>
              <w:top w:val="nil"/>
              <w:left w:val="nil"/>
              <w:bottom w:val="single" w:sz="4" w:space="0" w:color="auto"/>
              <w:right w:val="single" w:sz="4" w:space="0" w:color="auto"/>
            </w:tcBorders>
            <w:shd w:val="clear" w:color="000000" w:fill="FFC000"/>
            <w:noWrap/>
            <w:vAlign w:val="bottom"/>
            <w:hideMark/>
          </w:tcPr>
          <w:p w14:paraId="6DF9551F"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1053" w:type="dxa"/>
            <w:tcBorders>
              <w:top w:val="nil"/>
              <w:left w:val="nil"/>
              <w:bottom w:val="single" w:sz="4" w:space="0" w:color="auto"/>
              <w:right w:val="single" w:sz="4" w:space="0" w:color="auto"/>
            </w:tcBorders>
            <w:shd w:val="clear" w:color="000000" w:fill="FFC000"/>
            <w:noWrap/>
            <w:vAlign w:val="bottom"/>
            <w:hideMark/>
          </w:tcPr>
          <w:p w14:paraId="11437AA1" w14:textId="77777777" w:rsidR="00186838" w:rsidRPr="00186838" w:rsidRDefault="00186838" w:rsidP="00186838">
            <w:pPr>
              <w:spacing w:after="0" w:line="240" w:lineRule="auto"/>
              <w:jc w:val="right"/>
              <w:rPr>
                <w:rFonts w:ascii="Arial" w:eastAsia="Times New Roman" w:hAnsi="Arial" w:cs="Arial"/>
                <w:sz w:val="24"/>
                <w:szCs w:val="24"/>
              </w:rPr>
            </w:pPr>
            <w:r w:rsidRPr="00186838">
              <w:rPr>
                <w:rFonts w:ascii="Arial" w:eastAsia="Times New Roman" w:hAnsi="Arial" w:cs="Arial"/>
                <w:sz w:val="24"/>
                <w:szCs w:val="24"/>
              </w:rPr>
              <w:t>0</w:t>
            </w:r>
          </w:p>
        </w:tc>
        <w:tc>
          <w:tcPr>
            <w:tcW w:w="684" w:type="dxa"/>
            <w:tcBorders>
              <w:top w:val="nil"/>
              <w:left w:val="nil"/>
              <w:bottom w:val="single" w:sz="4" w:space="0" w:color="auto"/>
              <w:right w:val="single" w:sz="4" w:space="0" w:color="auto"/>
            </w:tcBorders>
            <w:shd w:val="clear" w:color="000000" w:fill="FFC000"/>
            <w:noWrap/>
            <w:vAlign w:val="bottom"/>
            <w:hideMark/>
          </w:tcPr>
          <w:p w14:paraId="64C42969"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4.34</w:t>
            </w:r>
          </w:p>
        </w:tc>
        <w:tc>
          <w:tcPr>
            <w:tcW w:w="684" w:type="dxa"/>
            <w:tcBorders>
              <w:top w:val="nil"/>
              <w:left w:val="nil"/>
              <w:bottom w:val="single" w:sz="4" w:space="0" w:color="auto"/>
              <w:right w:val="single" w:sz="4" w:space="0" w:color="auto"/>
            </w:tcBorders>
            <w:shd w:val="clear" w:color="000000" w:fill="FFC000"/>
            <w:noWrap/>
            <w:vAlign w:val="bottom"/>
            <w:hideMark/>
          </w:tcPr>
          <w:p w14:paraId="54758074"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4.55</w:t>
            </w:r>
          </w:p>
        </w:tc>
        <w:tc>
          <w:tcPr>
            <w:tcW w:w="998" w:type="dxa"/>
            <w:tcBorders>
              <w:top w:val="nil"/>
              <w:left w:val="nil"/>
              <w:bottom w:val="single" w:sz="4" w:space="0" w:color="auto"/>
              <w:right w:val="single" w:sz="4" w:space="0" w:color="auto"/>
            </w:tcBorders>
            <w:shd w:val="clear" w:color="000000" w:fill="FFC000"/>
            <w:noWrap/>
            <w:vAlign w:val="bottom"/>
            <w:hideMark/>
          </w:tcPr>
          <w:p w14:paraId="3ACDBDC7"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4.41</w:t>
            </w:r>
          </w:p>
        </w:tc>
      </w:tr>
      <w:tr w:rsidR="00186838" w:rsidRPr="00186838" w14:paraId="6E37EF79" w14:textId="77777777" w:rsidTr="00186838">
        <w:trPr>
          <w:trHeight w:val="386"/>
        </w:trPr>
        <w:tc>
          <w:tcPr>
            <w:tcW w:w="697" w:type="dxa"/>
            <w:tcBorders>
              <w:top w:val="nil"/>
              <w:left w:val="single" w:sz="4" w:space="0" w:color="auto"/>
              <w:bottom w:val="single" w:sz="4" w:space="0" w:color="auto"/>
              <w:right w:val="single" w:sz="4" w:space="0" w:color="auto"/>
            </w:tcBorders>
            <w:shd w:val="clear" w:color="000000" w:fill="92D050"/>
            <w:noWrap/>
            <w:vAlign w:val="bottom"/>
            <w:hideMark/>
          </w:tcPr>
          <w:p w14:paraId="63046152" w14:textId="77777777" w:rsidR="00186838" w:rsidRPr="00186838" w:rsidRDefault="00186838" w:rsidP="00186838">
            <w:pPr>
              <w:spacing w:after="0" w:line="240" w:lineRule="auto"/>
              <w:rPr>
                <w:rFonts w:ascii="Arial" w:eastAsia="Times New Roman" w:hAnsi="Arial" w:cs="Arial"/>
                <w:b/>
                <w:bCs/>
                <w:sz w:val="24"/>
                <w:szCs w:val="24"/>
              </w:rPr>
            </w:pPr>
            <w:r w:rsidRPr="00186838">
              <w:rPr>
                <w:rFonts w:ascii="Arial" w:eastAsia="Times New Roman" w:hAnsi="Arial" w:cs="Arial"/>
                <w:b/>
                <w:bCs/>
                <w:sz w:val="24"/>
                <w:szCs w:val="24"/>
              </w:rPr>
              <w:t>I-IX</w:t>
            </w:r>
          </w:p>
        </w:tc>
        <w:tc>
          <w:tcPr>
            <w:tcW w:w="617" w:type="dxa"/>
            <w:tcBorders>
              <w:top w:val="nil"/>
              <w:left w:val="nil"/>
              <w:bottom w:val="single" w:sz="4" w:space="0" w:color="auto"/>
              <w:right w:val="single" w:sz="4" w:space="0" w:color="auto"/>
            </w:tcBorders>
            <w:shd w:val="clear" w:color="000000" w:fill="FFC000"/>
            <w:noWrap/>
            <w:vAlign w:val="bottom"/>
            <w:hideMark/>
          </w:tcPr>
          <w:p w14:paraId="3A16845F"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538</w:t>
            </w:r>
          </w:p>
        </w:tc>
        <w:tc>
          <w:tcPr>
            <w:tcW w:w="617" w:type="dxa"/>
            <w:tcBorders>
              <w:top w:val="nil"/>
              <w:left w:val="nil"/>
              <w:bottom w:val="single" w:sz="8" w:space="0" w:color="auto"/>
              <w:right w:val="single" w:sz="4" w:space="0" w:color="auto"/>
            </w:tcBorders>
            <w:shd w:val="clear" w:color="000000" w:fill="92D050"/>
            <w:noWrap/>
            <w:vAlign w:val="bottom"/>
            <w:hideMark/>
          </w:tcPr>
          <w:p w14:paraId="0CE10B7A"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226</w:t>
            </w:r>
          </w:p>
        </w:tc>
        <w:tc>
          <w:tcPr>
            <w:tcW w:w="617" w:type="dxa"/>
            <w:tcBorders>
              <w:top w:val="nil"/>
              <w:left w:val="nil"/>
              <w:bottom w:val="single" w:sz="8" w:space="0" w:color="auto"/>
              <w:right w:val="single" w:sz="4" w:space="0" w:color="auto"/>
            </w:tcBorders>
            <w:shd w:val="clear" w:color="000000" w:fill="92D050"/>
            <w:noWrap/>
            <w:vAlign w:val="bottom"/>
            <w:hideMark/>
          </w:tcPr>
          <w:p w14:paraId="30820E6E"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206</w:t>
            </w:r>
          </w:p>
        </w:tc>
        <w:tc>
          <w:tcPr>
            <w:tcW w:w="617" w:type="dxa"/>
            <w:tcBorders>
              <w:top w:val="nil"/>
              <w:left w:val="nil"/>
              <w:bottom w:val="single" w:sz="8" w:space="0" w:color="auto"/>
              <w:right w:val="single" w:sz="4" w:space="0" w:color="auto"/>
            </w:tcBorders>
            <w:shd w:val="clear" w:color="000000" w:fill="92D050"/>
            <w:noWrap/>
            <w:vAlign w:val="bottom"/>
            <w:hideMark/>
          </w:tcPr>
          <w:p w14:paraId="087053E7"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302</w:t>
            </w:r>
          </w:p>
        </w:tc>
        <w:tc>
          <w:tcPr>
            <w:tcW w:w="617" w:type="dxa"/>
            <w:tcBorders>
              <w:top w:val="nil"/>
              <w:left w:val="nil"/>
              <w:bottom w:val="single" w:sz="8" w:space="0" w:color="auto"/>
              <w:right w:val="single" w:sz="4" w:space="0" w:color="auto"/>
            </w:tcBorders>
            <w:shd w:val="clear" w:color="000000" w:fill="92D050"/>
            <w:noWrap/>
            <w:vAlign w:val="bottom"/>
            <w:hideMark/>
          </w:tcPr>
          <w:p w14:paraId="584F7266"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176</w:t>
            </w:r>
          </w:p>
        </w:tc>
        <w:tc>
          <w:tcPr>
            <w:tcW w:w="617" w:type="dxa"/>
            <w:tcBorders>
              <w:top w:val="nil"/>
              <w:left w:val="nil"/>
              <w:bottom w:val="single" w:sz="8" w:space="0" w:color="auto"/>
              <w:right w:val="single" w:sz="4" w:space="0" w:color="auto"/>
            </w:tcBorders>
            <w:shd w:val="clear" w:color="000000" w:fill="92D050"/>
            <w:noWrap/>
            <w:vAlign w:val="bottom"/>
            <w:hideMark/>
          </w:tcPr>
          <w:p w14:paraId="7AE496B5"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126</w:t>
            </w:r>
          </w:p>
        </w:tc>
        <w:tc>
          <w:tcPr>
            <w:tcW w:w="548" w:type="dxa"/>
            <w:tcBorders>
              <w:top w:val="nil"/>
              <w:left w:val="nil"/>
              <w:bottom w:val="single" w:sz="8" w:space="0" w:color="auto"/>
              <w:right w:val="single" w:sz="4" w:space="0" w:color="auto"/>
            </w:tcBorders>
            <w:shd w:val="clear" w:color="000000" w:fill="92D050"/>
            <w:noWrap/>
            <w:vAlign w:val="bottom"/>
            <w:hideMark/>
          </w:tcPr>
          <w:p w14:paraId="2E768DEC"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91</w:t>
            </w:r>
          </w:p>
        </w:tc>
        <w:tc>
          <w:tcPr>
            <w:tcW w:w="483" w:type="dxa"/>
            <w:tcBorders>
              <w:top w:val="nil"/>
              <w:left w:val="nil"/>
              <w:bottom w:val="single" w:sz="8" w:space="0" w:color="auto"/>
              <w:right w:val="single" w:sz="4" w:space="0" w:color="auto"/>
            </w:tcBorders>
            <w:shd w:val="clear" w:color="000000" w:fill="92D050"/>
            <w:noWrap/>
            <w:vAlign w:val="bottom"/>
            <w:hideMark/>
          </w:tcPr>
          <w:p w14:paraId="152F6D6E"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35</w:t>
            </w:r>
          </w:p>
        </w:tc>
        <w:tc>
          <w:tcPr>
            <w:tcW w:w="483" w:type="dxa"/>
            <w:tcBorders>
              <w:top w:val="nil"/>
              <w:left w:val="nil"/>
              <w:bottom w:val="single" w:sz="8" w:space="0" w:color="auto"/>
              <w:right w:val="single" w:sz="4" w:space="0" w:color="auto"/>
            </w:tcBorders>
            <w:shd w:val="clear" w:color="000000" w:fill="92D050"/>
            <w:noWrap/>
            <w:vAlign w:val="bottom"/>
            <w:hideMark/>
          </w:tcPr>
          <w:p w14:paraId="5785CE81"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56</w:t>
            </w:r>
          </w:p>
        </w:tc>
        <w:tc>
          <w:tcPr>
            <w:tcW w:w="548" w:type="dxa"/>
            <w:tcBorders>
              <w:top w:val="nil"/>
              <w:left w:val="nil"/>
              <w:bottom w:val="single" w:sz="8" w:space="0" w:color="auto"/>
              <w:right w:val="single" w:sz="4" w:space="0" w:color="auto"/>
            </w:tcBorders>
            <w:shd w:val="clear" w:color="000000" w:fill="92D050"/>
            <w:noWrap/>
            <w:vAlign w:val="bottom"/>
            <w:hideMark/>
          </w:tcPr>
          <w:p w14:paraId="435017E2"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39</w:t>
            </w:r>
          </w:p>
        </w:tc>
        <w:tc>
          <w:tcPr>
            <w:tcW w:w="483" w:type="dxa"/>
            <w:tcBorders>
              <w:top w:val="nil"/>
              <w:left w:val="nil"/>
              <w:bottom w:val="single" w:sz="8" w:space="0" w:color="auto"/>
              <w:right w:val="single" w:sz="4" w:space="0" w:color="auto"/>
            </w:tcBorders>
            <w:shd w:val="clear" w:color="000000" w:fill="92D050"/>
            <w:noWrap/>
            <w:vAlign w:val="bottom"/>
            <w:hideMark/>
          </w:tcPr>
          <w:p w14:paraId="72B11DF4"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15</w:t>
            </w:r>
          </w:p>
        </w:tc>
        <w:tc>
          <w:tcPr>
            <w:tcW w:w="483" w:type="dxa"/>
            <w:tcBorders>
              <w:top w:val="nil"/>
              <w:left w:val="nil"/>
              <w:bottom w:val="single" w:sz="8" w:space="0" w:color="auto"/>
              <w:right w:val="single" w:sz="4" w:space="0" w:color="auto"/>
            </w:tcBorders>
            <w:shd w:val="clear" w:color="000000" w:fill="92D050"/>
            <w:noWrap/>
            <w:vAlign w:val="bottom"/>
            <w:hideMark/>
          </w:tcPr>
          <w:p w14:paraId="0FD70637"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24</w:t>
            </w:r>
          </w:p>
        </w:tc>
        <w:tc>
          <w:tcPr>
            <w:tcW w:w="548" w:type="dxa"/>
            <w:tcBorders>
              <w:top w:val="nil"/>
              <w:left w:val="nil"/>
              <w:bottom w:val="single" w:sz="8" w:space="0" w:color="auto"/>
              <w:right w:val="single" w:sz="4" w:space="0" w:color="auto"/>
            </w:tcBorders>
            <w:shd w:val="clear" w:color="000000" w:fill="92D050"/>
            <w:noWrap/>
            <w:vAlign w:val="bottom"/>
            <w:hideMark/>
          </w:tcPr>
          <w:p w14:paraId="47162719"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38" w:type="dxa"/>
            <w:tcBorders>
              <w:top w:val="nil"/>
              <w:left w:val="nil"/>
              <w:bottom w:val="single" w:sz="8" w:space="0" w:color="auto"/>
              <w:right w:val="single" w:sz="4" w:space="0" w:color="auto"/>
            </w:tcBorders>
            <w:shd w:val="clear" w:color="000000" w:fill="92D050"/>
            <w:noWrap/>
            <w:vAlign w:val="bottom"/>
            <w:hideMark/>
          </w:tcPr>
          <w:p w14:paraId="37E6CFFC"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16" w:type="dxa"/>
            <w:tcBorders>
              <w:top w:val="nil"/>
              <w:left w:val="nil"/>
              <w:bottom w:val="single" w:sz="8" w:space="0" w:color="auto"/>
              <w:right w:val="single" w:sz="4" w:space="0" w:color="auto"/>
            </w:tcBorders>
            <w:shd w:val="clear" w:color="000000" w:fill="92D050"/>
            <w:noWrap/>
            <w:vAlign w:val="bottom"/>
            <w:hideMark/>
          </w:tcPr>
          <w:p w14:paraId="2CC5D196"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617" w:type="dxa"/>
            <w:tcBorders>
              <w:top w:val="nil"/>
              <w:left w:val="nil"/>
              <w:bottom w:val="single" w:sz="8" w:space="0" w:color="auto"/>
              <w:right w:val="single" w:sz="4" w:space="0" w:color="auto"/>
            </w:tcBorders>
            <w:shd w:val="clear" w:color="000000" w:fill="92D050"/>
            <w:noWrap/>
            <w:vAlign w:val="bottom"/>
            <w:hideMark/>
          </w:tcPr>
          <w:p w14:paraId="3C063591"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432</w:t>
            </w:r>
          </w:p>
        </w:tc>
        <w:tc>
          <w:tcPr>
            <w:tcW w:w="617" w:type="dxa"/>
            <w:tcBorders>
              <w:top w:val="nil"/>
              <w:left w:val="nil"/>
              <w:bottom w:val="single" w:sz="8" w:space="0" w:color="auto"/>
              <w:right w:val="single" w:sz="4" w:space="0" w:color="auto"/>
            </w:tcBorders>
            <w:shd w:val="clear" w:color="000000" w:fill="92D050"/>
            <w:noWrap/>
            <w:vAlign w:val="bottom"/>
            <w:hideMark/>
          </w:tcPr>
          <w:p w14:paraId="5541DFDB"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226</w:t>
            </w:r>
          </w:p>
        </w:tc>
        <w:tc>
          <w:tcPr>
            <w:tcW w:w="617" w:type="dxa"/>
            <w:tcBorders>
              <w:top w:val="nil"/>
              <w:left w:val="nil"/>
              <w:bottom w:val="single" w:sz="8" w:space="0" w:color="auto"/>
              <w:right w:val="single" w:sz="4" w:space="0" w:color="auto"/>
            </w:tcBorders>
            <w:shd w:val="clear" w:color="000000" w:fill="92D050"/>
            <w:noWrap/>
            <w:vAlign w:val="bottom"/>
            <w:hideMark/>
          </w:tcPr>
          <w:p w14:paraId="5B35A8C7"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206</w:t>
            </w:r>
          </w:p>
        </w:tc>
        <w:tc>
          <w:tcPr>
            <w:tcW w:w="548" w:type="dxa"/>
            <w:tcBorders>
              <w:top w:val="nil"/>
              <w:left w:val="nil"/>
              <w:bottom w:val="single" w:sz="4" w:space="0" w:color="auto"/>
              <w:right w:val="single" w:sz="4" w:space="0" w:color="auto"/>
            </w:tcBorders>
            <w:shd w:val="clear" w:color="000000" w:fill="92D050"/>
            <w:noWrap/>
            <w:vAlign w:val="bottom"/>
            <w:hideMark/>
          </w:tcPr>
          <w:p w14:paraId="3498BA6D"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38" w:type="dxa"/>
            <w:tcBorders>
              <w:top w:val="nil"/>
              <w:left w:val="nil"/>
              <w:bottom w:val="single" w:sz="4" w:space="0" w:color="auto"/>
              <w:right w:val="single" w:sz="4" w:space="0" w:color="auto"/>
            </w:tcBorders>
            <w:shd w:val="clear" w:color="000000" w:fill="92D050"/>
            <w:noWrap/>
            <w:vAlign w:val="bottom"/>
            <w:hideMark/>
          </w:tcPr>
          <w:p w14:paraId="6234C329"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416" w:type="dxa"/>
            <w:tcBorders>
              <w:top w:val="nil"/>
              <w:left w:val="nil"/>
              <w:bottom w:val="single" w:sz="4" w:space="0" w:color="auto"/>
              <w:right w:val="single" w:sz="4" w:space="0" w:color="auto"/>
            </w:tcBorders>
            <w:shd w:val="clear" w:color="000000" w:fill="92D050"/>
            <w:noWrap/>
            <w:vAlign w:val="bottom"/>
            <w:hideMark/>
          </w:tcPr>
          <w:p w14:paraId="1D2FD463"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0</w:t>
            </w:r>
          </w:p>
        </w:tc>
        <w:tc>
          <w:tcPr>
            <w:tcW w:w="1053" w:type="dxa"/>
            <w:tcBorders>
              <w:top w:val="nil"/>
              <w:left w:val="nil"/>
              <w:bottom w:val="single" w:sz="4" w:space="0" w:color="auto"/>
              <w:right w:val="single" w:sz="4" w:space="0" w:color="auto"/>
            </w:tcBorders>
            <w:shd w:val="clear" w:color="000000" w:fill="92D050"/>
            <w:noWrap/>
            <w:vAlign w:val="bottom"/>
            <w:hideMark/>
          </w:tcPr>
          <w:p w14:paraId="4EF3A14C"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303</w:t>
            </w:r>
          </w:p>
        </w:tc>
        <w:tc>
          <w:tcPr>
            <w:tcW w:w="684" w:type="dxa"/>
            <w:tcBorders>
              <w:top w:val="nil"/>
              <w:left w:val="nil"/>
              <w:bottom w:val="single" w:sz="4" w:space="0" w:color="auto"/>
              <w:right w:val="single" w:sz="4" w:space="0" w:color="auto"/>
            </w:tcBorders>
            <w:shd w:val="clear" w:color="000000" w:fill="92D050"/>
            <w:noWrap/>
            <w:vAlign w:val="bottom"/>
            <w:hideMark/>
          </w:tcPr>
          <w:p w14:paraId="737FB773"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4.60</w:t>
            </w:r>
          </w:p>
        </w:tc>
        <w:tc>
          <w:tcPr>
            <w:tcW w:w="684" w:type="dxa"/>
            <w:tcBorders>
              <w:top w:val="nil"/>
              <w:left w:val="nil"/>
              <w:bottom w:val="single" w:sz="4" w:space="0" w:color="auto"/>
              <w:right w:val="single" w:sz="4" w:space="0" w:color="auto"/>
            </w:tcBorders>
            <w:shd w:val="clear" w:color="000000" w:fill="92D050"/>
            <w:noWrap/>
            <w:vAlign w:val="bottom"/>
            <w:hideMark/>
          </w:tcPr>
          <w:p w14:paraId="05ADA4A0" w14:textId="77777777" w:rsidR="00186838" w:rsidRPr="00186838" w:rsidRDefault="00186838" w:rsidP="00186838">
            <w:pPr>
              <w:spacing w:after="0" w:line="240" w:lineRule="auto"/>
              <w:jc w:val="right"/>
              <w:rPr>
                <w:rFonts w:ascii="Arial" w:eastAsia="Times New Roman" w:hAnsi="Arial" w:cs="Arial"/>
                <w:b/>
                <w:bCs/>
                <w:sz w:val="24"/>
                <w:szCs w:val="24"/>
              </w:rPr>
            </w:pPr>
            <w:r w:rsidRPr="00186838">
              <w:rPr>
                <w:rFonts w:ascii="Arial" w:eastAsia="Times New Roman" w:hAnsi="Arial" w:cs="Arial"/>
                <w:b/>
                <w:bCs/>
                <w:sz w:val="24"/>
                <w:szCs w:val="24"/>
              </w:rPr>
              <w:t>4.30</w:t>
            </w:r>
          </w:p>
        </w:tc>
        <w:tc>
          <w:tcPr>
            <w:tcW w:w="998" w:type="dxa"/>
            <w:tcBorders>
              <w:top w:val="nil"/>
              <w:left w:val="nil"/>
              <w:bottom w:val="single" w:sz="4" w:space="0" w:color="auto"/>
              <w:right w:val="single" w:sz="4" w:space="0" w:color="auto"/>
            </w:tcBorders>
            <w:shd w:val="clear" w:color="000000" w:fill="92D050"/>
            <w:noWrap/>
            <w:vAlign w:val="bottom"/>
            <w:hideMark/>
          </w:tcPr>
          <w:p w14:paraId="71914CB0" w14:textId="77777777" w:rsidR="00186838" w:rsidRPr="00186838" w:rsidRDefault="00186838" w:rsidP="00186838">
            <w:pPr>
              <w:spacing w:after="0" w:line="240" w:lineRule="auto"/>
              <w:jc w:val="right"/>
              <w:rPr>
                <w:rFonts w:ascii="Arial" w:eastAsia="Times New Roman" w:hAnsi="Arial" w:cs="Arial"/>
                <w:b/>
                <w:bCs/>
                <w:sz w:val="28"/>
                <w:szCs w:val="28"/>
              </w:rPr>
            </w:pPr>
            <w:r w:rsidRPr="00186838">
              <w:rPr>
                <w:rFonts w:ascii="Arial" w:eastAsia="Times New Roman" w:hAnsi="Arial" w:cs="Arial"/>
                <w:b/>
                <w:bCs/>
                <w:sz w:val="28"/>
                <w:szCs w:val="28"/>
              </w:rPr>
              <w:t>4.50</w:t>
            </w:r>
          </w:p>
        </w:tc>
      </w:tr>
    </w:tbl>
    <w:p w14:paraId="72EAF8C1" w14:textId="77777777" w:rsidR="00186838" w:rsidRDefault="00186838" w:rsidP="00B76C25">
      <w:pPr>
        <w:jc w:val="center"/>
        <w:rPr>
          <w:b/>
          <w:sz w:val="28"/>
          <w:szCs w:val="28"/>
          <w:lang w:val="mk-MK"/>
        </w:rPr>
      </w:pPr>
    </w:p>
    <w:p w14:paraId="3B55F16F" w14:textId="77777777" w:rsidR="00186838" w:rsidRDefault="00186838" w:rsidP="00B76C25">
      <w:pPr>
        <w:jc w:val="center"/>
        <w:rPr>
          <w:b/>
          <w:sz w:val="28"/>
          <w:szCs w:val="28"/>
          <w:lang w:val="mk-MK"/>
        </w:rPr>
      </w:pPr>
    </w:p>
    <w:p w14:paraId="6B1C09C3" w14:textId="77777777" w:rsidR="00186838" w:rsidRDefault="00186838" w:rsidP="00B76C25">
      <w:pPr>
        <w:jc w:val="center"/>
        <w:rPr>
          <w:b/>
          <w:sz w:val="28"/>
          <w:szCs w:val="28"/>
          <w:lang w:val="mk-MK"/>
        </w:rPr>
      </w:pPr>
    </w:p>
    <w:p w14:paraId="2DAF60E6" w14:textId="77777777" w:rsidR="00186838" w:rsidRDefault="00186838" w:rsidP="00B76C25">
      <w:pPr>
        <w:jc w:val="center"/>
        <w:rPr>
          <w:b/>
          <w:sz w:val="28"/>
          <w:szCs w:val="28"/>
          <w:lang w:val="mk-MK"/>
        </w:rPr>
      </w:pPr>
    </w:p>
    <w:p w14:paraId="3C251020" w14:textId="77777777" w:rsidR="00186838" w:rsidRDefault="00186838" w:rsidP="00B76C25">
      <w:pPr>
        <w:jc w:val="center"/>
        <w:rPr>
          <w:b/>
          <w:sz w:val="28"/>
          <w:szCs w:val="28"/>
          <w:lang w:val="mk-MK"/>
        </w:rPr>
      </w:pPr>
    </w:p>
    <w:p w14:paraId="74E87AC8" w14:textId="77777777" w:rsidR="00186838" w:rsidRDefault="00186838" w:rsidP="00B76C25">
      <w:pPr>
        <w:jc w:val="center"/>
        <w:rPr>
          <w:b/>
          <w:sz w:val="28"/>
          <w:szCs w:val="28"/>
          <w:lang w:val="mk-MK"/>
        </w:rPr>
      </w:pPr>
    </w:p>
    <w:p w14:paraId="15BB3EB9" w14:textId="77777777" w:rsidR="00186838" w:rsidRDefault="00186838" w:rsidP="00186838">
      <w:pPr>
        <w:jc w:val="center"/>
        <w:rPr>
          <w:b/>
          <w:sz w:val="28"/>
          <w:szCs w:val="28"/>
          <w:lang w:val="mk-MK"/>
        </w:rPr>
      </w:pPr>
      <w:r>
        <w:rPr>
          <w:noProof/>
          <w:lang w:val="en-GB" w:eastAsia="en-GB"/>
        </w:rPr>
        <w:drawing>
          <wp:inline distT="0" distB="0" distL="0" distR="0" wp14:anchorId="052B74C7" wp14:editId="6F2BBB13">
            <wp:extent cx="6101862"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62009E" w14:textId="77777777" w:rsidR="00186838" w:rsidRDefault="00186838" w:rsidP="00B76C25">
      <w:pPr>
        <w:jc w:val="center"/>
        <w:rPr>
          <w:b/>
          <w:sz w:val="28"/>
          <w:szCs w:val="28"/>
          <w:lang w:val="mk-MK"/>
        </w:rPr>
      </w:pPr>
    </w:p>
    <w:p w14:paraId="09BE9D32" w14:textId="77777777" w:rsidR="00186838" w:rsidRDefault="00186838" w:rsidP="00B76C25">
      <w:pPr>
        <w:jc w:val="center"/>
        <w:rPr>
          <w:b/>
          <w:sz w:val="28"/>
          <w:szCs w:val="28"/>
          <w:lang w:val="mk-MK"/>
        </w:rPr>
      </w:pPr>
      <w:r>
        <w:rPr>
          <w:noProof/>
          <w:lang w:val="en-GB" w:eastAsia="en-GB"/>
        </w:rPr>
        <w:lastRenderedPageBreak/>
        <w:drawing>
          <wp:inline distT="0" distB="0" distL="0" distR="0" wp14:anchorId="7BB4BE5C" wp14:editId="5FF7D65E">
            <wp:extent cx="6137031" cy="2532184"/>
            <wp:effectExtent l="0" t="0" r="0" b="19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A13AF0" w14:textId="77777777" w:rsidR="005D20BB" w:rsidRDefault="005D20BB" w:rsidP="00B76C25">
      <w:pPr>
        <w:jc w:val="center"/>
        <w:rPr>
          <w:b/>
          <w:sz w:val="28"/>
          <w:szCs w:val="28"/>
          <w:lang w:val="mk-MK"/>
        </w:rPr>
      </w:pPr>
    </w:p>
    <w:p w14:paraId="745EF6BB" w14:textId="77777777" w:rsidR="005D20BB" w:rsidRDefault="005D20BB" w:rsidP="00B76C25">
      <w:pPr>
        <w:jc w:val="center"/>
        <w:rPr>
          <w:b/>
          <w:sz w:val="28"/>
          <w:szCs w:val="28"/>
          <w:lang w:val="mk-MK"/>
        </w:rPr>
      </w:pPr>
      <w:r>
        <w:rPr>
          <w:b/>
          <w:sz w:val="28"/>
          <w:szCs w:val="28"/>
          <w:lang w:val="mk-MK"/>
        </w:rPr>
        <w:t>SUKSES I STUDENTËVE SIPAS KOMBËSISË NË VITIN AKADEMIK 2023/2024.</w:t>
      </w:r>
    </w:p>
    <w:tbl>
      <w:tblPr>
        <w:tblW w:w="13242" w:type="dxa"/>
        <w:tblInd w:w="98" w:type="dxa"/>
        <w:tblLook w:val="04A0" w:firstRow="1" w:lastRow="0" w:firstColumn="1" w:lastColumn="0" w:noHBand="0" w:noVBand="1"/>
      </w:tblPr>
      <w:tblGrid>
        <w:gridCol w:w="917"/>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417"/>
        <w:gridCol w:w="364"/>
        <w:gridCol w:w="364"/>
        <w:gridCol w:w="364"/>
        <w:gridCol w:w="364"/>
        <w:gridCol w:w="364"/>
        <w:gridCol w:w="417"/>
        <w:gridCol w:w="528"/>
      </w:tblGrid>
      <w:tr w:rsidR="005D20BB" w:rsidRPr="005D20BB" w14:paraId="2F971C33" w14:textId="77777777" w:rsidTr="005D20BB">
        <w:trPr>
          <w:trHeight w:val="300"/>
        </w:trPr>
        <w:tc>
          <w:tcPr>
            <w:tcW w:w="917" w:type="dxa"/>
            <w:vMerge w:val="restart"/>
            <w:tcBorders>
              <w:top w:val="single" w:sz="8" w:space="0" w:color="auto"/>
              <w:left w:val="single" w:sz="8" w:space="0" w:color="auto"/>
              <w:bottom w:val="single" w:sz="4" w:space="0" w:color="000000"/>
              <w:right w:val="single" w:sz="8" w:space="0" w:color="auto"/>
            </w:tcBorders>
            <w:shd w:val="clear" w:color="auto" w:fill="auto"/>
            <w:noWrap/>
            <w:vAlign w:val="bottom"/>
            <w:hideMark/>
          </w:tcPr>
          <w:p w14:paraId="7A2C5359" w14:textId="77777777" w:rsidR="005D20BB" w:rsidRPr="005D20BB" w:rsidRDefault="005D20BB" w:rsidP="005D20BB">
            <w:pPr>
              <w:spacing w:after="0" w:line="240" w:lineRule="auto"/>
              <w:jc w:val="center"/>
              <w:rPr>
                <w:rFonts w:ascii="Arial" w:eastAsia="Times New Roman" w:hAnsi="Arial" w:cs="Arial"/>
                <w:b/>
                <w:bCs/>
                <w:sz w:val="12"/>
                <w:szCs w:val="12"/>
              </w:rPr>
            </w:pPr>
            <w:proofErr w:type="spellStart"/>
            <w:r w:rsidRPr="005D20BB">
              <w:rPr>
                <w:rFonts w:ascii="Arial" w:eastAsia="Times New Roman" w:hAnsi="Arial" w:cs="Arial"/>
                <w:b/>
                <w:bCs/>
                <w:sz w:val="12"/>
                <w:szCs w:val="12"/>
              </w:rPr>
              <w:t>Kombësia</w:t>
            </w:r>
            <w:proofErr w:type="spellEnd"/>
          </w:p>
        </w:tc>
        <w:tc>
          <w:tcPr>
            <w:tcW w:w="1348"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1186816F" w14:textId="77777777" w:rsidR="005D20BB" w:rsidRPr="005D20BB" w:rsidRDefault="005D20BB" w:rsidP="005D20BB">
            <w:pPr>
              <w:spacing w:after="0" w:line="240" w:lineRule="auto"/>
              <w:jc w:val="center"/>
              <w:rPr>
                <w:rFonts w:ascii="Arial" w:eastAsia="Times New Roman" w:hAnsi="Arial" w:cs="Arial"/>
                <w:sz w:val="12"/>
                <w:szCs w:val="12"/>
              </w:rPr>
            </w:pPr>
            <w:proofErr w:type="spellStart"/>
            <w:r w:rsidRPr="005D20BB">
              <w:rPr>
                <w:rFonts w:ascii="Arial" w:eastAsia="Times New Roman" w:hAnsi="Arial" w:cs="Arial"/>
                <w:sz w:val="12"/>
                <w:szCs w:val="12"/>
              </w:rPr>
              <w:t>departamenti</w:t>
            </w:r>
            <w:proofErr w:type="spellEnd"/>
            <w:r w:rsidRPr="005D20BB">
              <w:rPr>
                <w:rFonts w:ascii="Arial" w:eastAsia="Times New Roman" w:hAnsi="Arial" w:cs="Arial"/>
                <w:sz w:val="12"/>
                <w:szCs w:val="12"/>
              </w:rPr>
              <w:t xml:space="preserve"> IV</w:t>
            </w:r>
          </w:p>
        </w:tc>
        <w:tc>
          <w:tcPr>
            <w:tcW w:w="1348"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70203BCA" w14:textId="77777777" w:rsidR="005D20BB" w:rsidRPr="005D20BB" w:rsidRDefault="005D20BB" w:rsidP="005D20BB">
            <w:pPr>
              <w:spacing w:after="0" w:line="240" w:lineRule="auto"/>
              <w:jc w:val="center"/>
              <w:rPr>
                <w:rFonts w:ascii="Arial" w:eastAsia="Times New Roman" w:hAnsi="Arial" w:cs="Arial"/>
                <w:sz w:val="12"/>
                <w:szCs w:val="12"/>
              </w:rPr>
            </w:pPr>
            <w:r w:rsidRPr="005D20BB">
              <w:rPr>
                <w:rFonts w:ascii="Arial" w:eastAsia="Times New Roman" w:hAnsi="Arial" w:cs="Arial"/>
                <w:sz w:val="12"/>
                <w:szCs w:val="12"/>
              </w:rPr>
              <w:t>Dega e V</w:t>
            </w:r>
          </w:p>
        </w:tc>
        <w:tc>
          <w:tcPr>
            <w:tcW w:w="1345"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1FA2A4A1" w14:textId="77777777" w:rsidR="005D20BB" w:rsidRPr="005D20BB" w:rsidRDefault="005D20BB" w:rsidP="005D20BB">
            <w:pPr>
              <w:spacing w:after="0" w:line="240" w:lineRule="auto"/>
              <w:jc w:val="center"/>
              <w:rPr>
                <w:rFonts w:ascii="Arial" w:eastAsia="Times New Roman" w:hAnsi="Arial" w:cs="Arial"/>
                <w:sz w:val="12"/>
                <w:szCs w:val="12"/>
              </w:rPr>
            </w:pPr>
            <w:proofErr w:type="spellStart"/>
            <w:r w:rsidRPr="005D20BB">
              <w:rPr>
                <w:rFonts w:ascii="Arial" w:eastAsia="Times New Roman" w:hAnsi="Arial" w:cs="Arial"/>
                <w:sz w:val="12"/>
                <w:szCs w:val="12"/>
              </w:rPr>
              <w:t>dega</w:t>
            </w:r>
            <w:proofErr w:type="spellEnd"/>
            <w:r w:rsidRPr="005D20BB">
              <w:rPr>
                <w:rFonts w:ascii="Arial" w:eastAsia="Times New Roman" w:hAnsi="Arial" w:cs="Arial"/>
                <w:sz w:val="12"/>
                <w:szCs w:val="12"/>
              </w:rPr>
              <w:t xml:space="preserve"> VI</w:t>
            </w:r>
          </w:p>
        </w:tc>
        <w:tc>
          <w:tcPr>
            <w:tcW w:w="1680" w:type="dxa"/>
            <w:gridSpan w:val="5"/>
            <w:tcBorders>
              <w:top w:val="single" w:sz="8" w:space="0" w:color="auto"/>
              <w:left w:val="nil"/>
              <w:bottom w:val="single" w:sz="8" w:space="0" w:color="auto"/>
              <w:right w:val="single" w:sz="8" w:space="0" w:color="000000"/>
            </w:tcBorders>
            <w:shd w:val="clear" w:color="000000" w:fill="FFFFFF"/>
            <w:noWrap/>
            <w:vAlign w:val="center"/>
            <w:hideMark/>
          </w:tcPr>
          <w:p w14:paraId="3D926BDC" w14:textId="77777777" w:rsidR="005D20BB" w:rsidRPr="005D20BB" w:rsidRDefault="005D20BB" w:rsidP="005D20BB">
            <w:pPr>
              <w:spacing w:after="0" w:line="240" w:lineRule="auto"/>
              <w:jc w:val="center"/>
              <w:rPr>
                <w:rFonts w:ascii="Arial" w:eastAsia="Times New Roman" w:hAnsi="Arial" w:cs="Arial"/>
                <w:sz w:val="12"/>
                <w:szCs w:val="12"/>
              </w:rPr>
            </w:pPr>
            <w:r w:rsidRPr="005D20BB">
              <w:rPr>
                <w:rFonts w:ascii="Arial" w:eastAsia="Times New Roman" w:hAnsi="Arial" w:cs="Arial"/>
                <w:sz w:val="12"/>
                <w:szCs w:val="12"/>
              </w:rPr>
              <w:t xml:space="preserve">VII </w:t>
            </w:r>
            <w:proofErr w:type="spellStart"/>
            <w:r w:rsidRPr="005D20BB">
              <w:rPr>
                <w:rFonts w:ascii="Arial" w:eastAsia="Times New Roman" w:hAnsi="Arial" w:cs="Arial"/>
                <w:sz w:val="12"/>
                <w:szCs w:val="12"/>
              </w:rPr>
              <w:t>dega</w:t>
            </w:r>
            <w:proofErr w:type="spellEnd"/>
          </w:p>
        </w:tc>
        <w:tc>
          <w:tcPr>
            <w:tcW w:w="1680" w:type="dxa"/>
            <w:gridSpan w:val="5"/>
            <w:tcBorders>
              <w:top w:val="single" w:sz="8" w:space="0" w:color="auto"/>
              <w:left w:val="nil"/>
              <w:bottom w:val="single" w:sz="8" w:space="0" w:color="auto"/>
              <w:right w:val="single" w:sz="8" w:space="0" w:color="000000"/>
            </w:tcBorders>
            <w:shd w:val="clear" w:color="000000" w:fill="FDE9D9"/>
            <w:noWrap/>
            <w:vAlign w:val="center"/>
            <w:hideMark/>
          </w:tcPr>
          <w:p w14:paraId="3540B9AE" w14:textId="77777777" w:rsidR="005D20BB" w:rsidRPr="005D20BB" w:rsidRDefault="005D20BB" w:rsidP="005D20BB">
            <w:pPr>
              <w:spacing w:after="0" w:line="240" w:lineRule="auto"/>
              <w:jc w:val="center"/>
              <w:rPr>
                <w:rFonts w:ascii="Arial" w:eastAsia="Times New Roman" w:hAnsi="Arial" w:cs="Arial"/>
                <w:sz w:val="12"/>
                <w:szCs w:val="12"/>
              </w:rPr>
            </w:pPr>
            <w:proofErr w:type="spellStart"/>
            <w:r w:rsidRPr="005D20BB">
              <w:rPr>
                <w:rFonts w:ascii="Arial" w:eastAsia="Times New Roman" w:hAnsi="Arial" w:cs="Arial"/>
                <w:sz w:val="12"/>
                <w:szCs w:val="12"/>
              </w:rPr>
              <w:t>dega</w:t>
            </w:r>
            <w:proofErr w:type="spellEnd"/>
            <w:r w:rsidRPr="005D20BB">
              <w:rPr>
                <w:rFonts w:ascii="Arial" w:eastAsia="Times New Roman" w:hAnsi="Arial" w:cs="Arial"/>
                <w:sz w:val="12"/>
                <w:szCs w:val="12"/>
              </w:rPr>
              <w:t xml:space="preserve"> VIII</w:t>
            </w:r>
          </w:p>
        </w:tc>
        <w:tc>
          <w:tcPr>
            <w:tcW w:w="2016" w:type="dxa"/>
            <w:gridSpan w:val="6"/>
            <w:tcBorders>
              <w:top w:val="single" w:sz="8" w:space="0" w:color="auto"/>
              <w:left w:val="nil"/>
              <w:bottom w:val="single" w:sz="8" w:space="0" w:color="auto"/>
              <w:right w:val="single" w:sz="8" w:space="0" w:color="000000"/>
            </w:tcBorders>
            <w:shd w:val="clear" w:color="000000" w:fill="FFFFFF"/>
            <w:noWrap/>
            <w:vAlign w:val="center"/>
            <w:hideMark/>
          </w:tcPr>
          <w:p w14:paraId="0F200B20" w14:textId="77777777" w:rsidR="005D20BB" w:rsidRPr="005D20BB" w:rsidRDefault="005D20BB" w:rsidP="005D20BB">
            <w:pPr>
              <w:spacing w:after="0" w:line="240" w:lineRule="auto"/>
              <w:jc w:val="center"/>
              <w:rPr>
                <w:rFonts w:ascii="Arial" w:eastAsia="Times New Roman" w:hAnsi="Arial" w:cs="Arial"/>
                <w:sz w:val="12"/>
                <w:szCs w:val="12"/>
              </w:rPr>
            </w:pPr>
            <w:proofErr w:type="spellStart"/>
            <w:r w:rsidRPr="005D20BB">
              <w:rPr>
                <w:rFonts w:ascii="Arial" w:eastAsia="Times New Roman" w:hAnsi="Arial" w:cs="Arial"/>
                <w:sz w:val="12"/>
                <w:szCs w:val="12"/>
              </w:rPr>
              <w:t>Seksioni</w:t>
            </w:r>
            <w:proofErr w:type="spellEnd"/>
            <w:r w:rsidRPr="005D20BB">
              <w:rPr>
                <w:rFonts w:ascii="Arial" w:eastAsia="Times New Roman" w:hAnsi="Arial" w:cs="Arial"/>
                <w:sz w:val="12"/>
                <w:szCs w:val="12"/>
              </w:rPr>
              <w:t xml:space="preserve"> IX</w:t>
            </w:r>
          </w:p>
        </w:tc>
        <w:tc>
          <w:tcPr>
            <w:tcW w:w="1387" w:type="dxa"/>
            <w:gridSpan w:val="4"/>
            <w:tcBorders>
              <w:top w:val="single" w:sz="8" w:space="0" w:color="auto"/>
              <w:left w:val="nil"/>
              <w:bottom w:val="single" w:sz="8" w:space="0" w:color="auto"/>
              <w:right w:val="single" w:sz="8" w:space="0" w:color="000000"/>
            </w:tcBorders>
            <w:shd w:val="clear" w:color="000000" w:fill="FDE9D9"/>
            <w:noWrap/>
            <w:vAlign w:val="center"/>
            <w:hideMark/>
          </w:tcPr>
          <w:p w14:paraId="5B5785F8" w14:textId="77777777" w:rsidR="005D20BB" w:rsidRPr="005D20BB" w:rsidRDefault="005D20BB" w:rsidP="005D20BB">
            <w:pPr>
              <w:spacing w:after="0" w:line="240" w:lineRule="auto"/>
              <w:jc w:val="center"/>
              <w:rPr>
                <w:rFonts w:ascii="Arial" w:eastAsia="Times New Roman" w:hAnsi="Arial" w:cs="Arial"/>
                <w:sz w:val="12"/>
                <w:szCs w:val="12"/>
              </w:rPr>
            </w:pPr>
            <w:proofErr w:type="spellStart"/>
            <w:r w:rsidRPr="005D20BB">
              <w:rPr>
                <w:rFonts w:ascii="Arial" w:eastAsia="Times New Roman" w:hAnsi="Arial" w:cs="Arial"/>
                <w:sz w:val="12"/>
                <w:szCs w:val="12"/>
              </w:rPr>
              <w:t>sukses</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të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përgjithshëm</w:t>
            </w:r>
            <w:proofErr w:type="spellEnd"/>
          </w:p>
        </w:tc>
        <w:tc>
          <w:tcPr>
            <w:tcW w:w="336" w:type="dxa"/>
            <w:tcBorders>
              <w:top w:val="nil"/>
              <w:left w:val="nil"/>
              <w:bottom w:val="nil"/>
              <w:right w:val="nil"/>
            </w:tcBorders>
            <w:shd w:val="clear" w:color="auto" w:fill="auto"/>
            <w:noWrap/>
            <w:vAlign w:val="center"/>
            <w:hideMark/>
          </w:tcPr>
          <w:p w14:paraId="47BB4F8A" w14:textId="77777777" w:rsidR="005D20BB" w:rsidRPr="005D20BB" w:rsidRDefault="005D20BB" w:rsidP="005D20BB">
            <w:pPr>
              <w:spacing w:after="0" w:line="240" w:lineRule="auto"/>
              <w:jc w:val="center"/>
              <w:rPr>
                <w:rFonts w:ascii="Arial" w:eastAsia="Times New Roman" w:hAnsi="Arial" w:cs="Arial"/>
                <w:sz w:val="12"/>
                <w:szCs w:val="12"/>
              </w:rPr>
            </w:pPr>
          </w:p>
        </w:tc>
        <w:tc>
          <w:tcPr>
            <w:tcW w:w="336" w:type="dxa"/>
            <w:tcBorders>
              <w:top w:val="nil"/>
              <w:left w:val="nil"/>
              <w:bottom w:val="nil"/>
              <w:right w:val="nil"/>
            </w:tcBorders>
            <w:shd w:val="clear" w:color="auto" w:fill="auto"/>
            <w:noWrap/>
            <w:vAlign w:val="center"/>
            <w:hideMark/>
          </w:tcPr>
          <w:p w14:paraId="77E72FCE" w14:textId="77777777" w:rsidR="005D20BB" w:rsidRPr="005D20BB" w:rsidRDefault="005D20BB" w:rsidP="005D20BB">
            <w:pPr>
              <w:spacing w:after="0" w:line="240" w:lineRule="auto"/>
              <w:jc w:val="center"/>
              <w:rPr>
                <w:rFonts w:ascii="Arial" w:eastAsia="Times New Roman" w:hAnsi="Arial" w:cs="Arial"/>
                <w:sz w:val="12"/>
                <w:szCs w:val="12"/>
              </w:rPr>
            </w:pPr>
          </w:p>
        </w:tc>
        <w:tc>
          <w:tcPr>
            <w:tcW w:w="379" w:type="dxa"/>
            <w:tcBorders>
              <w:top w:val="nil"/>
              <w:left w:val="nil"/>
              <w:bottom w:val="nil"/>
              <w:right w:val="nil"/>
            </w:tcBorders>
            <w:shd w:val="clear" w:color="auto" w:fill="auto"/>
            <w:noWrap/>
            <w:vAlign w:val="center"/>
            <w:hideMark/>
          </w:tcPr>
          <w:p w14:paraId="7B21E765" w14:textId="77777777" w:rsidR="005D20BB" w:rsidRPr="005D20BB" w:rsidRDefault="005D20BB" w:rsidP="005D20BB">
            <w:pPr>
              <w:spacing w:after="0" w:line="240" w:lineRule="auto"/>
              <w:jc w:val="center"/>
              <w:rPr>
                <w:rFonts w:ascii="Arial" w:eastAsia="Times New Roman" w:hAnsi="Arial" w:cs="Arial"/>
                <w:sz w:val="12"/>
                <w:szCs w:val="12"/>
              </w:rPr>
            </w:pPr>
          </w:p>
        </w:tc>
        <w:tc>
          <w:tcPr>
            <w:tcW w:w="470" w:type="dxa"/>
            <w:tcBorders>
              <w:top w:val="nil"/>
              <w:left w:val="nil"/>
              <w:bottom w:val="nil"/>
              <w:right w:val="nil"/>
            </w:tcBorders>
            <w:shd w:val="clear" w:color="auto" w:fill="auto"/>
            <w:noWrap/>
            <w:vAlign w:val="bottom"/>
            <w:hideMark/>
          </w:tcPr>
          <w:p w14:paraId="5EB70DBE" w14:textId="77777777" w:rsidR="005D20BB" w:rsidRPr="005D20BB" w:rsidRDefault="005D20BB" w:rsidP="005D20BB">
            <w:pPr>
              <w:spacing w:after="0" w:line="240" w:lineRule="auto"/>
              <w:rPr>
                <w:rFonts w:ascii="Arial" w:eastAsia="Times New Roman" w:hAnsi="Arial" w:cs="Arial"/>
                <w:sz w:val="12"/>
                <w:szCs w:val="12"/>
              </w:rPr>
            </w:pPr>
          </w:p>
        </w:tc>
      </w:tr>
      <w:tr w:rsidR="005D20BB" w:rsidRPr="005D20BB" w14:paraId="4AB87F01" w14:textId="77777777" w:rsidTr="005D20BB">
        <w:trPr>
          <w:trHeight w:val="744"/>
        </w:trPr>
        <w:tc>
          <w:tcPr>
            <w:tcW w:w="917" w:type="dxa"/>
            <w:vMerge/>
            <w:tcBorders>
              <w:top w:val="single" w:sz="8" w:space="0" w:color="auto"/>
              <w:left w:val="single" w:sz="8" w:space="0" w:color="auto"/>
              <w:bottom w:val="single" w:sz="4" w:space="0" w:color="000000"/>
              <w:right w:val="single" w:sz="8" w:space="0" w:color="auto"/>
            </w:tcBorders>
            <w:vAlign w:val="center"/>
            <w:hideMark/>
          </w:tcPr>
          <w:p w14:paraId="532192C3" w14:textId="77777777" w:rsidR="005D20BB" w:rsidRPr="005D20BB" w:rsidRDefault="005D20BB" w:rsidP="005D20BB">
            <w:pPr>
              <w:spacing w:after="0" w:line="240" w:lineRule="auto"/>
              <w:rPr>
                <w:rFonts w:ascii="Arial" w:eastAsia="Times New Roman" w:hAnsi="Arial" w:cs="Arial"/>
                <w:b/>
                <w:bCs/>
                <w:sz w:val="12"/>
                <w:szCs w:val="12"/>
              </w:rPr>
            </w:pPr>
          </w:p>
        </w:tc>
        <w:tc>
          <w:tcPr>
            <w:tcW w:w="337" w:type="dxa"/>
            <w:tcBorders>
              <w:top w:val="nil"/>
              <w:left w:val="nil"/>
              <w:bottom w:val="single" w:sz="8" w:space="0" w:color="auto"/>
              <w:right w:val="single" w:sz="4" w:space="0" w:color="auto"/>
            </w:tcBorders>
            <w:shd w:val="clear" w:color="000000" w:fill="FDE9D9"/>
            <w:noWrap/>
            <w:textDirection w:val="btLr"/>
            <w:vAlign w:val="bottom"/>
            <w:hideMark/>
          </w:tcPr>
          <w:p w14:paraId="4A08328F"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i</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shkëlqyer</w:t>
            </w:r>
            <w:proofErr w:type="spellEnd"/>
          </w:p>
        </w:tc>
        <w:tc>
          <w:tcPr>
            <w:tcW w:w="337" w:type="dxa"/>
            <w:tcBorders>
              <w:top w:val="nil"/>
              <w:left w:val="nil"/>
              <w:bottom w:val="single" w:sz="8" w:space="0" w:color="auto"/>
              <w:right w:val="single" w:sz="4" w:space="0" w:color="auto"/>
            </w:tcBorders>
            <w:shd w:val="clear" w:color="000000" w:fill="FDE9D9"/>
            <w:noWrap/>
            <w:textDirection w:val="btLr"/>
            <w:vAlign w:val="bottom"/>
            <w:hideMark/>
          </w:tcPr>
          <w:p w14:paraId="37886B1F"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shumë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të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mira</w:t>
            </w:r>
            <w:proofErr w:type="spellEnd"/>
          </w:p>
        </w:tc>
        <w:tc>
          <w:tcPr>
            <w:tcW w:w="337" w:type="dxa"/>
            <w:tcBorders>
              <w:top w:val="nil"/>
              <w:left w:val="nil"/>
              <w:bottom w:val="single" w:sz="8" w:space="0" w:color="auto"/>
              <w:right w:val="single" w:sz="4" w:space="0" w:color="auto"/>
            </w:tcBorders>
            <w:shd w:val="clear" w:color="000000" w:fill="FDE9D9"/>
            <w:noWrap/>
            <w:textDirection w:val="btLr"/>
            <w:vAlign w:val="bottom"/>
            <w:hideMark/>
          </w:tcPr>
          <w:p w14:paraId="07824F92"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te</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miret</w:t>
            </w:r>
            <w:proofErr w:type="spellEnd"/>
          </w:p>
        </w:tc>
        <w:tc>
          <w:tcPr>
            <w:tcW w:w="337" w:type="dxa"/>
            <w:tcBorders>
              <w:top w:val="nil"/>
              <w:left w:val="nil"/>
              <w:bottom w:val="single" w:sz="8" w:space="0" w:color="auto"/>
              <w:right w:val="single" w:sz="8" w:space="0" w:color="auto"/>
            </w:tcBorders>
            <w:shd w:val="clear" w:color="000000" w:fill="FDE9D9"/>
            <w:noWrap/>
            <w:textDirection w:val="btLr"/>
            <w:vAlign w:val="bottom"/>
            <w:hideMark/>
          </w:tcPr>
          <w:p w14:paraId="2D333635"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mjaft</w:t>
            </w:r>
            <w:proofErr w:type="spellEnd"/>
          </w:p>
        </w:tc>
        <w:tc>
          <w:tcPr>
            <w:tcW w:w="337" w:type="dxa"/>
            <w:tcBorders>
              <w:top w:val="nil"/>
              <w:left w:val="nil"/>
              <w:bottom w:val="single" w:sz="8" w:space="0" w:color="auto"/>
              <w:right w:val="single" w:sz="4" w:space="0" w:color="auto"/>
            </w:tcBorders>
            <w:shd w:val="clear" w:color="000000" w:fill="FFFFFF"/>
            <w:noWrap/>
            <w:textDirection w:val="btLr"/>
            <w:vAlign w:val="bottom"/>
            <w:hideMark/>
          </w:tcPr>
          <w:p w14:paraId="20B36280"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i</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shkëlqyer</w:t>
            </w:r>
            <w:proofErr w:type="spellEnd"/>
          </w:p>
        </w:tc>
        <w:tc>
          <w:tcPr>
            <w:tcW w:w="337" w:type="dxa"/>
            <w:tcBorders>
              <w:top w:val="nil"/>
              <w:left w:val="nil"/>
              <w:bottom w:val="single" w:sz="8" w:space="0" w:color="auto"/>
              <w:right w:val="single" w:sz="4" w:space="0" w:color="auto"/>
            </w:tcBorders>
            <w:shd w:val="clear" w:color="000000" w:fill="FFFFFF"/>
            <w:noWrap/>
            <w:textDirection w:val="btLr"/>
            <w:vAlign w:val="bottom"/>
            <w:hideMark/>
          </w:tcPr>
          <w:p w14:paraId="1CD69AC6"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shumë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të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mira</w:t>
            </w:r>
            <w:proofErr w:type="spellEnd"/>
          </w:p>
        </w:tc>
        <w:tc>
          <w:tcPr>
            <w:tcW w:w="337" w:type="dxa"/>
            <w:tcBorders>
              <w:top w:val="nil"/>
              <w:left w:val="nil"/>
              <w:bottom w:val="single" w:sz="8" w:space="0" w:color="auto"/>
              <w:right w:val="single" w:sz="4" w:space="0" w:color="auto"/>
            </w:tcBorders>
            <w:shd w:val="clear" w:color="000000" w:fill="FFFFFF"/>
            <w:noWrap/>
            <w:textDirection w:val="btLr"/>
            <w:vAlign w:val="bottom"/>
            <w:hideMark/>
          </w:tcPr>
          <w:p w14:paraId="6FFC6256"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te</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miret</w:t>
            </w:r>
            <w:proofErr w:type="spellEnd"/>
          </w:p>
        </w:tc>
        <w:tc>
          <w:tcPr>
            <w:tcW w:w="337" w:type="dxa"/>
            <w:tcBorders>
              <w:top w:val="nil"/>
              <w:left w:val="nil"/>
              <w:bottom w:val="single" w:sz="8" w:space="0" w:color="auto"/>
              <w:right w:val="single" w:sz="8" w:space="0" w:color="auto"/>
            </w:tcBorders>
            <w:shd w:val="clear" w:color="000000" w:fill="FFFFFF"/>
            <w:noWrap/>
            <w:textDirection w:val="btLr"/>
            <w:vAlign w:val="bottom"/>
            <w:hideMark/>
          </w:tcPr>
          <w:p w14:paraId="4055773A"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mjaft</w:t>
            </w:r>
            <w:proofErr w:type="spellEnd"/>
          </w:p>
        </w:tc>
        <w:tc>
          <w:tcPr>
            <w:tcW w:w="337" w:type="dxa"/>
            <w:tcBorders>
              <w:top w:val="nil"/>
              <w:left w:val="nil"/>
              <w:bottom w:val="single" w:sz="8" w:space="0" w:color="auto"/>
              <w:right w:val="single" w:sz="4" w:space="0" w:color="auto"/>
            </w:tcBorders>
            <w:shd w:val="clear" w:color="000000" w:fill="FDE9D9"/>
            <w:noWrap/>
            <w:textDirection w:val="btLr"/>
            <w:vAlign w:val="bottom"/>
            <w:hideMark/>
          </w:tcPr>
          <w:p w14:paraId="29CBBAD2"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i</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shkëlqyer</w:t>
            </w:r>
            <w:proofErr w:type="spellEnd"/>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14:paraId="07CAE076"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shumë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të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mira</w:t>
            </w:r>
            <w:proofErr w:type="spellEnd"/>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14:paraId="0D11BE00"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te</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miret</w:t>
            </w:r>
            <w:proofErr w:type="spellEnd"/>
          </w:p>
        </w:tc>
        <w:tc>
          <w:tcPr>
            <w:tcW w:w="336" w:type="dxa"/>
            <w:tcBorders>
              <w:top w:val="nil"/>
              <w:left w:val="nil"/>
              <w:bottom w:val="single" w:sz="8" w:space="0" w:color="auto"/>
              <w:right w:val="single" w:sz="8" w:space="0" w:color="auto"/>
            </w:tcBorders>
            <w:shd w:val="clear" w:color="000000" w:fill="FDE9D9"/>
            <w:noWrap/>
            <w:textDirection w:val="btLr"/>
            <w:vAlign w:val="bottom"/>
            <w:hideMark/>
          </w:tcPr>
          <w:p w14:paraId="7CB2C323"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mjaft</w:t>
            </w:r>
            <w:proofErr w:type="spellEnd"/>
          </w:p>
        </w:tc>
        <w:tc>
          <w:tcPr>
            <w:tcW w:w="336" w:type="dxa"/>
            <w:tcBorders>
              <w:top w:val="nil"/>
              <w:left w:val="nil"/>
              <w:bottom w:val="single" w:sz="8" w:space="0" w:color="auto"/>
              <w:right w:val="single" w:sz="4" w:space="0" w:color="auto"/>
            </w:tcBorders>
            <w:shd w:val="clear" w:color="000000" w:fill="FFFFFF"/>
            <w:noWrap/>
            <w:textDirection w:val="btLr"/>
            <w:vAlign w:val="bottom"/>
            <w:hideMark/>
          </w:tcPr>
          <w:p w14:paraId="70F51E4E"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i</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shkëlqyer</w:t>
            </w:r>
            <w:proofErr w:type="spellEnd"/>
          </w:p>
        </w:tc>
        <w:tc>
          <w:tcPr>
            <w:tcW w:w="336" w:type="dxa"/>
            <w:tcBorders>
              <w:top w:val="nil"/>
              <w:left w:val="nil"/>
              <w:bottom w:val="single" w:sz="8" w:space="0" w:color="auto"/>
              <w:right w:val="single" w:sz="4" w:space="0" w:color="auto"/>
            </w:tcBorders>
            <w:shd w:val="clear" w:color="000000" w:fill="FFFFFF"/>
            <w:noWrap/>
            <w:textDirection w:val="btLr"/>
            <w:vAlign w:val="bottom"/>
            <w:hideMark/>
          </w:tcPr>
          <w:p w14:paraId="06989BA3"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shumë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të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mira</w:t>
            </w:r>
            <w:proofErr w:type="spellEnd"/>
          </w:p>
        </w:tc>
        <w:tc>
          <w:tcPr>
            <w:tcW w:w="336" w:type="dxa"/>
            <w:tcBorders>
              <w:top w:val="nil"/>
              <w:left w:val="nil"/>
              <w:bottom w:val="single" w:sz="8" w:space="0" w:color="auto"/>
              <w:right w:val="single" w:sz="4" w:space="0" w:color="auto"/>
            </w:tcBorders>
            <w:shd w:val="clear" w:color="000000" w:fill="FFFFFF"/>
            <w:noWrap/>
            <w:textDirection w:val="btLr"/>
            <w:vAlign w:val="bottom"/>
            <w:hideMark/>
          </w:tcPr>
          <w:p w14:paraId="27977516"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te</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miret</w:t>
            </w:r>
            <w:proofErr w:type="spellEnd"/>
          </w:p>
        </w:tc>
        <w:tc>
          <w:tcPr>
            <w:tcW w:w="336" w:type="dxa"/>
            <w:tcBorders>
              <w:top w:val="nil"/>
              <w:left w:val="nil"/>
              <w:bottom w:val="single" w:sz="8" w:space="0" w:color="auto"/>
              <w:right w:val="single" w:sz="8" w:space="0" w:color="auto"/>
            </w:tcBorders>
            <w:shd w:val="clear" w:color="000000" w:fill="FFFFFF"/>
            <w:noWrap/>
            <w:textDirection w:val="btLr"/>
            <w:vAlign w:val="bottom"/>
            <w:hideMark/>
          </w:tcPr>
          <w:p w14:paraId="7873A1A8"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mjaft</w:t>
            </w:r>
            <w:proofErr w:type="spellEnd"/>
          </w:p>
        </w:tc>
        <w:tc>
          <w:tcPr>
            <w:tcW w:w="336" w:type="dxa"/>
            <w:tcBorders>
              <w:top w:val="nil"/>
              <w:left w:val="single" w:sz="4" w:space="0" w:color="auto"/>
              <w:bottom w:val="single" w:sz="8" w:space="0" w:color="auto"/>
              <w:right w:val="single" w:sz="8" w:space="0" w:color="auto"/>
            </w:tcBorders>
            <w:shd w:val="clear" w:color="000000" w:fill="FFFFFF"/>
            <w:noWrap/>
            <w:textDirection w:val="btLr"/>
            <w:vAlign w:val="bottom"/>
            <w:hideMark/>
          </w:tcPr>
          <w:p w14:paraId="070DB3F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 xml:space="preserve">me </w:t>
            </w:r>
            <w:proofErr w:type="spellStart"/>
            <w:r w:rsidRPr="005D20BB">
              <w:rPr>
                <w:rFonts w:ascii="Arial" w:eastAsia="Times New Roman" w:hAnsi="Arial" w:cs="Arial"/>
                <w:sz w:val="12"/>
                <w:szCs w:val="12"/>
              </w:rPr>
              <w:t>të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dobët</w:t>
            </w:r>
            <w:proofErr w:type="spellEnd"/>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14:paraId="33BE40BB"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i</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shkëlqyer</w:t>
            </w:r>
            <w:proofErr w:type="spellEnd"/>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14:paraId="24C627A4"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shumë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të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mira</w:t>
            </w:r>
            <w:proofErr w:type="spellEnd"/>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14:paraId="60EB9305"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te</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miret</w:t>
            </w:r>
            <w:proofErr w:type="spellEnd"/>
          </w:p>
        </w:tc>
        <w:tc>
          <w:tcPr>
            <w:tcW w:w="336" w:type="dxa"/>
            <w:tcBorders>
              <w:top w:val="nil"/>
              <w:left w:val="nil"/>
              <w:bottom w:val="single" w:sz="8" w:space="0" w:color="auto"/>
              <w:right w:val="single" w:sz="8" w:space="0" w:color="auto"/>
            </w:tcBorders>
            <w:shd w:val="clear" w:color="000000" w:fill="FDE9D9"/>
            <w:noWrap/>
            <w:textDirection w:val="btLr"/>
            <w:vAlign w:val="bottom"/>
            <w:hideMark/>
          </w:tcPr>
          <w:p w14:paraId="48741BDB"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mjaft</w:t>
            </w:r>
            <w:proofErr w:type="spellEnd"/>
          </w:p>
        </w:tc>
        <w:tc>
          <w:tcPr>
            <w:tcW w:w="336" w:type="dxa"/>
            <w:tcBorders>
              <w:top w:val="nil"/>
              <w:left w:val="single" w:sz="4" w:space="0" w:color="auto"/>
              <w:bottom w:val="single" w:sz="8" w:space="0" w:color="auto"/>
              <w:right w:val="single" w:sz="8" w:space="0" w:color="auto"/>
            </w:tcBorders>
            <w:shd w:val="clear" w:color="000000" w:fill="FDE9D9"/>
            <w:noWrap/>
            <w:textDirection w:val="btLr"/>
            <w:vAlign w:val="bottom"/>
            <w:hideMark/>
          </w:tcPr>
          <w:p w14:paraId="295D6FC2"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i</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pavlerësuar</w:t>
            </w:r>
            <w:proofErr w:type="spellEnd"/>
          </w:p>
        </w:tc>
        <w:tc>
          <w:tcPr>
            <w:tcW w:w="336" w:type="dxa"/>
            <w:tcBorders>
              <w:top w:val="nil"/>
              <w:left w:val="nil"/>
              <w:bottom w:val="single" w:sz="8" w:space="0" w:color="auto"/>
              <w:right w:val="single" w:sz="4" w:space="0" w:color="auto"/>
            </w:tcBorders>
            <w:shd w:val="clear" w:color="000000" w:fill="FFFFFF"/>
            <w:noWrap/>
            <w:textDirection w:val="btLr"/>
            <w:vAlign w:val="bottom"/>
            <w:hideMark/>
          </w:tcPr>
          <w:p w14:paraId="00953F18"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i</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shkëlqyer</w:t>
            </w:r>
            <w:proofErr w:type="spellEnd"/>
          </w:p>
        </w:tc>
        <w:tc>
          <w:tcPr>
            <w:tcW w:w="336" w:type="dxa"/>
            <w:tcBorders>
              <w:top w:val="nil"/>
              <w:left w:val="nil"/>
              <w:bottom w:val="single" w:sz="8" w:space="0" w:color="auto"/>
              <w:right w:val="single" w:sz="4" w:space="0" w:color="auto"/>
            </w:tcBorders>
            <w:shd w:val="clear" w:color="000000" w:fill="FFFFFF"/>
            <w:noWrap/>
            <w:textDirection w:val="btLr"/>
            <w:vAlign w:val="bottom"/>
            <w:hideMark/>
          </w:tcPr>
          <w:p w14:paraId="78A2387C"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shumë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të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mira</w:t>
            </w:r>
            <w:proofErr w:type="spellEnd"/>
          </w:p>
        </w:tc>
        <w:tc>
          <w:tcPr>
            <w:tcW w:w="336" w:type="dxa"/>
            <w:tcBorders>
              <w:top w:val="nil"/>
              <w:left w:val="nil"/>
              <w:bottom w:val="single" w:sz="8" w:space="0" w:color="auto"/>
              <w:right w:val="single" w:sz="4" w:space="0" w:color="auto"/>
            </w:tcBorders>
            <w:shd w:val="clear" w:color="000000" w:fill="FFFFFF"/>
            <w:noWrap/>
            <w:textDirection w:val="btLr"/>
            <w:vAlign w:val="bottom"/>
            <w:hideMark/>
          </w:tcPr>
          <w:p w14:paraId="025DD2CE"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te</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miret</w:t>
            </w:r>
            <w:proofErr w:type="spellEnd"/>
          </w:p>
        </w:tc>
        <w:tc>
          <w:tcPr>
            <w:tcW w:w="336" w:type="dxa"/>
            <w:tcBorders>
              <w:top w:val="nil"/>
              <w:left w:val="nil"/>
              <w:bottom w:val="single" w:sz="8" w:space="0" w:color="auto"/>
              <w:right w:val="single" w:sz="8" w:space="0" w:color="auto"/>
            </w:tcBorders>
            <w:shd w:val="clear" w:color="000000" w:fill="FFFFFF"/>
            <w:noWrap/>
            <w:textDirection w:val="btLr"/>
            <w:vAlign w:val="bottom"/>
            <w:hideMark/>
          </w:tcPr>
          <w:p w14:paraId="646CDB1C"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mjaft</w:t>
            </w:r>
            <w:proofErr w:type="spellEnd"/>
          </w:p>
        </w:tc>
        <w:tc>
          <w:tcPr>
            <w:tcW w:w="336" w:type="dxa"/>
            <w:tcBorders>
              <w:top w:val="nil"/>
              <w:left w:val="single" w:sz="4" w:space="0" w:color="auto"/>
              <w:bottom w:val="single" w:sz="8" w:space="0" w:color="auto"/>
              <w:right w:val="single" w:sz="8" w:space="0" w:color="auto"/>
            </w:tcBorders>
            <w:shd w:val="clear" w:color="000000" w:fill="FFFFFF"/>
            <w:noWrap/>
            <w:textDirection w:val="btLr"/>
            <w:vAlign w:val="bottom"/>
            <w:hideMark/>
          </w:tcPr>
          <w:p w14:paraId="3F1EBCC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 xml:space="preserve">me </w:t>
            </w:r>
            <w:proofErr w:type="spellStart"/>
            <w:r w:rsidRPr="005D20BB">
              <w:rPr>
                <w:rFonts w:ascii="Arial" w:eastAsia="Times New Roman" w:hAnsi="Arial" w:cs="Arial"/>
                <w:sz w:val="12"/>
                <w:szCs w:val="12"/>
              </w:rPr>
              <w:t>të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dobët</w:t>
            </w:r>
            <w:proofErr w:type="spellEnd"/>
          </w:p>
        </w:tc>
        <w:tc>
          <w:tcPr>
            <w:tcW w:w="336" w:type="dxa"/>
            <w:tcBorders>
              <w:top w:val="nil"/>
              <w:left w:val="single" w:sz="4" w:space="0" w:color="auto"/>
              <w:bottom w:val="single" w:sz="8" w:space="0" w:color="auto"/>
              <w:right w:val="single" w:sz="8" w:space="0" w:color="auto"/>
            </w:tcBorders>
            <w:shd w:val="clear" w:color="000000" w:fill="FFFFFF"/>
            <w:noWrap/>
            <w:textDirection w:val="btLr"/>
            <w:vAlign w:val="bottom"/>
            <w:hideMark/>
          </w:tcPr>
          <w:p w14:paraId="193E1071"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i</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pavlerësuar</w:t>
            </w:r>
            <w:proofErr w:type="spellEnd"/>
          </w:p>
        </w:tc>
        <w:tc>
          <w:tcPr>
            <w:tcW w:w="379" w:type="dxa"/>
            <w:tcBorders>
              <w:top w:val="nil"/>
              <w:left w:val="nil"/>
              <w:bottom w:val="single" w:sz="8" w:space="0" w:color="auto"/>
              <w:right w:val="single" w:sz="4" w:space="0" w:color="auto"/>
            </w:tcBorders>
            <w:shd w:val="clear" w:color="000000" w:fill="FDE9D9"/>
            <w:noWrap/>
            <w:textDirection w:val="btLr"/>
            <w:vAlign w:val="bottom"/>
            <w:hideMark/>
          </w:tcPr>
          <w:p w14:paraId="7D097E36"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i</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shkëlqyer</w:t>
            </w:r>
            <w:proofErr w:type="spellEnd"/>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14:paraId="703BE28A"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shumë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të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mira</w:t>
            </w:r>
            <w:proofErr w:type="spellEnd"/>
          </w:p>
        </w:tc>
        <w:tc>
          <w:tcPr>
            <w:tcW w:w="336" w:type="dxa"/>
            <w:tcBorders>
              <w:top w:val="nil"/>
              <w:left w:val="nil"/>
              <w:bottom w:val="single" w:sz="8" w:space="0" w:color="auto"/>
              <w:right w:val="single" w:sz="4" w:space="0" w:color="auto"/>
            </w:tcBorders>
            <w:shd w:val="clear" w:color="000000" w:fill="FDE9D9"/>
            <w:noWrap/>
            <w:textDirection w:val="btLr"/>
            <w:vAlign w:val="bottom"/>
            <w:hideMark/>
          </w:tcPr>
          <w:p w14:paraId="446EAAF7"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te</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miret</w:t>
            </w:r>
            <w:proofErr w:type="spellEnd"/>
          </w:p>
        </w:tc>
        <w:tc>
          <w:tcPr>
            <w:tcW w:w="336" w:type="dxa"/>
            <w:tcBorders>
              <w:top w:val="nil"/>
              <w:left w:val="nil"/>
              <w:bottom w:val="single" w:sz="8" w:space="0" w:color="auto"/>
              <w:right w:val="nil"/>
            </w:tcBorders>
            <w:shd w:val="clear" w:color="000000" w:fill="FDE9D9"/>
            <w:noWrap/>
            <w:textDirection w:val="btLr"/>
            <w:vAlign w:val="bottom"/>
            <w:hideMark/>
          </w:tcPr>
          <w:p w14:paraId="64A18FAF"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mjaft</w:t>
            </w:r>
            <w:proofErr w:type="spellEnd"/>
          </w:p>
        </w:tc>
        <w:tc>
          <w:tcPr>
            <w:tcW w:w="336" w:type="dxa"/>
            <w:tcBorders>
              <w:top w:val="single" w:sz="8" w:space="0" w:color="auto"/>
              <w:left w:val="single" w:sz="4" w:space="0" w:color="auto"/>
              <w:bottom w:val="single" w:sz="8" w:space="0" w:color="auto"/>
              <w:right w:val="single" w:sz="8" w:space="0" w:color="auto"/>
            </w:tcBorders>
            <w:shd w:val="clear" w:color="auto" w:fill="auto"/>
            <w:noWrap/>
            <w:textDirection w:val="btLr"/>
            <w:vAlign w:val="bottom"/>
            <w:hideMark/>
          </w:tcPr>
          <w:p w14:paraId="2512112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 xml:space="preserve">me </w:t>
            </w:r>
            <w:proofErr w:type="spellStart"/>
            <w:r w:rsidRPr="005D20BB">
              <w:rPr>
                <w:rFonts w:ascii="Arial" w:eastAsia="Times New Roman" w:hAnsi="Arial" w:cs="Arial"/>
                <w:sz w:val="12"/>
                <w:szCs w:val="12"/>
              </w:rPr>
              <w:t>të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dobët</w:t>
            </w:r>
            <w:proofErr w:type="spellEnd"/>
          </w:p>
        </w:tc>
        <w:tc>
          <w:tcPr>
            <w:tcW w:w="336" w:type="dxa"/>
            <w:tcBorders>
              <w:top w:val="single" w:sz="8" w:space="0" w:color="auto"/>
              <w:left w:val="single" w:sz="4" w:space="0" w:color="auto"/>
              <w:bottom w:val="single" w:sz="8" w:space="0" w:color="auto"/>
              <w:right w:val="single" w:sz="8" w:space="0" w:color="auto"/>
            </w:tcBorders>
            <w:shd w:val="clear" w:color="auto" w:fill="auto"/>
            <w:noWrap/>
            <w:textDirection w:val="btLr"/>
            <w:vAlign w:val="bottom"/>
            <w:hideMark/>
          </w:tcPr>
          <w:p w14:paraId="4127EFB0"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i</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pavlerësuar</w:t>
            </w:r>
            <w:proofErr w:type="spellEnd"/>
          </w:p>
        </w:tc>
        <w:tc>
          <w:tcPr>
            <w:tcW w:w="379" w:type="dxa"/>
            <w:tcBorders>
              <w:top w:val="single" w:sz="8" w:space="0" w:color="auto"/>
              <w:left w:val="nil"/>
              <w:bottom w:val="single" w:sz="8" w:space="0" w:color="auto"/>
              <w:right w:val="single" w:sz="8" w:space="0" w:color="auto"/>
            </w:tcBorders>
            <w:shd w:val="clear" w:color="auto" w:fill="auto"/>
            <w:noWrap/>
            <w:textDirection w:val="btLr"/>
            <w:vAlign w:val="bottom"/>
            <w:hideMark/>
          </w:tcPr>
          <w:p w14:paraId="3422FE77"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në</w:t>
            </w:r>
            <w:proofErr w:type="spellEnd"/>
            <w:r w:rsidRPr="005D20BB">
              <w:rPr>
                <w:rFonts w:ascii="Arial" w:eastAsia="Times New Roman" w:hAnsi="Arial" w:cs="Arial"/>
                <w:sz w:val="12"/>
                <w:szCs w:val="12"/>
              </w:rPr>
              <w:t xml:space="preserve"> total</w:t>
            </w:r>
          </w:p>
        </w:tc>
        <w:tc>
          <w:tcPr>
            <w:tcW w:w="470" w:type="dxa"/>
            <w:tcBorders>
              <w:top w:val="single" w:sz="8" w:space="0" w:color="auto"/>
              <w:left w:val="nil"/>
              <w:bottom w:val="single" w:sz="8" w:space="0" w:color="auto"/>
              <w:right w:val="single" w:sz="8" w:space="0" w:color="auto"/>
            </w:tcBorders>
            <w:shd w:val="clear" w:color="auto" w:fill="auto"/>
            <w:noWrap/>
            <w:textDirection w:val="btLr"/>
            <w:vAlign w:val="bottom"/>
            <w:hideMark/>
          </w:tcPr>
          <w:p w14:paraId="3D88F8AB" w14:textId="77777777" w:rsidR="005D20BB" w:rsidRPr="005D20BB" w:rsidRDefault="005D20BB" w:rsidP="005D20BB">
            <w:pPr>
              <w:spacing w:after="0" w:line="240" w:lineRule="auto"/>
              <w:jc w:val="right"/>
              <w:rPr>
                <w:rFonts w:ascii="Arial" w:eastAsia="Times New Roman" w:hAnsi="Arial" w:cs="Arial"/>
                <w:sz w:val="12"/>
                <w:szCs w:val="12"/>
              </w:rPr>
            </w:pPr>
            <w:proofErr w:type="spellStart"/>
            <w:r w:rsidRPr="005D20BB">
              <w:rPr>
                <w:rFonts w:ascii="Arial" w:eastAsia="Times New Roman" w:hAnsi="Arial" w:cs="Arial"/>
                <w:sz w:val="12"/>
                <w:szCs w:val="12"/>
              </w:rPr>
              <w:t>sukses</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të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përgjithshëm</w:t>
            </w:r>
            <w:proofErr w:type="spellEnd"/>
          </w:p>
        </w:tc>
      </w:tr>
      <w:tr w:rsidR="005D20BB" w:rsidRPr="005D20BB" w14:paraId="0A1B33C8" w14:textId="77777777" w:rsidTr="005D20BB">
        <w:trPr>
          <w:trHeight w:val="276"/>
        </w:trPr>
        <w:tc>
          <w:tcPr>
            <w:tcW w:w="917" w:type="dxa"/>
            <w:tcBorders>
              <w:top w:val="nil"/>
              <w:left w:val="single" w:sz="8" w:space="0" w:color="auto"/>
              <w:bottom w:val="single" w:sz="4" w:space="0" w:color="auto"/>
              <w:right w:val="nil"/>
            </w:tcBorders>
            <w:shd w:val="clear" w:color="auto" w:fill="auto"/>
            <w:noWrap/>
            <w:vAlign w:val="bottom"/>
            <w:hideMark/>
          </w:tcPr>
          <w:p w14:paraId="22ED1CC3" w14:textId="77777777" w:rsidR="005D20BB" w:rsidRPr="005D20BB" w:rsidRDefault="005D20BB" w:rsidP="005D20BB">
            <w:pPr>
              <w:spacing w:after="0" w:line="240" w:lineRule="auto"/>
              <w:rPr>
                <w:rFonts w:ascii="Arial" w:eastAsia="Times New Roman" w:hAnsi="Arial" w:cs="Arial"/>
                <w:sz w:val="12"/>
                <w:szCs w:val="12"/>
              </w:rPr>
            </w:pPr>
            <w:proofErr w:type="spellStart"/>
            <w:r w:rsidRPr="005D20BB">
              <w:rPr>
                <w:rFonts w:ascii="Arial" w:eastAsia="Times New Roman" w:hAnsi="Arial" w:cs="Arial"/>
                <w:sz w:val="12"/>
                <w:szCs w:val="12"/>
              </w:rPr>
              <w:t>maqedonasit</w:t>
            </w:r>
            <w:proofErr w:type="spellEnd"/>
          </w:p>
        </w:tc>
        <w:tc>
          <w:tcPr>
            <w:tcW w:w="337" w:type="dxa"/>
            <w:tcBorders>
              <w:top w:val="nil"/>
              <w:left w:val="single" w:sz="8" w:space="0" w:color="auto"/>
              <w:bottom w:val="single" w:sz="4" w:space="0" w:color="auto"/>
              <w:right w:val="single" w:sz="4" w:space="0" w:color="auto"/>
            </w:tcBorders>
            <w:shd w:val="clear" w:color="000000" w:fill="FDE9D9"/>
            <w:noWrap/>
            <w:vAlign w:val="bottom"/>
            <w:hideMark/>
          </w:tcPr>
          <w:p w14:paraId="7D751EA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46</w:t>
            </w:r>
          </w:p>
        </w:tc>
        <w:tc>
          <w:tcPr>
            <w:tcW w:w="337" w:type="dxa"/>
            <w:tcBorders>
              <w:top w:val="nil"/>
              <w:left w:val="nil"/>
              <w:bottom w:val="single" w:sz="4" w:space="0" w:color="auto"/>
              <w:right w:val="single" w:sz="4" w:space="0" w:color="auto"/>
            </w:tcBorders>
            <w:shd w:val="clear" w:color="000000" w:fill="FDE9D9"/>
            <w:noWrap/>
            <w:vAlign w:val="bottom"/>
            <w:hideMark/>
          </w:tcPr>
          <w:p w14:paraId="1127021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16</w:t>
            </w:r>
          </w:p>
        </w:tc>
        <w:tc>
          <w:tcPr>
            <w:tcW w:w="337" w:type="dxa"/>
            <w:tcBorders>
              <w:top w:val="nil"/>
              <w:left w:val="nil"/>
              <w:bottom w:val="single" w:sz="4" w:space="0" w:color="auto"/>
              <w:right w:val="single" w:sz="4" w:space="0" w:color="auto"/>
            </w:tcBorders>
            <w:shd w:val="clear" w:color="000000" w:fill="FDE9D9"/>
            <w:noWrap/>
            <w:vAlign w:val="bottom"/>
            <w:hideMark/>
          </w:tcPr>
          <w:p w14:paraId="20889A4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3</w:t>
            </w:r>
          </w:p>
        </w:tc>
        <w:tc>
          <w:tcPr>
            <w:tcW w:w="337" w:type="dxa"/>
            <w:tcBorders>
              <w:top w:val="nil"/>
              <w:left w:val="nil"/>
              <w:bottom w:val="single" w:sz="4" w:space="0" w:color="auto"/>
              <w:right w:val="single" w:sz="8" w:space="0" w:color="auto"/>
            </w:tcBorders>
            <w:shd w:val="clear" w:color="000000" w:fill="FDE9D9"/>
            <w:noWrap/>
            <w:vAlign w:val="bottom"/>
            <w:hideMark/>
          </w:tcPr>
          <w:p w14:paraId="33927E4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14:paraId="1603AC1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49</w:t>
            </w:r>
          </w:p>
        </w:tc>
        <w:tc>
          <w:tcPr>
            <w:tcW w:w="337" w:type="dxa"/>
            <w:tcBorders>
              <w:top w:val="nil"/>
              <w:left w:val="nil"/>
              <w:bottom w:val="single" w:sz="4" w:space="0" w:color="auto"/>
              <w:right w:val="single" w:sz="4" w:space="0" w:color="auto"/>
            </w:tcBorders>
            <w:shd w:val="clear" w:color="000000" w:fill="FFFFFF"/>
            <w:noWrap/>
            <w:vAlign w:val="bottom"/>
            <w:hideMark/>
          </w:tcPr>
          <w:p w14:paraId="25ED7B3F"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9</w:t>
            </w:r>
          </w:p>
        </w:tc>
        <w:tc>
          <w:tcPr>
            <w:tcW w:w="337" w:type="dxa"/>
            <w:tcBorders>
              <w:top w:val="nil"/>
              <w:left w:val="nil"/>
              <w:bottom w:val="single" w:sz="4" w:space="0" w:color="auto"/>
              <w:right w:val="single" w:sz="4" w:space="0" w:color="auto"/>
            </w:tcBorders>
            <w:shd w:val="clear" w:color="000000" w:fill="FFFFFF"/>
            <w:noWrap/>
            <w:vAlign w:val="bottom"/>
            <w:hideMark/>
          </w:tcPr>
          <w:p w14:paraId="229DDCA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7" w:type="dxa"/>
            <w:tcBorders>
              <w:top w:val="nil"/>
              <w:left w:val="nil"/>
              <w:bottom w:val="single" w:sz="4" w:space="0" w:color="auto"/>
              <w:right w:val="single" w:sz="8" w:space="0" w:color="auto"/>
            </w:tcBorders>
            <w:shd w:val="clear" w:color="000000" w:fill="FFFFFF"/>
            <w:noWrap/>
            <w:vAlign w:val="bottom"/>
            <w:hideMark/>
          </w:tcPr>
          <w:p w14:paraId="1D26D86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14:paraId="7649745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52</w:t>
            </w:r>
          </w:p>
        </w:tc>
        <w:tc>
          <w:tcPr>
            <w:tcW w:w="336" w:type="dxa"/>
            <w:tcBorders>
              <w:top w:val="nil"/>
              <w:left w:val="nil"/>
              <w:bottom w:val="single" w:sz="4" w:space="0" w:color="auto"/>
              <w:right w:val="single" w:sz="4" w:space="0" w:color="auto"/>
            </w:tcBorders>
            <w:shd w:val="clear" w:color="000000" w:fill="FDE9D9"/>
            <w:noWrap/>
            <w:vAlign w:val="bottom"/>
            <w:hideMark/>
          </w:tcPr>
          <w:p w14:paraId="7B00DD8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17</w:t>
            </w:r>
          </w:p>
        </w:tc>
        <w:tc>
          <w:tcPr>
            <w:tcW w:w="336" w:type="dxa"/>
            <w:tcBorders>
              <w:top w:val="nil"/>
              <w:left w:val="nil"/>
              <w:bottom w:val="single" w:sz="4" w:space="0" w:color="auto"/>
              <w:right w:val="single" w:sz="4" w:space="0" w:color="auto"/>
            </w:tcBorders>
            <w:shd w:val="clear" w:color="000000" w:fill="FDE9D9"/>
            <w:noWrap/>
            <w:vAlign w:val="bottom"/>
            <w:hideMark/>
          </w:tcPr>
          <w:p w14:paraId="6B409A6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DE9D9"/>
            <w:noWrap/>
            <w:vAlign w:val="bottom"/>
            <w:hideMark/>
          </w:tcPr>
          <w:p w14:paraId="286F569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52592F6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52</w:t>
            </w:r>
          </w:p>
        </w:tc>
        <w:tc>
          <w:tcPr>
            <w:tcW w:w="336" w:type="dxa"/>
            <w:tcBorders>
              <w:top w:val="nil"/>
              <w:left w:val="nil"/>
              <w:bottom w:val="single" w:sz="4" w:space="0" w:color="auto"/>
              <w:right w:val="single" w:sz="4" w:space="0" w:color="auto"/>
            </w:tcBorders>
            <w:shd w:val="clear" w:color="000000" w:fill="FFFFFF"/>
            <w:noWrap/>
            <w:vAlign w:val="bottom"/>
            <w:hideMark/>
          </w:tcPr>
          <w:p w14:paraId="427D434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20</w:t>
            </w:r>
          </w:p>
        </w:tc>
        <w:tc>
          <w:tcPr>
            <w:tcW w:w="336" w:type="dxa"/>
            <w:tcBorders>
              <w:top w:val="nil"/>
              <w:left w:val="nil"/>
              <w:bottom w:val="single" w:sz="4" w:space="0" w:color="auto"/>
              <w:right w:val="single" w:sz="4" w:space="0" w:color="auto"/>
            </w:tcBorders>
            <w:shd w:val="clear" w:color="000000" w:fill="FFFFFF"/>
            <w:noWrap/>
            <w:vAlign w:val="bottom"/>
            <w:hideMark/>
          </w:tcPr>
          <w:p w14:paraId="5A8A32EF"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9</w:t>
            </w:r>
          </w:p>
        </w:tc>
        <w:tc>
          <w:tcPr>
            <w:tcW w:w="336" w:type="dxa"/>
            <w:tcBorders>
              <w:top w:val="nil"/>
              <w:left w:val="nil"/>
              <w:bottom w:val="single" w:sz="4" w:space="0" w:color="auto"/>
              <w:right w:val="single" w:sz="8" w:space="0" w:color="auto"/>
            </w:tcBorders>
            <w:shd w:val="clear" w:color="000000" w:fill="FFFFFF"/>
            <w:noWrap/>
            <w:vAlign w:val="bottom"/>
            <w:hideMark/>
          </w:tcPr>
          <w:p w14:paraId="02D0F39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14:paraId="251E7A0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1D3BDD3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49</w:t>
            </w:r>
          </w:p>
        </w:tc>
        <w:tc>
          <w:tcPr>
            <w:tcW w:w="336" w:type="dxa"/>
            <w:tcBorders>
              <w:top w:val="nil"/>
              <w:left w:val="nil"/>
              <w:bottom w:val="single" w:sz="4" w:space="0" w:color="auto"/>
              <w:right w:val="single" w:sz="4" w:space="0" w:color="auto"/>
            </w:tcBorders>
            <w:shd w:val="clear" w:color="000000" w:fill="FDE9D9"/>
            <w:noWrap/>
            <w:vAlign w:val="bottom"/>
            <w:hideMark/>
          </w:tcPr>
          <w:p w14:paraId="1CA1ADA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14</w:t>
            </w:r>
          </w:p>
        </w:tc>
        <w:tc>
          <w:tcPr>
            <w:tcW w:w="336" w:type="dxa"/>
            <w:tcBorders>
              <w:top w:val="nil"/>
              <w:left w:val="nil"/>
              <w:bottom w:val="single" w:sz="4" w:space="0" w:color="auto"/>
              <w:right w:val="single" w:sz="4" w:space="0" w:color="auto"/>
            </w:tcBorders>
            <w:shd w:val="clear" w:color="000000" w:fill="FDE9D9"/>
            <w:noWrap/>
            <w:vAlign w:val="bottom"/>
            <w:hideMark/>
          </w:tcPr>
          <w:p w14:paraId="01903F2F"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8</w:t>
            </w:r>
          </w:p>
        </w:tc>
        <w:tc>
          <w:tcPr>
            <w:tcW w:w="336" w:type="dxa"/>
            <w:tcBorders>
              <w:top w:val="nil"/>
              <w:left w:val="nil"/>
              <w:bottom w:val="single" w:sz="4" w:space="0" w:color="auto"/>
              <w:right w:val="single" w:sz="8" w:space="0" w:color="auto"/>
            </w:tcBorders>
            <w:shd w:val="clear" w:color="000000" w:fill="FDE9D9"/>
            <w:noWrap/>
            <w:vAlign w:val="bottom"/>
            <w:hideMark/>
          </w:tcPr>
          <w:p w14:paraId="15D49B2F"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DE9D9"/>
            <w:noWrap/>
            <w:vAlign w:val="bottom"/>
            <w:hideMark/>
          </w:tcPr>
          <w:p w14:paraId="18521AE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20DE606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53</w:t>
            </w:r>
          </w:p>
        </w:tc>
        <w:tc>
          <w:tcPr>
            <w:tcW w:w="336" w:type="dxa"/>
            <w:tcBorders>
              <w:top w:val="nil"/>
              <w:left w:val="nil"/>
              <w:bottom w:val="single" w:sz="4" w:space="0" w:color="auto"/>
              <w:right w:val="single" w:sz="4" w:space="0" w:color="auto"/>
            </w:tcBorders>
            <w:shd w:val="clear" w:color="000000" w:fill="FFFFFF"/>
            <w:noWrap/>
            <w:vAlign w:val="bottom"/>
            <w:hideMark/>
          </w:tcPr>
          <w:p w14:paraId="0E24264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15</w:t>
            </w:r>
          </w:p>
        </w:tc>
        <w:tc>
          <w:tcPr>
            <w:tcW w:w="336" w:type="dxa"/>
            <w:tcBorders>
              <w:top w:val="nil"/>
              <w:left w:val="nil"/>
              <w:bottom w:val="single" w:sz="4" w:space="0" w:color="auto"/>
              <w:right w:val="single" w:sz="4" w:space="0" w:color="auto"/>
            </w:tcBorders>
            <w:shd w:val="clear" w:color="000000" w:fill="FFFFFF"/>
            <w:noWrap/>
            <w:vAlign w:val="bottom"/>
            <w:hideMark/>
          </w:tcPr>
          <w:p w14:paraId="1BDCE9A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8</w:t>
            </w:r>
          </w:p>
        </w:tc>
        <w:tc>
          <w:tcPr>
            <w:tcW w:w="336" w:type="dxa"/>
            <w:tcBorders>
              <w:top w:val="nil"/>
              <w:left w:val="nil"/>
              <w:bottom w:val="single" w:sz="4" w:space="0" w:color="auto"/>
              <w:right w:val="single" w:sz="8" w:space="0" w:color="auto"/>
            </w:tcBorders>
            <w:shd w:val="clear" w:color="000000" w:fill="FFFFFF"/>
            <w:noWrap/>
            <w:vAlign w:val="bottom"/>
            <w:hideMark/>
          </w:tcPr>
          <w:p w14:paraId="04FCF09F"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14:paraId="76A7B50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14:paraId="1AD8A4A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14:paraId="0431411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301</w:t>
            </w:r>
          </w:p>
        </w:tc>
        <w:tc>
          <w:tcPr>
            <w:tcW w:w="336" w:type="dxa"/>
            <w:tcBorders>
              <w:top w:val="nil"/>
              <w:left w:val="nil"/>
              <w:bottom w:val="single" w:sz="4" w:space="0" w:color="auto"/>
              <w:right w:val="single" w:sz="4" w:space="0" w:color="auto"/>
            </w:tcBorders>
            <w:shd w:val="clear" w:color="000000" w:fill="FDE9D9"/>
            <w:noWrap/>
            <w:vAlign w:val="bottom"/>
            <w:hideMark/>
          </w:tcPr>
          <w:p w14:paraId="709B899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91</w:t>
            </w:r>
          </w:p>
        </w:tc>
        <w:tc>
          <w:tcPr>
            <w:tcW w:w="336" w:type="dxa"/>
            <w:tcBorders>
              <w:top w:val="nil"/>
              <w:left w:val="nil"/>
              <w:bottom w:val="single" w:sz="4" w:space="0" w:color="auto"/>
              <w:right w:val="single" w:sz="4" w:space="0" w:color="auto"/>
            </w:tcBorders>
            <w:shd w:val="clear" w:color="000000" w:fill="FDE9D9"/>
            <w:noWrap/>
            <w:vAlign w:val="bottom"/>
            <w:hideMark/>
          </w:tcPr>
          <w:p w14:paraId="19FB3FF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29</w:t>
            </w:r>
          </w:p>
        </w:tc>
        <w:tc>
          <w:tcPr>
            <w:tcW w:w="336" w:type="dxa"/>
            <w:tcBorders>
              <w:top w:val="nil"/>
              <w:left w:val="nil"/>
              <w:bottom w:val="single" w:sz="4" w:space="0" w:color="auto"/>
              <w:right w:val="nil"/>
            </w:tcBorders>
            <w:shd w:val="clear" w:color="000000" w:fill="FDE9D9"/>
            <w:noWrap/>
            <w:vAlign w:val="bottom"/>
            <w:hideMark/>
          </w:tcPr>
          <w:p w14:paraId="56D1271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14:paraId="30D67B92"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14:paraId="2F4F696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14:paraId="148C6F3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421</w:t>
            </w:r>
          </w:p>
        </w:tc>
        <w:tc>
          <w:tcPr>
            <w:tcW w:w="470" w:type="dxa"/>
            <w:tcBorders>
              <w:top w:val="nil"/>
              <w:left w:val="nil"/>
              <w:bottom w:val="single" w:sz="4" w:space="0" w:color="auto"/>
              <w:right w:val="single" w:sz="8" w:space="0" w:color="auto"/>
            </w:tcBorders>
            <w:shd w:val="clear" w:color="auto" w:fill="auto"/>
            <w:noWrap/>
            <w:vAlign w:val="bottom"/>
            <w:hideMark/>
          </w:tcPr>
          <w:p w14:paraId="6A925030" w14:textId="77777777" w:rsidR="005D20BB" w:rsidRPr="005D20BB" w:rsidRDefault="005D20BB" w:rsidP="005D20BB">
            <w:pPr>
              <w:spacing w:after="0" w:line="240" w:lineRule="auto"/>
              <w:jc w:val="right"/>
              <w:rPr>
                <w:rFonts w:ascii="Arial" w:eastAsia="Times New Roman" w:hAnsi="Arial" w:cs="Arial"/>
                <w:b/>
                <w:bCs/>
                <w:sz w:val="16"/>
                <w:szCs w:val="16"/>
              </w:rPr>
            </w:pPr>
            <w:r w:rsidRPr="005D20BB">
              <w:rPr>
                <w:rFonts w:ascii="Arial" w:eastAsia="Times New Roman" w:hAnsi="Arial" w:cs="Arial"/>
                <w:b/>
                <w:bCs/>
                <w:sz w:val="16"/>
                <w:szCs w:val="16"/>
              </w:rPr>
              <w:t>4.65</w:t>
            </w:r>
          </w:p>
        </w:tc>
      </w:tr>
      <w:tr w:rsidR="005D20BB" w:rsidRPr="005D20BB" w14:paraId="39B5EACD" w14:textId="77777777" w:rsidTr="005D20BB">
        <w:trPr>
          <w:trHeight w:val="276"/>
        </w:trPr>
        <w:tc>
          <w:tcPr>
            <w:tcW w:w="917" w:type="dxa"/>
            <w:tcBorders>
              <w:top w:val="nil"/>
              <w:left w:val="single" w:sz="8" w:space="0" w:color="auto"/>
              <w:bottom w:val="single" w:sz="4" w:space="0" w:color="auto"/>
              <w:right w:val="nil"/>
            </w:tcBorders>
            <w:shd w:val="clear" w:color="auto" w:fill="auto"/>
            <w:noWrap/>
            <w:vAlign w:val="bottom"/>
            <w:hideMark/>
          </w:tcPr>
          <w:p w14:paraId="509E3A2D" w14:textId="77777777" w:rsidR="005D20BB" w:rsidRPr="005D20BB" w:rsidRDefault="005D20BB" w:rsidP="005D20BB">
            <w:pPr>
              <w:spacing w:after="0" w:line="240" w:lineRule="auto"/>
              <w:rPr>
                <w:rFonts w:ascii="Arial" w:eastAsia="Times New Roman" w:hAnsi="Arial" w:cs="Arial"/>
                <w:sz w:val="12"/>
                <w:szCs w:val="12"/>
              </w:rPr>
            </w:pPr>
            <w:proofErr w:type="spellStart"/>
            <w:r w:rsidRPr="005D20BB">
              <w:rPr>
                <w:rFonts w:ascii="Arial" w:eastAsia="Times New Roman" w:hAnsi="Arial" w:cs="Arial"/>
                <w:sz w:val="12"/>
                <w:szCs w:val="12"/>
              </w:rPr>
              <w:t>turqit</w:t>
            </w:r>
            <w:proofErr w:type="spellEnd"/>
          </w:p>
        </w:tc>
        <w:tc>
          <w:tcPr>
            <w:tcW w:w="337" w:type="dxa"/>
            <w:tcBorders>
              <w:top w:val="nil"/>
              <w:left w:val="single" w:sz="8" w:space="0" w:color="auto"/>
              <w:bottom w:val="single" w:sz="4" w:space="0" w:color="auto"/>
              <w:right w:val="single" w:sz="4" w:space="0" w:color="auto"/>
            </w:tcBorders>
            <w:shd w:val="clear" w:color="000000" w:fill="FDE9D9"/>
            <w:noWrap/>
            <w:vAlign w:val="bottom"/>
            <w:hideMark/>
          </w:tcPr>
          <w:p w14:paraId="612AA4D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7" w:type="dxa"/>
            <w:tcBorders>
              <w:top w:val="nil"/>
              <w:left w:val="nil"/>
              <w:bottom w:val="single" w:sz="4" w:space="0" w:color="auto"/>
              <w:right w:val="single" w:sz="4" w:space="0" w:color="auto"/>
            </w:tcBorders>
            <w:shd w:val="clear" w:color="000000" w:fill="FDE9D9"/>
            <w:noWrap/>
            <w:vAlign w:val="bottom"/>
            <w:hideMark/>
          </w:tcPr>
          <w:p w14:paraId="3C03AE4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14:paraId="74423E52"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7" w:type="dxa"/>
            <w:tcBorders>
              <w:top w:val="nil"/>
              <w:left w:val="nil"/>
              <w:bottom w:val="single" w:sz="4" w:space="0" w:color="auto"/>
              <w:right w:val="single" w:sz="8" w:space="0" w:color="auto"/>
            </w:tcBorders>
            <w:shd w:val="clear" w:color="000000" w:fill="FDE9D9"/>
            <w:noWrap/>
            <w:vAlign w:val="bottom"/>
            <w:hideMark/>
          </w:tcPr>
          <w:p w14:paraId="2C5DD02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14:paraId="2606D4C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14:paraId="6F1D14F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14:paraId="49B9C5D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8" w:space="0" w:color="auto"/>
            </w:tcBorders>
            <w:shd w:val="clear" w:color="000000" w:fill="FFFFFF"/>
            <w:noWrap/>
            <w:vAlign w:val="bottom"/>
            <w:hideMark/>
          </w:tcPr>
          <w:p w14:paraId="76E84E1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14:paraId="4908483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5DC6E54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3257C93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DE9D9"/>
            <w:noWrap/>
            <w:vAlign w:val="bottom"/>
            <w:hideMark/>
          </w:tcPr>
          <w:p w14:paraId="6CCE06D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36E915C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26F4A16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11E08B7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6" w:type="dxa"/>
            <w:tcBorders>
              <w:top w:val="nil"/>
              <w:left w:val="nil"/>
              <w:bottom w:val="single" w:sz="4" w:space="0" w:color="auto"/>
              <w:right w:val="single" w:sz="8" w:space="0" w:color="auto"/>
            </w:tcBorders>
            <w:shd w:val="clear" w:color="000000" w:fill="FFFFFF"/>
            <w:noWrap/>
            <w:vAlign w:val="bottom"/>
            <w:hideMark/>
          </w:tcPr>
          <w:p w14:paraId="6E52292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14:paraId="61023C8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2DD8BBB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6EA64FE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7D54CE8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2</w:t>
            </w:r>
          </w:p>
        </w:tc>
        <w:tc>
          <w:tcPr>
            <w:tcW w:w="336" w:type="dxa"/>
            <w:tcBorders>
              <w:top w:val="nil"/>
              <w:left w:val="nil"/>
              <w:bottom w:val="single" w:sz="4" w:space="0" w:color="auto"/>
              <w:right w:val="single" w:sz="8" w:space="0" w:color="auto"/>
            </w:tcBorders>
            <w:shd w:val="clear" w:color="000000" w:fill="FDE9D9"/>
            <w:noWrap/>
            <w:vAlign w:val="bottom"/>
            <w:hideMark/>
          </w:tcPr>
          <w:p w14:paraId="3984CB8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DE9D9"/>
            <w:noWrap/>
            <w:vAlign w:val="bottom"/>
            <w:hideMark/>
          </w:tcPr>
          <w:p w14:paraId="36806E2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780DC66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43810BC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48AE7BB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FFFFF"/>
            <w:noWrap/>
            <w:vAlign w:val="bottom"/>
            <w:hideMark/>
          </w:tcPr>
          <w:p w14:paraId="68CDA0F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14:paraId="33A5942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14:paraId="723257C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14:paraId="105DD6B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6" w:type="dxa"/>
            <w:tcBorders>
              <w:top w:val="nil"/>
              <w:left w:val="nil"/>
              <w:bottom w:val="single" w:sz="4" w:space="0" w:color="auto"/>
              <w:right w:val="single" w:sz="4" w:space="0" w:color="auto"/>
            </w:tcBorders>
            <w:shd w:val="clear" w:color="000000" w:fill="FDE9D9"/>
            <w:noWrap/>
            <w:vAlign w:val="bottom"/>
            <w:hideMark/>
          </w:tcPr>
          <w:p w14:paraId="7B03F71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622AEC7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4</w:t>
            </w:r>
          </w:p>
        </w:tc>
        <w:tc>
          <w:tcPr>
            <w:tcW w:w="336" w:type="dxa"/>
            <w:tcBorders>
              <w:top w:val="nil"/>
              <w:left w:val="nil"/>
              <w:bottom w:val="single" w:sz="4" w:space="0" w:color="auto"/>
              <w:right w:val="nil"/>
            </w:tcBorders>
            <w:shd w:val="clear" w:color="000000" w:fill="FDE9D9"/>
            <w:noWrap/>
            <w:vAlign w:val="bottom"/>
            <w:hideMark/>
          </w:tcPr>
          <w:p w14:paraId="23BDA92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14:paraId="3E0F31E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14:paraId="67FA6AF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14:paraId="0CE69632"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5</w:t>
            </w:r>
          </w:p>
        </w:tc>
        <w:tc>
          <w:tcPr>
            <w:tcW w:w="470" w:type="dxa"/>
            <w:tcBorders>
              <w:top w:val="nil"/>
              <w:left w:val="nil"/>
              <w:bottom w:val="single" w:sz="4" w:space="0" w:color="auto"/>
              <w:right w:val="single" w:sz="8" w:space="0" w:color="auto"/>
            </w:tcBorders>
            <w:shd w:val="clear" w:color="auto" w:fill="auto"/>
            <w:noWrap/>
            <w:vAlign w:val="bottom"/>
            <w:hideMark/>
          </w:tcPr>
          <w:p w14:paraId="051CB770"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0.00</w:t>
            </w:r>
          </w:p>
        </w:tc>
      </w:tr>
      <w:tr w:rsidR="005D20BB" w:rsidRPr="005D20BB" w14:paraId="13B30DA3" w14:textId="77777777" w:rsidTr="005D20BB">
        <w:trPr>
          <w:trHeight w:val="276"/>
        </w:trPr>
        <w:tc>
          <w:tcPr>
            <w:tcW w:w="917" w:type="dxa"/>
            <w:tcBorders>
              <w:top w:val="nil"/>
              <w:left w:val="single" w:sz="8" w:space="0" w:color="auto"/>
              <w:bottom w:val="single" w:sz="4" w:space="0" w:color="auto"/>
              <w:right w:val="nil"/>
            </w:tcBorders>
            <w:shd w:val="clear" w:color="auto" w:fill="auto"/>
            <w:noWrap/>
            <w:vAlign w:val="bottom"/>
            <w:hideMark/>
          </w:tcPr>
          <w:p w14:paraId="12FD8D46" w14:textId="77777777" w:rsidR="005D20BB" w:rsidRPr="005D20BB" w:rsidRDefault="005D20BB" w:rsidP="005D20BB">
            <w:pPr>
              <w:spacing w:after="0" w:line="240" w:lineRule="auto"/>
              <w:rPr>
                <w:rFonts w:ascii="Arial" w:eastAsia="Times New Roman" w:hAnsi="Arial" w:cs="Arial"/>
                <w:sz w:val="12"/>
                <w:szCs w:val="12"/>
              </w:rPr>
            </w:pPr>
            <w:proofErr w:type="spellStart"/>
            <w:r w:rsidRPr="005D20BB">
              <w:rPr>
                <w:rFonts w:ascii="Arial" w:eastAsia="Times New Roman" w:hAnsi="Arial" w:cs="Arial"/>
                <w:sz w:val="12"/>
                <w:szCs w:val="12"/>
              </w:rPr>
              <w:t>serbët</w:t>
            </w:r>
            <w:proofErr w:type="spellEnd"/>
          </w:p>
        </w:tc>
        <w:tc>
          <w:tcPr>
            <w:tcW w:w="337" w:type="dxa"/>
            <w:tcBorders>
              <w:top w:val="nil"/>
              <w:left w:val="single" w:sz="8" w:space="0" w:color="auto"/>
              <w:bottom w:val="single" w:sz="4" w:space="0" w:color="auto"/>
              <w:right w:val="single" w:sz="4" w:space="0" w:color="auto"/>
            </w:tcBorders>
            <w:shd w:val="clear" w:color="000000" w:fill="FDE9D9"/>
            <w:noWrap/>
            <w:vAlign w:val="bottom"/>
            <w:hideMark/>
          </w:tcPr>
          <w:p w14:paraId="24215EE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14:paraId="2F422DF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14:paraId="18EA2E1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8" w:space="0" w:color="auto"/>
            </w:tcBorders>
            <w:shd w:val="clear" w:color="000000" w:fill="FDE9D9"/>
            <w:noWrap/>
            <w:vAlign w:val="bottom"/>
            <w:hideMark/>
          </w:tcPr>
          <w:p w14:paraId="6AF77F5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14:paraId="33DC71D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14:paraId="2B08F58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14:paraId="11C0893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8" w:space="0" w:color="auto"/>
            </w:tcBorders>
            <w:shd w:val="clear" w:color="000000" w:fill="FFFFFF"/>
            <w:noWrap/>
            <w:vAlign w:val="bottom"/>
            <w:hideMark/>
          </w:tcPr>
          <w:p w14:paraId="225C29B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14:paraId="44BA2B0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3512611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1D22D71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DE9D9"/>
            <w:noWrap/>
            <w:vAlign w:val="bottom"/>
            <w:hideMark/>
          </w:tcPr>
          <w:p w14:paraId="5CA2683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5D85F90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77AF4799"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1A5AB26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FFFFF"/>
            <w:noWrap/>
            <w:vAlign w:val="bottom"/>
            <w:hideMark/>
          </w:tcPr>
          <w:p w14:paraId="247B73D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14:paraId="2F179EB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3831121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4D8F27D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07F81AC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6" w:type="dxa"/>
            <w:tcBorders>
              <w:top w:val="nil"/>
              <w:left w:val="nil"/>
              <w:bottom w:val="single" w:sz="4" w:space="0" w:color="auto"/>
              <w:right w:val="single" w:sz="8" w:space="0" w:color="auto"/>
            </w:tcBorders>
            <w:shd w:val="clear" w:color="000000" w:fill="FDE9D9"/>
            <w:noWrap/>
            <w:vAlign w:val="bottom"/>
            <w:hideMark/>
          </w:tcPr>
          <w:p w14:paraId="54281C8F"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DE9D9"/>
            <w:noWrap/>
            <w:vAlign w:val="bottom"/>
            <w:hideMark/>
          </w:tcPr>
          <w:p w14:paraId="21DC72B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212A9FD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7B43CE0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7342EBB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FFFFF"/>
            <w:noWrap/>
            <w:vAlign w:val="bottom"/>
            <w:hideMark/>
          </w:tcPr>
          <w:p w14:paraId="6959559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14:paraId="2335962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14:paraId="59CDA87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14:paraId="41C49859"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2E15743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0818FCD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6" w:type="dxa"/>
            <w:tcBorders>
              <w:top w:val="nil"/>
              <w:left w:val="nil"/>
              <w:bottom w:val="single" w:sz="4" w:space="0" w:color="auto"/>
              <w:right w:val="nil"/>
            </w:tcBorders>
            <w:shd w:val="clear" w:color="000000" w:fill="FDE9D9"/>
            <w:noWrap/>
            <w:vAlign w:val="bottom"/>
            <w:hideMark/>
          </w:tcPr>
          <w:p w14:paraId="41A86BD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14:paraId="753D151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14:paraId="435F810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14:paraId="41E5C9A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470" w:type="dxa"/>
            <w:tcBorders>
              <w:top w:val="nil"/>
              <w:left w:val="nil"/>
              <w:bottom w:val="single" w:sz="4" w:space="0" w:color="auto"/>
              <w:right w:val="single" w:sz="8" w:space="0" w:color="auto"/>
            </w:tcBorders>
            <w:shd w:val="clear" w:color="auto" w:fill="auto"/>
            <w:noWrap/>
            <w:vAlign w:val="bottom"/>
            <w:hideMark/>
          </w:tcPr>
          <w:p w14:paraId="2776CD69" w14:textId="77777777" w:rsidR="005D20BB" w:rsidRPr="005D20BB" w:rsidRDefault="005D20BB" w:rsidP="005D20BB">
            <w:pPr>
              <w:spacing w:after="0" w:line="240" w:lineRule="auto"/>
              <w:jc w:val="right"/>
              <w:rPr>
                <w:rFonts w:ascii="Arial" w:eastAsia="Times New Roman" w:hAnsi="Arial" w:cs="Arial"/>
                <w:b/>
                <w:bCs/>
                <w:sz w:val="16"/>
                <w:szCs w:val="16"/>
              </w:rPr>
            </w:pPr>
            <w:r w:rsidRPr="005D20BB">
              <w:rPr>
                <w:rFonts w:ascii="Arial" w:eastAsia="Times New Roman" w:hAnsi="Arial" w:cs="Arial"/>
                <w:b/>
                <w:bCs/>
                <w:sz w:val="16"/>
                <w:szCs w:val="16"/>
              </w:rPr>
              <w:t>3.00</w:t>
            </w:r>
          </w:p>
        </w:tc>
      </w:tr>
      <w:tr w:rsidR="005D20BB" w:rsidRPr="005D20BB" w14:paraId="73AE0A9C" w14:textId="77777777" w:rsidTr="005D20BB">
        <w:trPr>
          <w:trHeight w:val="276"/>
        </w:trPr>
        <w:tc>
          <w:tcPr>
            <w:tcW w:w="917" w:type="dxa"/>
            <w:tcBorders>
              <w:top w:val="nil"/>
              <w:left w:val="single" w:sz="8" w:space="0" w:color="auto"/>
              <w:bottom w:val="single" w:sz="4" w:space="0" w:color="auto"/>
              <w:right w:val="nil"/>
            </w:tcBorders>
            <w:shd w:val="clear" w:color="auto" w:fill="auto"/>
            <w:noWrap/>
            <w:vAlign w:val="bottom"/>
            <w:hideMark/>
          </w:tcPr>
          <w:p w14:paraId="571EED8C" w14:textId="77777777" w:rsidR="005D20BB" w:rsidRPr="005D20BB" w:rsidRDefault="005D20BB" w:rsidP="005D20BB">
            <w:pPr>
              <w:spacing w:after="0" w:line="240" w:lineRule="auto"/>
              <w:rPr>
                <w:rFonts w:ascii="Arial" w:eastAsia="Times New Roman" w:hAnsi="Arial" w:cs="Arial"/>
                <w:sz w:val="12"/>
                <w:szCs w:val="12"/>
              </w:rPr>
            </w:pPr>
            <w:r w:rsidRPr="005D20BB">
              <w:rPr>
                <w:rFonts w:ascii="Arial" w:eastAsia="Times New Roman" w:hAnsi="Arial" w:cs="Arial"/>
                <w:sz w:val="12"/>
                <w:szCs w:val="12"/>
              </w:rPr>
              <w:t>Vllasi</w:t>
            </w:r>
          </w:p>
        </w:tc>
        <w:tc>
          <w:tcPr>
            <w:tcW w:w="337" w:type="dxa"/>
            <w:tcBorders>
              <w:top w:val="nil"/>
              <w:left w:val="single" w:sz="8" w:space="0" w:color="auto"/>
              <w:bottom w:val="single" w:sz="4" w:space="0" w:color="auto"/>
              <w:right w:val="single" w:sz="4" w:space="0" w:color="auto"/>
            </w:tcBorders>
            <w:shd w:val="clear" w:color="000000" w:fill="FDE9D9"/>
            <w:noWrap/>
            <w:vAlign w:val="bottom"/>
            <w:hideMark/>
          </w:tcPr>
          <w:p w14:paraId="588BEAB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14:paraId="0AB7C2E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14:paraId="46BBC9C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8" w:space="0" w:color="auto"/>
            </w:tcBorders>
            <w:shd w:val="clear" w:color="000000" w:fill="FDE9D9"/>
            <w:noWrap/>
            <w:vAlign w:val="bottom"/>
            <w:hideMark/>
          </w:tcPr>
          <w:p w14:paraId="2D392FF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14:paraId="05F2BC1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14:paraId="4C26037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FFFFF"/>
            <w:noWrap/>
            <w:vAlign w:val="bottom"/>
            <w:hideMark/>
          </w:tcPr>
          <w:p w14:paraId="695FA88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8" w:space="0" w:color="auto"/>
            </w:tcBorders>
            <w:shd w:val="clear" w:color="000000" w:fill="FFFFFF"/>
            <w:noWrap/>
            <w:vAlign w:val="bottom"/>
            <w:hideMark/>
          </w:tcPr>
          <w:p w14:paraId="15D1E52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single" w:sz="4" w:space="0" w:color="auto"/>
              <w:right w:val="single" w:sz="4" w:space="0" w:color="auto"/>
            </w:tcBorders>
            <w:shd w:val="clear" w:color="000000" w:fill="FDE9D9"/>
            <w:noWrap/>
            <w:vAlign w:val="bottom"/>
            <w:hideMark/>
          </w:tcPr>
          <w:p w14:paraId="3051621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3D2CBA1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77EACA0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DE9D9"/>
            <w:noWrap/>
            <w:vAlign w:val="bottom"/>
            <w:hideMark/>
          </w:tcPr>
          <w:p w14:paraId="05549289"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1886432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71CAD72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0DADD96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FFFFF"/>
            <w:noWrap/>
            <w:vAlign w:val="bottom"/>
            <w:hideMark/>
          </w:tcPr>
          <w:p w14:paraId="617A083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14:paraId="219A81A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3F6D6CD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63F5474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53BC3A1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DE9D9"/>
            <w:noWrap/>
            <w:vAlign w:val="bottom"/>
            <w:hideMark/>
          </w:tcPr>
          <w:p w14:paraId="770D999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DE9D9"/>
            <w:noWrap/>
            <w:vAlign w:val="bottom"/>
            <w:hideMark/>
          </w:tcPr>
          <w:p w14:paraId="5FCAEF4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074A6F82"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4DA4733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FFFFF"/>
            <w:noWrap/>
            <w:vAlign w:val="bottom"/>
            <w:hideMark/>
          </w:tcPr>
          <w:p w14:paraId="38E5E10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8" w:space="0" w:color="auto"/>
            </w:tcBorders>
            <w:shd w:val="clear" w:color="000000" w:fill="FFFFFF"/>
            <w:noWrap/>
            <w:vAlign w:val="bottom"/>
            <w:hideMark/>
          </w:tcPr>
          <w:p w14:paraId="65F6724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14:paraId="3A8BECF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000000" w:fill="FFFFFF"/>
            <w:noWrap/>
            <w:vAlign w:val="bottom"/>
            <w:hideMark/>
          </w:tcPr>
          <w:p w14:paraId="250F407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14:paraId="5527C7B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7225150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13A3FF0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nil"/>
            </w:tcBorders>
            <w:shd w:val="clear" w:color="000000" w:fill="FDE9D9"/>
            <w:noWrap/>
            <w:vAlign w:val="bottom"/>
            <w:hideMark/>
          </w:tcPr>
          <w:p w14:paraId="157AF7B9"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14:paraId="297E41AF"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single" w:sz="4" w:space="0" w:color="auto"/>
              <w:right w:val="single" w:sz="8" w:space="0" w:color="auto"/>
            </w:tcBorders>
            <w:shd w:val="clear" w:color="auto" w:fill="auto"/>
            <w:noWrap/>
            <w:vAlign w:val="bottom"/>
            <w:hideMark/>
          </w:tcPr>
          <w:p w14:paraId="6BAAA95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14:paraId="0D30705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470" w:type="dxa"/>
            <w:tcBorders>
              <w:top w:val="nil"/>
              <w:left w:val="nil"/>
              <w:bottom w:val="single" w:sz="4" w:space="0" w:color="auto"/>
              <w:right w:val="single" w:sz="8" w:space="0" w:color="auto"/>
            </w:tcBorders>
            <w:shd w:val="clear" w:color="auto" w:fill="auto"/>
            <w:noWrap/>
            <w:vAlign w:val="bottom"/>
            <w:hideMark/>
          </w:tcPr>
          <w:p w14:paraId="16527062"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0.00</w:t>
            </w:r>
          </w:p>
        </w:tc>
      </w:tr>
      <w:tr w:rsidR="005D20BB" w:rsidRPr="005D20BB" w14:paraId="5CBDB002" w14:textId="77777777" w:rsidTr="005D20BB">
        <w:trPr>
          <w:trHeight w:val="276"/>
        </w:trPr>
        <w:tc>
          <w:tcPr>
            <w:tcW w:w="917" w:type="dxa"/>
            <w:tcBorders>
              <w:top w:val="nil"/>
              <w:left w:val="single" w:sz="8" w:space="0" w:color="auto"/>
              <w:bottom w:val="nil"/>
              <w:right w:val="nil"/>
            </w:tcBorders>
            <w:shd w:val="clear" w:color="auto" w:fill="auto"/>
            <w:noWrap/>
            <w:vAlign w:val="bottom"/>
            <w:hideMark/>
          </w:tcPr>
          <w:p w14:paraId="76D9E68C" w14:textId="77777777" w:rsidR="005D20BB" w:rsidRPr="005D20BB" w:rsidRDefault="005D20BB" w:rsidP="005D20BB">
            <w:pPr>
              <w:spacing w:after="0" w:line="240" w:lineRule="auto"/>
              <w:rPr>
                <w:rFonts w:ascii="Arial" w:eastAsia="Times New Roman" w:hAnsi="Arial" w:cs="Arial"/>
                <w:sz w:val="12"/>
                <w:szCs w:val="12"/>
              </w:rPr>
            </w:pPr>
            <w:proofErr w:type="spellStart"/>
            <w:r w:rsidRPr="005D20BB">
              <w:rPr>
                <w:rFonts w:ascii="Arial" w:eastAsia="Times New Roman" w:hAnsi="Arial" w:cs="Arial"/>
                <w:sz w:val="12"/>
                <w:szCs w:val="12"/>
              </w:rPr>
              <w:t>shqiptarët</w:t>
            </w:r>
            <w:proofErr w:type="spellEnd"/>
          </w:p>
        </w:tc>
        <w:tc>
          <w:tcPr>
            <w:tcW w:w="337" w:type="dxa"/>
            <w:tcBorders>
              <w:top w:val="nil"/>
              <w:left w:val="single" w:sz="8" w:space="0" w:color="auto"/>
              <w:bottom w:val="nil"/>
              <w:right w:val="single" w:sz="4" w:space="0" w:color="auto"/>
            </w:tcBorders>
            <w:shd w:val="clear" w:color="000000" w:fill="FDE9D9"/>
            <w:noWrap/>
            <w:vAlign w:val="bottom"/>
            <w:hideMark/>
          </w:tcPr>
          <w:p w14:paraId="206E8E02"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4" w:space="0" w:color="auto"/>
            </w:tcBorders>
            <w:shd w:val="clear" w:color="000000" w:fill="FDE9D9"/>
            <w:noWrap/>
            <w:vAlign w:val="bottom"/>
            <w:hideMark/>
          </w:tcPr>
          <w:p w14:paraId="4C4AB40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4" w:space="0" w:color="auto"/>
            </w:tcBorders>
            <w:shd w:val="clear" w:color="000000" w:fill="FDE9D9"/>
            <w:noWrap/>
            <w:vAlign w:val="bottom"/>
            <w:hideMark/>
          </w:tcPr>
          <w:p w14:paraId="68E9271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8" w:space="0" w:color="auto"/>
            </w:tcBorders>
            <w:shd w:val="clear" w:color="000000" w:fill="FDE9D9"/>
            <w:noWrap/>
            <w:vAlign w:val="bottom"/>
            <w:hideMark/>
          </w:tcPr>
          <w:p w14:paraId="538D802F"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4" w:space="0" w:color="auto"/>
            </w:tcBorders>
            <w:shd w:val="clear" w:color="000000" w:fill="FFFFFF"/>
            <w:noWrap/>
            <w:vAlign w:val="bottom"/>
            <w:hideMark/>
          </w:tcPr>
          <w:p w14:paraId="767B7B5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4" w:space="0" w:color="auto"/>
            </w:tcBorders>
            <w:shd w:val="clear" w:color="000000" w:fill="FFFFFF"/>
            <w:noWrap/>
            <w:vAlign w:val="bottom"/>
            <w:hideMark/>
          </w:tcPr>
          <w:p w14:paraId="7A36B002"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4" w:space="0" w:color="auto"/>
            </w:tcBorders>
            <w:shd w:val="clear" w:color="000000" w:fill="FFFFFF"/>
            <w:noWrap/>
            <w:vAlign w:val="bottom"/>
            <w:hideMark/>
          </w:tcPr>
          <w:p w14:paraId="1F0B37F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8" w:space="0" w:color="auto"/>
            </w:tcBorders>
            <w:shd w:val="clear" w:color="000000" w:fill="FFFFFF"/>
            <w:noWrap/>
            <w:vAlign w:val="bottom"/>
            <w:hideMark/>
          </w:tcPr>
          <w:p w14:paraId="0C6F90BF"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nil"/>
              <w:left w:val="nil"/>
              <w:bottom w:val="nil"/>
              <w:right w:val="single" w:sz="4" w:space="0" w:color="auto"/>
            </w:tcBorders>
            <w:shd w:val="clear" w:color="000000" w:fill="FDE9D9"/>
            <w:noWrap/>
            <w:vAlign w:val="bottom"/>
            <w:hideMark/>
          </w:tcPr>
          <w:p w14:paraId="2F10ACD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DE9D9"/>
            <w:noWrap/>
            <w:vAlign w:val="bottom"/>
            <w:hideMark/>
          </w:tcPr>
          <w:p w14:paraId="2DC318C2"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DE9D9"/>
            <w:noWrap/>
            <w:vAlign w:val="bottom"/>
            <w:hideMark/>
          </w:tcPr>
          <w:p w14:paraId="309998D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8" w:space="0" w:color="auto"/>
            </w:tcBorders>
            <w:shd w:val="clear" w:color="000000" w:fill="FDE9D9"/>
            <w:noWrap/>
            <w:vAlign w:val="bottom"/>
            <w:hideMark/>
          </w:tcPr>
          <w:p w14:paraId="0F89BCE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FFFFF"/>
            <w:noWrap/>
            <w:vAlign w:val="bottom"/>
            <w:hideMark/>
          </w:tcPr>
          <w:p w14:paraId="3220143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FFFFF"/>
            <w:noWrap/>
            <w:vAlign w:val="bottom"/>
            <w:hideMark/>
          </w:tcPr>
          <w:p w14:paraId="13B3CA29"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FFFFF"/>
            <w:noWrap/>
            <w:vAlign w:val="bottom"/>
            <w:hideMark/>
          </w:tcPr>
          <w:p w14:paraId="735F545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8" w:space="0" w:color="auto"/>
            </w:tcBorders>
            <w:shd w:val="clear" w:color="000000" w:fill="FFFFFF"/>
            <w:noWrap/>
            <w:vAlign w:val="bottom"/>
            <w:hideMark/>
          </w:tcPr>
          <w:p w14:paraId="2B34934F"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nil"/>
              <w:right w:val="single" w:sz="8" w:space="0" w:color="auto"/>
            </w:tcBorders>
            <w:shd w:val="clear" w:color="000000" w:fill="FFFFFF"/>
            <w:noWrap/>
            <w:vAlign w:val="bottom"/>
            <w:hideMark/>
          </w:tcPr>
          <w:p w14:paraId="1B040C9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DE9D9"/>
            <w:noWrap/>
            <w:vAlign w:val="bottom"/>
            <w:hideMark/>
          </w:tcPr>
          <w:p w14:paraId="05642DB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DE9D9"/>
            <w:noWrap/>
            <w:vAlign w:val="bottom"/>
            <w:hideMark/>
          </w:tcPr>
          <w:p w14:paraId="6F39863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DE9D9"/>
            <w:noWrap/>
            <w:vAlign w:val="bottom"/>
            <w:hideMark/>
          </w:tcPr>
          <w:p w14:paraId="0CDDC3B2"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8" w:space="0" w:color="auto"/>
            </w:tcBorders>
            <w:shd w:val="clear" w:color="000000" w:fill="FDE9D9"/>
            <w:noWrap/>
            <w:vAlign w:val="bottom"/>
            <w:hideMark/>
          </w:tcPr>
          <w:p w14:paraId="32A938A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nil"/>
              <w:right w:val="single" w:sz="8" w:space="0" w:color="auto"/>
            </w:tcBorders>
            <w:shd w:val="clear" w:color="000000" w:fill="FDE9D9"/>
            <w:noWrap/>
            <w:vAlign w:val="bottom"/>
            <w:hideMark/>
          </w:tcPr>
          <w:p w14:paraId="20EEAF2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FFFFF"/>
            <w:noWrap/>
            <w:vAlign w:val="bottom"/>
            <w:hideMark/>
          </w:tcPr>
          <w:p w14:paraId="7FC2B1F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FFFFF"/>
            <w:noWrap/>
            <w:vAlign w:val="bottom"/>
            <w:hideMark/>
          </w:tcPr>
          <w:p w14:paraId="6B31B35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4" w:space="0" w:color="auto"/>
            </w:tcBorders>
            <w:shd w:val="clear" w:color="000000" w:fill="FFFFFF"/>
            <w:noWrap/>
            <w:vAlign w:val="bottom"/>
            <w:hideMark/>
          </w:tcPr>
          <w:p w14:paraId="6CBAA27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nil"/>
              <w:right w:val="single" w:sz="8" w:space="0" w:color="auto"/>
            </w:tcBorders>
            <w:shd w:val="clear" w:color="000000" w:fill="FFFFFF"/>
            <w:noWrap/>
            <w:vAlign w:val="bottom"/>
            <w:hideMark/>
          </w:tcPr>
          <w:p w14:paraId="4EF7AB89"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nil"/>
              <w:right w:val="single" w:sz="8" w:space="0" w:color="auto"/>
            </w:tcBorders>
            <w:shd w:val="clear" w:color="000000" w:fill="FFFFFF"/>
            <w:noWrap/>
            <w:vAlign w:val="bottom"/>
            <w:hideMark/>
          </w:tcPr>
          <w:p w14:paraId="0E7C8DC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nil"/>
              <w:right w:val="single" w:sz="8" w:space="0" w:color="auto"/>
            </w:tcBorders>
            <w:shd w:val="clear" w:color="000000" w:fill="FFFFFF"/>
            <w:noWrap/>
            <w:vAlign w:val="bottom"/>
            <w:hideMark/>
          </w:tcPr>
          <w:p w14:paraId="5B589B9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14:paraId="7155801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7820C25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1BCC230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nil"/>
            </w:tcBorders>
            <w:shd w:val="clear" w:color="000000" w:fill="FDE9D9"/>
            <w:noWrap/>
            <w:vAlign w:val="bottom"/>
            <w:hideMark/>
          </w:tcPr>
          <w:p w14:paraId="0167950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nil"/>
              <w:right w:val="single" w:sz="8" w:space="0" w:color="auto"/>
            </w:tcBorders>
            <w:shd w:val="clear" w:color="auto" w:fill="auto"/>
            <w:noWrap/>
            <w:vAlign w:val="bottom"/>
            <w:hideMark/>
          </w:tcPr>
          <w:p w14:paraId="7DCD528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single" w:sz="4" w:space="0" w:color="auto"/>
              <w:bottom w:val="nil"/>
              <w:right w:val="single" w:sz="8" w:space="0" w:color="auto"/>
            </w:tcBorders>
            <w:shd w:val="clear" w:color="auto" w:fill="auto"/>
            <w:noWrap/>
            <w:vAlign w:val="bottom"/>
            <w:hideMark/>
          </w:tcPr>
          <w:p w14:paraId="48E42A8F"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14:paraId="74419EC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470" w:type="dxa"/>
            <w:tcBorders>
              <w:top w:val="nil"/>
              <w:left w:val="nil"/>
              <w:bottom w:val="single" w:sz="4" w:space="0" w:color="auto"/>
              <w:right w:val="single" w:sz="8" w:space="0" w:color="auto"/>
            </w:tcBorders>
            <w:shd w:val="clear" w:color="auto" w:fill="auto"/>
            <w:noWrap/>
            <w:vAlign w:val="bottom"/>
            <w:hideMark/>
          </w:tcPr>
          <w:p w14:paraId="1474B7D9" w14:textId="77777777" w:rsidR="005D20BB" w:rsidRPr="005D20BB" w:rsidRDefault="005D20BB" w:rsidP="005D20BB">
            <w:pPr>
              <w:spacing w:after="0" w:line="240" w:lineRule="auto"/>
              <w:rPr>
                <w:rFonts w:ascii="Arial" w:eastAsia="Times New Roman" w:hAnsi="Arial" w:cs="Arial"/>
                <w:b/>
                <w:bCs/>
                <w:sz w:val="16"/>
                <w:szCs w:val="16"/>
              </w:rPr>
            </w:pPr>
          </w:p>
        </w:tc>
      </w:tr>
      <w:tr w:rsidR="005D20BB" w:rsidRPr="005D20BB" w14:paraId="1B885CAF" w14:textId="77777777" w:rsidTr="005D20BB">
        <w:trPr>
          <w:trHeight w:val="276"/>
        </w:trPr>
        <w:tc>
          <w:tcPr>
            <w:tcW w:w="917" w:type="dxa"/>
            <w:tcBorders>
              <w:top w:val="single" w:sz="4" w:space="0" w:color="auto"/>
              <w:left w:val="single" w:sz="8" w:space="0" w:color="auto"/>
              <w:bottom w:val="nil"/>
              <w:right w:val="nil"/>
            </w:tcBorders>
            <w:shd w:val="clear" w:color="auto" w:fill="auto"/>
            <w:noWrap/>
            <w:vAlign w:val="bottom"/>
            <w:hideMark/>
          </w:tcPr>
          <w:p w14:paraId="7416350F" w14:textId="77777777" w:rsidR="005D20BB" w:rsidRPr="005D20BB" w:rsidRDefault="005D20BB" w:rsidP="005D20BB">
            <w:pPr>
              <w:spacing w:after="0" w:line="240" w:lineRule="auto"/>
              <w:rPr>
                <w:rFonts w:ascii="Arial" w:eastAsia="Times New Roman" w:hAnsi="Arial" w:cs="Arial"/>
                <w:sz w:val="12"/>
                <w:szCs w:val="12"/>
              </w:rPr>
            </w:pPr>
            <w:proofErr w:type="spellStart"/>
            <w:r w:rsidRPr="005D20BB">
              <w:rPr>
                <w:rFonts w:ascii="Arial" w:eastAsia="Times New Roman" w:hAnsi="Arial" w:cs="Arial"/>
                <w:sz w:val="12"/>
                <w:szCs w:val="12"/>
              </w:rPr>
              <w:t>romët</w:t>
            </w:r>
            <w:proofErr w:type="spellEnd"/>
          </w:p>
        </w:tc>
        <w:tc>
          <w:tcPr>
            <w:tcW w:w="337" w:type="dxa"/>
            <w:tcBorders>
              <w:top w:val="single" w:sz="4" w:space="0" w:color="auto"/>
              <w:left w:val="single" w:sz="8" w:space="0" w:color="auto"/>
              <w:bottom w:val="nil"/>
              <w:right w:val="single" w:sz="4" w:space="0" w:color="auto"/>
            </w:tcBorders>
            <w:shd w:val="clear" w:color="000000" w:fill="FDE9D9"/>
            <w:noWrap/>
            <w:vAlign w:val="bottom"/>
            <w:hideMark/>
          </w:tcPr>
          <w:p w14:paraId="12FE75B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DE9D9"/>
            <w:noWrap/>
            <w:vAlign w:val="bottom"/>
            <w:hideMark/>
          </w:tcPr>
          <w:p w14:paraId="46F6AB4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DE9D9"/>
            <w:noWrap/>
            <w:vAlign w:val="bottom"/>
            <w:hideMark/>
          </w:tcPr>
          <w:p w14:paraId="001656D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8" w:space="0" w:color="auto"/>
            </w:tcBorders>
            <w:shd w:val="clear" w:color="000000" w:fill="FDE9D9"/>
            <w:noWrap/>
            <w:vAlign w:val="bottom"/>
            <w:hideMark/>
          </w:tcPr>
          <w:p w14:paraId="740DE32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FFFFF"/>
            <w:noWrap/>
            <w:vAlign w:val="bottom"/>
            <w:hideMark/>
          </w:tcPr>
          <w:p w14:paraId="53D0045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FFFFF"/>
            <w:noWrap/>
            <w:vAlign w:val="bottom"/>
            <w:hideMark/>
          </w:tcPr>
          <w:p w14:paraId="6E44706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FFFFF"/>
            <w:noWrap/>
            <w:vAlign w:val="bottom"/>
            <w:hideMark/>
          </w:tcPr>
          <w:p w14:paraId="5299DD1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7" w:type="dxa"/>
            <w:tcBorders>
              <w:top w:val="single" w:sz="4" w:space="0" w:color="auto"/>
              <w:left w:val="nil"/>
              <w:bottom w:val="nil"/>
              <w:right w:val="single" w:sz="8" w:space="0" w:color="auto"/>
            </w:tcBorders>
            <w:shd w:val="clear" w:color="000000" w:fill="FFFFFF"/>
            <w:noWrap/>
            <w:vAlign w:val="bottom"/>
            <w:hideMark/>
          </w:tcPr>
          <w:p w14:paraId="73C4815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DE9D9"/>
            <w:noWrap/>
            <w:vAlign w:val="bottom"/>
            <w:hideMark/>
          </w:tcPr>
          <w:p w14:paraId="54A3D93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14:paraId="2CD062A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14:paraId="5165747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3</w:t>
            </w:r>
          </w:p>
        </w:tc>
        <w:tc>
          <w:tcPr>
            <w:tcW w:w="336" w:type="dxa"/>
            <w:tcBorders>
              <w:top w:val="single" w:sz="4" w:space="0" w:color="auto"/>
              <w:left w:val="nil"/>
              <w:bottom w:val="nil"/>
              <w:right w:val="single" w:sz="8" w:space="0" w:color="auto"/>
            </w:tcBorders>
            <w:shd w:val="clear" w:color="000000" w:fill="FDE9D9"/>
            <w:noWrap/>
            <w:vAlign w:val="bottom"/>
            <w:hideMark/>
          </w:tcPr>
          <w:p w14:paraId="3C30C96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14:paraId="36AA35C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14:paraId="3ADECFB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14:paraId="10D37BF2"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8" w:space="0" w:color="auto"/>
            </w:tcBorders>
            <w:shd w:val="clear" w:color="000000" w:fill="FFFFFF"/>
            <w:noWrap/>
            <w:vAlign w:val="bottom"/>
            <w:hideMark/>
          </w:tcPr>
          <w:p w14:paraId="1C46ABF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FFFFF"/>
            <w:noWrap/>
            <w:vAlign w:val="bottom"/>
            <w:hideMark/>
          </w:tcPr>
          <w:p w14:paraId="5E3ED26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14:paraId="2B1BA14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14:paraId="5E07CA8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14:paraId="6BF2A3A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8" w:space="0" w:color="auto"/>
            </w:tcBorders>
            <w:shd w:val="clear" w:color="000000" w:fill="FDE9D9"/>
            <w:noWrap/>
            <w:vAlign w:val="bottom"/>
            <w:hideMark/>
          </w:tcPr>
          <w:p w14:paraId="567CC6A9"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DE9D9"/>
            <w:noWrap/>
            <w:vAlign w:val="bottom"/>
            <w:hideMark/>
          </w:tcPr>
          <w:p w14:paraId="0BDE1372"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14:paraId="619CABE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14:paraId="527C365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14:paraId="023E0EB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1</w:t>
            </w:r>
          </w:p>
        </w:tc>
        <w:tc>
          <w:tcPr>
            <w:tcW w:w="336" w:type="dxa"/>
            <w:tcBorders>
              <w:top w:val="single" w:sz="4" w:space="0" w:color="auto"/>
              <w:left w:val="nil"/>
              <w:bottom w:val="nil"/>
              <w:right w:val="single" w:sz="8" w:space="0" w:color="auto"/>
            </w:tcBorders>
            <w:shd w:val="clear" w:color="000000" w:fill="FFFFFF"/>
            <w:noWrap/>
            <w:vAlign w:val="bottom"/>
            <w:hideMark/>
          </w:tcPr>
          <w:p w14:paraId="21C6304F"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FFFFF"/>
            <w:noWrap/>
            <w:vAlign w:val="bottom"/>
            <w:hideMark/>
          </w:tcPr>
          <w:p w14:paraId="4B380D49"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FFFFF"/>
            <w:noWrap/>
            <w:vAlign w:val="bottom"/>
            <w:hideMark/>
          </w:tcPr>
          <w:p w14:paraId="4062780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14:paraId="1CA425A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6044269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318A5DC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5</w:t>
            </w:r>
          </w:p>
        </w:tc>
        <w:tc>
          <w:tcPr>
            <w:tcW w:w="336" w:type="dxa"/>
            <w:tcBorders>
              <w:top w:val="nil"/>
              <w:left w:val="nil"/>
              <w:bottom w:val="single" w:sz="4" w:space="0" w:color="auto"/>
              <w:right w:val="nil"/>
            </w:tcBorders>
            <w:shd w:val="clear" w:color="000000" w:fill="FDE9D9"/>
            <w:noWrap/>
            <w:vAlign w:val="bottom"/>
            <w:hideMark/>
          </w:tcPr>
          <w:p w14:paraId="243C881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auto" w:fill="auto"/>
            <w:noWrap/>
            <w:vAlign w:val="bottom"/>
            <w:hideMark/>
          </w:tcPr>
          <w:p w14:paraId="413DAA4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auto" w:fill="auto"/>
            <w:noWrap/>
            <w:vAlign w:val="bottom"/>
            <w:hideMark/>
          </w:tcPr>
          <w:p w14:paraId="75BB44E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14:paraId="2C4F589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5</w:t>
            </w:r>
          </w:p>
        </w:tc>
        <w:tc>
          <w:tcPr>
            <w:tcW w:w="470" w:type="dxa"/>
            <w:tcBorders>
              <w:top w:val="nil"/>
              <w:left w:val="nil"/>
              <w:bottom w:val="single" w:sz="4" w:space="0" w:color="auto"/>
              <w:right w:val="single" w:sz="8" w:space="0" w:color="auto"/>
            </w:tcBorders>
            <w:shd w:val="clear" w:color="auto" w:fill="auto"/>
            <w:noWrap/>
            <w:vAlign w:val="bottom"/>
            <w:hideMark/>
          </w:tcPr>
          <w:p w14:paraId="7B0575E2" w14:textId="77777777" w:rsidR="005D20BB" w:rsidRPr="005D20BB" w:rsidRDefault="005D20BB" w:rsidP="005D20BB">
            <w:pPr>
              <w:spacing w:after="0" w:line="240" w:lineRule="auto"/>
              <w:jc w:val="right"/>
              <w:rPr>
                <w:rFonts w:ascii="Arial" w:eastAsia="Times New Roman" w:hAnsi="Arial" w:cs="Arial"/>
                <w:b/>
                <w:bCs/>
                <w:sz w:val="16"/>
                <w:szCs w:val="16"/>
              </w:rPr>
            </w:pPr>
            <w:r w:rsidRPr="005D20BB">
              <w:rPr>
                <w:rFonts w:ascii="Arial" w:eastAsia="Times New Roman" w:hAnsi="Arial" w:cs="Arial"/>
                <w:b/>
                <w:bCs/>
                <w:sz w:val="16"/>
                <w:szCs w:val="16"/>
              </w:rPr>
              <w:t>3.00</w:t>
            </w:r>
          </w:p>
        </w:tc>
      </w:tr>
      <w:tr w:rsidR="005D20BB" w:rsidRPr="005D20BB" w14:paraId="5DB73516" w14:textId="77777777" w:rsidTr="005D20BB">
        <w:trPr>
          <w:trHeight w:val="288"/>
        </w:trPr>
        <w:tc>
          <w:tcPr>
            <w:tcW w:w="917" w:type="dxa"/>
            <w:tcBorders>
              <w:top w:val="single" w:sz="4" w:space="0" w:color="auto"/>
              <w:left w:val="single" w:sz="8" w:space="0" w:color="auto"/>
              <w:bottom w:val="nil"/>
              <w:right w:val="nil"/>
            </w:tcBorders>
            <w:shd w:val="clear" w:color="auto" w:fill="auto"/>
            <w:noWrap/>
            <w:vAlign w:val="bottom"/>
            <w:hideMark/>
          </w:tcPr>
          <w:p w14:paraId="59586988" w14:textId="77777777" w:rsidR="005D20BB" w:rsidRPr="005D20BB" w:rsidRDefault="005D20BB" w:rsidP="005D20BB">
            <w:pPr>
              <w:spacing w:after="0" w:line="240" w:lineRule="auto"/>
              <w:rPr>
                <w:rFonts w:ascii="Arial" w:eastAsia="Times New Roman" w:hAnsi="Arial" w:cs="Arial"/>
                <w:sz w:val="12"/>
                <w:szCs w:val="12"/>
              </w:rPr>
            </w:pPr>
            <w:proofErr w:type="spellStart"/>
            <w:r w:rsidRPr="005D20BB">
              <w:rPr>
                <w:rFonts w:ascii="Arial" w:eastAsia="Times New Roman" w:hAnsi="Arial" w:cs="Arial"/>
                <w:sz w:val="12"/>
                <w:szCs w:val="12"/>
              </w:rPr>
              <w:t>të</w:t>
            </w:r>
            <w:proofErr w:type="spellEnd"/>
            <w:r w:rsidRPr="005D20BB">
              <w:rPr>
                <w:rFonts w:ascii="Arial" w:eastAsia="Times New Roman" w:hAnsi="Arial" w:cs="Arial"/>
                <w:sz w:val="12"/>
                <w:szCs w:val="12"/>
              </w:rPr>
              <w:t xml:space="preserve"> </w:t>
            </w:r>
            <w:proofErr w:type="spellStart"/>
            <w:r w:rsidRPr="005D20BB">
              <w:rPr>
                <w:rFonts w:ascii="Arial" w:eastAsia="Times New Roman" w:hAnsi="Arial" w:cs="Arial"/>
                <w:sz w:val="12"/>
                <w:szCs w:val="12"/>
              </w:rPr>
              <w:t>tjerët</w:t>
            </w:r>
            <w:proofErr w:type="spellEnd"/>
          </w:p>
        </w:tc>
        <w:tc>
          <w:tcPr>
            <w:tcW w:w="337" w:type="dxa"/>
            <w:tcBorders>
              <w:top w:val="single" w:sz="4" w:space="0" w:color="auto"/>
              <w:left w:val="single" w:sz="8" w:space="0" w:color="auto"/>
              <w:bottom w:val="nil"/>
              <w:right w:val="single" w:sz="4" w:space="0" w:color="auto"/>
            </w:tcBorders>
            <w:shd w:val="clear" w:color="000000" w:fill="FDE9D9"/>
            <w:noWrap/>
            <w:vAlign w:val="bottom"/>
            <w:hideMark/>
          </w:tcPr>
          <w:p w14:paraId="2FD57CF2"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DE9D9"/>
            <w:noWrap/>
            <w:vAlign w:val="bottom"/>
            <w:hideMark/>
          </w:tcPr>
          <w:p w14:paraId="2C27110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DE9D9"/>
            <w:noWrap/>
            <w:vAlign w:val="bottom"/>
            <w:hideMark/>
          </w:tcPr>
          <w:p w14:paraId="71C50D7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8" w:space="0" w:color="auto"/>
            </w:tcBorders>
            <w:shd w:val="clear" w:color="000000" w:fill="FDE9D9"/>
            <w:noWrap/>
            <w:vAlign w:val="bottom"/>
            <w:hideMark/>
          </w:tcPr>
          <w:p w14:paraId="2FA2527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FFFFF"/>
            <w:noWrap/>
            <w:vAlign w:val="bottom"/>
            <w:hideMark/>
          </w:tcPr>
          <w:p w14:paraId="01437189"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FFFFF"/>
            <w:noWrap/>
            <w:vAlign w:val="bottom"/>
            <w:hideMark/>
          </w:tcPr>
          <w:p w14:paraId="13674C5F"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FFFFF"/>
            <w:noWrap/>
            <w:vAlign w:val="bottom"/>
            <w:hideMark/>
          </w:tcPr>
          <w:p w14:paraId="7CE98372"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8" w:space="0" w:color="auto"/>
            </w:tcBorders>
            <w:shd w:val="clear" w:color="000000" w:fill="FFFFFF"/>
            <w:noWrap/>
            <w:vAlign w:val="bottom"/>
            <w:hideMark/>
          </w:tcPr>
          <w:p w14:paraId="256494D4"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7" w:type="dxa"/>
            <w:tcBorders>
              <w:top w:val="single" w:sz="4" w:space="0" w:color="auto"/>
              <w:left w:val="nil"/>
              <w:bottom w:val="nil"/>
              <w:right w:val="single" w:sz="4" w:space="0" w:color="auto"/>
            </w:tcBorders>
            <w:shd w:val="clear" w:color="000000" w:fill="FDE9D9"/>
            <w:noWrap/>
            <w:vAlign w:val="bottom"/>
            <w:hideMark/>
          </w:tcPr>
          <w:p w14:paraId="1EAE542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14:paraId="20DFD69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14:paraId="4637C74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8" w:space="0" w:color="auto"/>
            </w:tcBorders>
            <w:shd w:val="clear" w:color="000000" w:fill="FDE9D9"/>
            <w:noWrap/>
            <w:vAlign w:val="bottom"/>
            <w:hideMark/>
          </w:tcPr>
          <w:p w14:paraId="64E3DA22"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14:paraId="14343C2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14:paraId="32F5141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14:paraId="7F10815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8" w:space="0" w:color="auto"/>
            </w:tcBorders>
            <w:shd w:val="clear" w:color="000000" w:fill="FFFFFF"/>
            <w:noWrap/>
            <w:vAlign w:val="bottom"/>
            <w:hideMark/>
          </w:tcPr>
          <w:p w14:paraId="373F797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FFFFF"/>
            <w:noWrap/>
            <w:vAlign w:val="bottom"/>
            <w:hideMark/>
          </w:tcPr>
          <w:p w14:paraId="1922C7C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14:paraId="6657146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14:paraId="35B79275"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DE9D9"/>
            <w:noWrap/>
            <w:vAlign w:val="bottom"/>
            <w:hideMark/>
          </w:tcPr>
          <w:p w14:paraId="5E7A6BD1"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8" w:space="0" w:color="auto"/>
            </w:tcBorders>
            <w:shd w:val="clear" w:color="000000" w:fill="FDE9D9"/>
            <w:noWrap/>
            <w:vAlign w:val="bottom"/>
            <w:hideMark/>
          </w:tcPr>
          <w:p w14:paraId="19871E8C"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DE9D9"/>
            <w:noWrap/>
            <w:vAlign w:val="bottom"/>
            <w:hideMark/>
          </w:tcPr>
          <w:p w14:paraId="6FABB0B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14:paraId="28A7E7E7"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14:paraId="4C78470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4" w:space="0" w:color="auto"/>
            </w:tcBorders>
            <w:shd w:val="clear" w:color="000000" w:fill="FFFFFF"/>
            <w:noWrap/>
            <w:vAlign w:val="bottom"/>
            <w:hideMark/>
          </w:tcPr>
          <w:p w14:paraId="3D49EE00"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nil"/>
              <w:bottom w:val="nil"/>
              <w:right w:val="single" w:sz="8" w:space="0" w:color="auto"/>
            </w:tcBorders>
            <w:shd w:val="clear" w:color="000000" w:fill="FFFFFF"/>
            <w:noWrap/>
            <w:vAlign w:val="bottom"/>
            <w:hideMark/>
          </w:tcPr>
          <w:p w14:paraId="583C45A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FFFFF"/>
            <w:noWrap/>
            <w:vAlign w:val="bottom"/>
            <w:hideMark/>
          </w:tcPr>
          <w:p w14:paraId="1B48CE5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000000" w:fill="FFFFFF"/>
            <w:noWrap/>
            <w:vAlign w:val="bottom"/>
            <w:hideMark/>
          </w:tcPr>
          <w:p w14:paraId="5321B68D"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4" w:space="0" w:color="auto"/>
            </w:tcBorders>
            <w:shd w:val="clear" w:color="000000" w:fill="FDE9D9"/>
            <w:noWrap/>
            <w:vAlign w:val="bottom"/>
            <w:hideMark/>
          </w:tcPr>
          <w:p w14:paraId="4F652739"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769E940A"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single" w:sz="4" w:space="0" w:color="auto"/>
            </w:tcBorders>
            <w:shd w:val="clear" w:color="000000" w:fill="FDE9D9"/>
            <w:noWrap/>
            <w:vAlign w:val="bottom"/>
            <w:hideMark/>
          </w:tcPr>
          <w:p w14:paraId="3CA237C6"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nil"/>
              <w:left w:val="nil"/>
              <w:bottom w:val="single" w:sz="4" w:space="0" w:color="auto"/>
              <w:right w:val="nil"/>
            </w:tcBorders>
            <w:shd w:val="clear" w:color="000000" w:fill="FDE9D9"/>
            <w:noWrap/>
            <w:vAlign w:val="bottom"/>
            <w:hideMark/>
          </w:tcPr>
          <w:p w14:paraId="36426F63"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auto" w:fill="auto"/>
            <w:noWrap/>
            <w:vAlign w:val="bottom"/>
            <w:hideMark/>
          </w:tcPr>
          <w:p w14:paraId="2DB7F53E"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36" w:type="dxa"/>
            <w:tcBorders>
              <w:top w:val="single" w:sz="4" w:space="0" w:color="auto"/>
              <w:left w:val="single" w:sz="4" w:space="0" w:color="auto"/>
              <w:bottom w:val="nil"/>
              <w:right w:val="single" w:sz="8" w:space="0" w:color="auto"/>
            </w:tcBorders>
            <w:shd w:val="clear" w:color="auto" w:fill="auto"/>
            <w:noWrap/>
            <w:vAlign w:val="bottom"/>
            <w:hideMark/>
          </w:tcPr>
          <w:p w14:paraId="054821E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14:paraId="3B49F868"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0</w:t>
            </w:r>
          </w:p>
        </w:tc>
        <w:tc>
          <w:tcPr>
            <w:tcW w:w="470" w:type="dxa"/>
            <w:tcBorders>
              <w:top w:val="nil"/>
              <w:left w:val="nil"/>
              <w:bottom w:val="nil"/>
              <w:right w:val="single" w:sz="8" w:space="0" w:color="auto"/>
            </w:tcBorders>
            <w:shd w:val="clear" w:color="auto" w:fill="auto"/>
            <w:noWrap/>
            <w:vAlign w:val="bottom"/>
            <w:hideMark/>
          </w:tcPr>
          <w:p w14:paraId="1FCB84ED"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0.00</w:t>
            </w:r>
          </w:p>
        </w:tc>
      </w:tr>
      <w:tr w:rsidR="005D20BB" w:rsidRPr="005D20BB" w14:paraId="5F760DAB" w14:textId="77777777" w:rsidTr="005D20BB">
        <w:trPr>
          <w:trHeight w:val="288"/>
        </w:trPr>
        <w:tc>
          <w:tcPr>
            <w:tcW w:w="917" w:type="dxa"/>
            <w:tcBorders>
              <w:top w:val="single" w:sz="8" w:space="0" w:color="auto"/>
              <w:left w:val="single" w:sz="8" w:space="0" w:color="auto"/>
              <w:bottom w:val="single" w:sz="8" w:space="0" w:color="auto"/>
              <w:right w:val="nil"/>
            </w:tcBorders>
            <w:shd w:val="clear" w:color="auto" w:fill="auto"/>
            <w:noWrap/>
            <w:vAlign w:val="bottom"/>
            <w:hideMark/>
          </w:tcPr>
          <w:p w14:paraId="587C87A6" w14:textId="77777777" w:rsidR="005D20BB" w:rsidRPr="005D20BB" w:rsidRDefault="005D20BB" w:rsidP="005D20BB">
            <w:pPr>
              <w:spacing w:after="0" w:line="240" w:lineRule="auto"/>
              <w:rPr>
                <w:rFonts w:ascii="Arial" w:eastAsia="Times New Roman" w:hAnsi="Arial" w:cs="Arial"/>
                <w:sz w:val="12"/>
                <w:szCs w:val="12"/>
              </w:rPr>
            </w:pPr>
            <w:proofErr w:type="spellStart"/>
            <w:r w:rsidRPr="005D20BB">
              <w:rPr>
                <w:rFonts w:ascii="Arial" w:eastAsia="Times New Roman" w:hAnsi="Arial" w:cs="Arial"/>
                <w:sz w:val="12"/>
                <w:szCs w:val="12"/>
              </w:rPr>
              <w:t>Në</w:t>
            </w:r>
            <w:proofErr w:type="spellEnd"/>
            <w:r w:rsidRPr="005D20BB">
              <w:rPr>
                <w:rFonts w:ascii="Arial" w:eastAsia="Times New Roman" w:hAnsi="Arial" w:cs="Arial"/>
                <w:sz w:val="12"/>
                <w:szCs w:val="12"/>
              </w:rPr>
              <w:t xml:space="preserve"> total</w:t>
            </w:r>
          </w:p>
        </w:tc>
        <w:tc>
          <w:tcPr>
            <w:tcW w:w="337" w:type="dxa"/>
            <w:tcBorders>
              <w:top w:val="single" w:sz="8" w:space="0" w:color="auto"/>
              <w:left w:val="single" w:sz="4" w:space="0" w:color="auto"/>
              <w:bottom w:val="single" w:sz="8" w:space="0" w:color="auto"/>
              <w:right w:val="single" w:sz="8" w:space="0" w:color="auto"/>
            </w:tcBorders>
            <w:shd w:val="clear" w:color="000000" w:fill="FDE9D9"/>
            <w:noWrap/>
            <w:vAlign w:val="bottom"/>
            <w:hideMark/>
          </w:tcPr>
          <w:p w14:paraId="3C6CD268"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47</w:t>
            </w:r>
          </w:p>
        </w:tc>
        <w:tc>
          <w:tcPr>
            <w:tcW w:w="337" w:type="dxa"/>
            <w:tcBorders>
              <w:top w:val="single" w:sz="8" w:space="0" w:color="auto"/>
              <w:left w:val="single" w:sz="4" w:space="0" w:color="auto"/>
              <w:bottom w:val="single" w:sz="8" w:space="0" w:color="auto"/>
              <w:right w:val="single" w:sz="8" w:space="0" w:color="auto"/>
            </w:tcBorders>
            <w:shd w:val="clear" w:color="000000" w:fill="FDE9D9"/>
            <w:noWrap/>
            <w:vAlign w:val="bottom"/>
            <w:hideMark/>
          </w:tcPr>
          <w:p w14:paraId="35D0B739"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16</w:t>
            </w:r>
          </w:p>
        </w:tc>
        <w:tc>
          <w:tcPr>
            <w:tcW w:w="337" w:type="dxa"/>
            <w:tcBorders>
              <w:top w:val="single" w:sz="8" w:space="0" w:color="auto"/>
              <w:left w:val="single" w:sz="4" w:space="0" w:color="auto"/>
              <w:bottom w:val="single" w:sz="8" w:space="0" w:color="auto"/>
              <w:right w:val="single" w:sz="4" w:space="0" w:color="auto"/>
            </w:tcBorders>
            <w:shd w:val="clear" w:color="000000" w:fill="FDE9D9"/>
            <w:noWrap/>
            <w:vAlign w:val="bottom"/>
            <w:hideMark/>
          </w:tcPr>
          <w:p w14:paraId="2311DE93"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4</w:t>
            </w:r>
          </w:p>
        </w:tc>
        <w:tc>
          <w:tcPr>
            <w:tcW w:w="337" w:type="dxa"/>
            <w:tcBorders>
              <w:top w:val="single" w:sz="8" w:space="0" w:color="auto"/>
              <w:left w:val="nil"/>
              <w:bottom w:val="single" w:sz="8" w:space="0" w:color="auto"/>
              <w:right w:val="single" w:sz="8" w:space="0" w:color="auto"/>
            </w:tcBorders>
            <w:shd w:val="clear" w:color="000000" w:fill="FDE9D9"/>
            <w:noWrap/>
            <w:vAlign w:val="bottom"/>
            <w:hideMark/>
          </w:tcPr>
          <w:p w14:paraId="7F947135"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7" w:type="dxa"/>
            <w:tcBorders>
              <w:top w:val="single" w:sz="8" w:space="0" w:color="auto"/>
              <w:left w:val="nil"/>
              <w:bottom w:val="single" w:sz="8" w:space="0" w:color="auto"/>
              <w:right w:val="single" w:sz="4" w:space="0" w:color="auto"/>
            </w:tcBorders>
            <w:shd w:val="clear" w:color="000000" w:fill="FFFFFF"/>
            <w:noWrap/>
            <w:vAlign w:val="bottom"/>
            <w:hideMark/>
          </w:tcPr>
          <w:p w14:paraId="7CC80D37"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49</w:t>
            </w:r>
          </w:p>
        </w:tc>
        <w:tc>
          <w:tcPr>
            <w:tcW w:w="337" w:type="dxa"/>
            <w:tcBorders>
              <w:top w:val="single" w:sz="8" w:space="0" w:color="auto"/>
              <w:left w:val="nil"/>
              <w:bottom w:val="single" w:sz="8" w:space="0" w:color="auto"/>
              <w:right w:val="single" w:sz="4" w:space="0" w:color="auto"/>
            </w:tcBorders>
            <w:shd w:val="clear" w:color="000000" w:fill="FFFFFF"/>
            <w:noWrap/>
            <w:vAlign w:val="bottom"/>
            <w:hideMark/>
          </w:tcPr>
          <w:p w14:paraId="21AFE6B3"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9</w:t>
            </w:r>
          </w:p>
        </w:tc>
        <w:tc>
          <w:tcPr>
            <w:tcW w:w="337" w:type="dxa"/>
            <w:tcBorders>
              <w:top w:val="single" w:sz="8" w:space="0" w:color="auto"/>
              <w:left w:val="nil"/>
              <w:bottom w:val="single" w:sz="8" w:space="0" w:color="auto"/>
              <w:right w:val="single" w:sz="4" w:space="0" w:color="auto"/>
            </w:tcBorders>
            <w:shd w:val="clear" w:color="000000" w:fill="FFFFFF"/>
            <w:noWrap/>
            <w:vAlign w:val="bottom"/>
            <w:hideMark/>
          </w:tcPr>
          <w:p w14:paraId="74323445"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2</w:t>
            </w:r>
          </w:p>
        </w:tc>
        <w:tc>
          <w:tcPr>
            <w:tcW w:w="337" w:type="dxa"/>
            <w:tcBorders>
              <w:top w:val="single" w:sz="8" w:space="0" w:color="auto"/>
              <w:left w:val="nil"/>
              <w:bottom w:val="single" w:sz="8" w:space="0" w:color="auto"/>
              <w:right w:val="single" w:sz="4" w:space="0" w:color="auto"/>
            </w:tcBorders>
            <w:shd w:val="clear" w:color="000000" w:fill="FFFFFF"/>
            <w:noWrap/>
            <w:vAlign w:val="bottom"/>
            <w:hideMark/>
          </w:tcPr>
          <w:p w14:paraId="450C33B3"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7" w:type="dxa"/>
            <w:tcBorders>
              <w:top w:val="single" w:sz="8" w:space="0" w:color="auto"/>
              <w:left w:val="nil"/>
              <w:bottom w:val="single" w:sz="8" w:space="0" w:color="auto"/>
              <w:right w:val="single" w:sz="4" w:space="0" w:color="auto"/>
            </w:tcBorders>
            <w:shd w:val="clear" w:color="000000" w:fill="FDE9D9"/>
            <w:noWrap/>
            <w:vAlign w:val="bottom"/>
            <w:hideMark/>
          </w:tcPr>
          <w:p w14:paraId="002844F4"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52</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14:paraId="23E9FFD6"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17</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14:paraId="63087B40"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3</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14:paraId="576D2B8D"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14:paraId="122CB03E"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52</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14:paraId="57720334"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20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14:paraId="4BF1C312"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10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14:paraId="14D579EF"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14:paraId="5CB38AFB"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14:paraId="6EE7B21F"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49</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14:paraId="49A94187"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14</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14:paraId="7D43B207"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11</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14:paraId="2911BC84"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DE9D9"/>
            <w:noWrap/>
            <w:vAlign w:val="bottom"/>
            <w:hideMark/>
          </w:tcPr>
          <w:p w14:paraId="2879E51A"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14:paraId="6756E56B"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53</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14:paraId="0BAC24F2"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15</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14:paraId="6612210B"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9</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14:paraId="608A87A0"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14:paraId="3D81DCCB"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4" w:space="0" w:color="auto"/>
            </w:tcBorders>
            <w:shd w:val="clear" w:color="000000" w:fill="FFFFFF"/>
            <w:noWrap/>
            <w:vAlign w:val="bottom"/>
            <w:hideMark/>
          </w:tcPr>
          <w:p w14:paraId="3A001F27"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79"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14:paraId="31B7F8FB"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302</w:t>
            </w:r>
          </w:p>
        </w:tc>
        <w:tc>
          <w:tcPr>
            <w:tcW w:w="336"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14:paraId="79D7788A"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91</w:t>
            </w:r>
          </w:p>
        </w:tc>
        <w:tc>
          <w:tcPr>
            <w:tcW w:w="336"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14:paraId="5A3851A6"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39</w:t>
            </w:r>
          </w:p>
        </w:tc>
        <w:tc>
          <w:tcPr>
            <w:tcW w:w="336"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14:paraId="3DA12F89"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14:paraId="6BA979A0"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36" w:type="dxa"/>
            <w:tcBorders>
              <w:top w:val="single" w:sz="8" w:space="0" w:color="auto"/>
              <w:left w:val="nil"/>
              <w:bottom w:val="single" w:sz="8" w:space="0" w:color="auto"/>
              <w:right w:val="single" w:sz="8" w:space="0" w:color="auto"/>
            </w:tcBorders>
            <w:shd w:val="clear" w:color="auto" w:fill="auto"/>
            <w:noWrap/>
            <w:vAlign w:val="bottom"/>
            <w:hideMark/>
          </w:tcPr>
          <w:p w14:paraId="5FABEDAD" w14:textId="77777777" w:rsidR="005D20BB" w:rsidRPr="005D20BB" w:rsidRDefault="005D20BB" w:rsidP="005D20BB">
            <w:pPr>
              <w:spacing w:after="0" w:line="240" w:lineRule="auto"/>
              <w:jc w:val="right"/>
              <w:rPr>
                <w:rFonts w:ascii="Arial" w:eastAsia="Times New Roman" w:hAnsi="Arial" w:cs="Arial"/>
                <w:b/>
                <w:bCs/>
                <w:sz w:val="12"/>
                <w:szCs w:val="12"/>
              </w:rPr>
            </w:pPr>
            <w:r w:rsidRPr="005D20BB">
              <w:rPr>
                <w:rFonts w:ascii="Arial" w:eastAsia="Times New Roman" w:hAnsi="Arial" w:cs="Arial"/>
                <w:b/>
                <w:bCs/>
                <w:sz w:val="12"/>
                <w:szCs w:val="12"/>
              </w:rPr>
              <w:t>0</w:t>
            </w:r>
          </w:p>
        </w:tc>
        <w:tc>
          <w:tcPr>
            <w:tcW w:w="379" w:type="dxa"/>
            <w:tcBorders>
              <w:top w:val="nil"/>
              <w:left w:val="nil"/>
              <w:bottom w:val="single" w:sz="4" w:space="0" w:color="auto"/>
              <w:right w:val="single" w:sz="8" w:space="0" w:color="auto"/>
            </w:tcBorders>
            <w:shd w:val="clear" w:color="auto" w:fill="auto"/>
            <w:noWrap/>
            <w:vAlign w:val="bottom"/>
            <w:hideMark/>
          </w:tcPr>
          <w:p w14:paraId="61C9FE1B" w14:textId="77777777" w:rsidR="005D20BB" w:rsidRPr="005D20BB" w:rsidRDefault="005D20BB" w:rsidP="005D20BB">
            <w:pPr>
              <w:spacing w:after="0" w:line="240" w:lineRule="auto"/>
              <w:jc w:val="right"/>
              <w:rPr>
                <w:rFonts w:ascii="Arial" w:eastAsia="Times New Roman" w:hAnsi="Arial" w:cs="Arial"/>
                <w:sz w:val="12"/>
                <w:szCs w:val="12"/>
              </w:rPr>
            </w:pPr>
            <w:r w:rsidRPr="005D20BB">
              <w:rPr>
                <w:rFonts w:ascii="Arial" w:eastAsia="Times New Roman" w:hAnsi="Arial" w:cs="Arial"/>
                <w:sz w:val="12"/>
                <w:szCs w:val="12"/>
              </w:rPr>
              <w:t>432</w:t>
            </w:r>
          </w:p>
        </w:tc>
        <w:tc>
          <w:tcPr>
            <w:tcW w:w="470" w:type="dxa"/>
            <w:tcBorders>
              <w:top w:val="single" w:sz="8" w:space="0" w:color="auto"/>
              <w:left w:val="nil"/>
              <w:bottom w:val="single" w:sz="8" w:space="0" w:color="auto"/>
              <w:right w:val="single" w:sz="8" w:space="0" w:color="auto"/>
            </w:tcBorders>
            <w:shd w:val="clear" w:color="auto" w:fill="auto"/>
            <w:noWrap/>
            <w:vAlign w:val="bottom"/>
            <w:hideMark/>
          </w:tcPr>
          <w:p w14:paraId="1D26401B" w14:textId="77777777" w:rsidR="005D20BB" w:rsidRPr="005D20BB" w:rsidRDefault="005D20BB" w:rsidP="005D20BB">
            <w:pPr>
              <w:spacing w:after="0" w:line="240" w:lineRule="auto"/>
              <w:rPr>
                <w:rFonts w:ascii="Arial" w:eastAsia="Times New Roman" w:hAnsi="Arial" w:cs="Arial"/>
                <w:b/>
                <w:bCs/>
                <w:sz w:val="12"/>
                <w:szCs w:val="12"/>
              </w:rPr>
            </w:pPr>
          </w:p>
        </w:tc>
      </w:tr>
    </w:tbl>
    <w:p w14:paraId="4EF74C5C" w14:textId="77777777" w:rsidR="005D20BB" w:rsidRDefault="005D20BB" w:rsidP="00B76C25">
      <w:pPr>
        <w:jc w:val="center"/>
        <w:rPr>
          <w:b/>
          <w:sz w:val="28"/>
          <w:szCs w:val="28"/>
          <w:lang w:val="mk-MK"/>
        </w:rPr>
      </w:pPr>
    </w:p>
    <w:p w14:paraId="00394D34" w14:textId="77777777" w:rsidR="005D20BB" w:rsidRDefault="005D20BB" w:rsidP="00B76C25">
      <w:pPr>
        <w:jc w:val="center"/>
        <w:rPr>
          <w:b/>
          <w:sz w:val="28"/>
          <w:szCs w:val="28"/>
          <w:lang w:val="mk-MK"/>
        </w:rPr>
      </w:pPr>
      <w:r>
        <w:rPr>
          <w:noProof/>
          <w:lang w:val="en-GB" w:eastAsia="en-GB"/>
        </w:rPr>
        <w:lastRenderedPageBreak/>
        <w:drawing>
          <wp:inline distT="0" distB="0" distL="0" distR="0" wp14:anchorId="41E7B33C" wp14:editId="403F55A5">
            <wp:extent cx="4335087" cy="2123440"/>
            <wp:effectExtent l="0" t="0" r="27940" b="101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15366F5" w14:textId="77777777" w:rsidR="005D20BB" w:rsidRDefault="005D20BB" w:rsidP="00B76C25">
      <w:pPr>
        <w:jc w:val="center"/>
        <w:rPr>
          <w:b/>
          <w:sz w:val="28"/>
          <w:szCs w:val="28"/>
          <w:lang w:val="mk-MK"/>
        </w:rPr>
      </w:pPr>
    </w:p>
    <w:p w14:paraId="67A19F24" w14:textId="77777777" w:rsidR="005D20BB" w:rsidRDefault="005D20BB" w:rsidP="00B76C25">
      <w:pPr>
        <w:jc w:val="center"/>
        <w:rPr>
          <w:b/>
          <w:sz w:val="28"/>
          <w:szCs w:val="28"/>
          <w:lang w:val="mk-MK"/>
        </w:rPr>
      </w:pPr>
    </w:p>
    <w:p w14:paraId="3E632403" w14:textId="77777777" w:rsidR="005D20BB" w:rsidRDefault="005D20BB" w:rsidP="00B76C25">
      <w:pPr>
        <w:jc w:val="center"/>
        <w:rPr>
          <w:b/>
          <w:sz w:val="28"/>
          <w:szCs w:val="28"/>
          <w:lang w:val="mk-MK"/>
        </w:rPr>
      </w:pPr>
      <w:r>
        <w:rPr>
          <w:b/>
          <w:sz w:val="28"/>
          <w:szCs w:val="28"/>
          <w:lang w:val="mk-MK"/>
        </w:rPr>
        <w:t>SUKSES SIPAS LËNDËVE në vitin akademik 2023/2024.</w:t>
      </w:r>
    </w:p>
    <w:p w14:paraId="7C694B32" w14:textId="77777777" w:rsidR="005D20BB" w:rsidRDefault="005D20BB" w:rsidP="00B76C25">
      <w:pPr>
        <w:jc w:val="center"/>
        <w:rPr>
          <w:b/>
          <w:sz w:val="28"/>
          <w:szCs w:val="28"/>
          <w:lang w:val="mk-MK"/>
        </w:rPr>
      </w:pPr>
      <w:r w:rsidRPr="005D20BB">
        <w:rPr>
          <w:noProof/>
          <w:lang w:val="en-GB" w:eastAsia="en-GB"/>
        </w:rPr>
        <w:lastRenderedPageBreak/>
        <w:drawing>
          <wp:inline distT="0" distB="0" distL="0" distR="0" wp14:anchorId="0833E5DE" wp14:editId="4A0637CF">
            <wp:extent cx="7833995" cy="54775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33995" cy="5477510"/>
                    </a:xfrm>
                    <a:prstGeom prst="rect">
                      <a:avLst/>
                    </a:prstGeom>
                    <a:noFill/>
                    <a:ln>
                      <a:noFill/>
                    </a:ln>
                  </pic:spPr>
                </pic:pic>
              </a:graphicData>
            </a:graphic>
          </wp:inline>
        </w:drawing>
      </w:r>
    </w:p>
    <w:p w14:paraId="6E76C1A3" w14:textId="77777777" w:rsidR="005D20BB" w:rsidRDefault="005D20BB" w:rsidP="00B76C25">
      <w:pPr>
        <w:jc w:val="center"/>
        <w:rPr>
          <w:b/>
          <w:sz w:val="28"/>
          <w:szCs w:val="28"/>
          <w:lang w:val="mk-MK"/>
        </w:rPr>
      </w:pPr>
    </w:p>
    <w:p w14:paraId="5CEF6973" w14:textId="77777777" w:rsidR="005D20BB" w:rsidRDefault="005D20BB" w:rsidP="00B76C25">
      <w:pPr>
        <w:jc w:val="center"/>
        <w:rPr>
          <w:b/>
          <w:sz w:val="28"/>
          <w:szCs w:val="28"/>
          <w:lang w:val="mk-MK"/>
        </w:rPr>
      </w:pPr>
      <w:r>
        <w:rPr>
          <w:noProof/>
          <w:lang w:val="en-GB" w:eastAsia="en-GB"/>
        </w:rPr>
        <w:lastRenderedPageBreak/>
        <w:drawing>
          <wp:inline distT="0" distB="0" distL="0" distR="0" wp14:anchorId="6B97E8F2" wp14:editId="2C7C730B">
            <wp:extent cx="7948246" cy="4862146"/>
            <wp:effectExtent l="0" t="0" r="15240" b="152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7AD3585" w14:textId="77777777" w:rsidR="005D20BB" w:rsidRDefault="005D20BB" w:rsidP="00B76C25">
      <w:pPr>
        <w:jc w:val="center"/>
        <w:rPr>
          <w:b/>
          <w:sz w:val="28"/>
          <w:szCs w:val="28"/>
          <w:lang w:val="mk-MK"/>
        </w:rPr>
      </w:pPr>
    </w:p>
    <w:p w14:paraId="7AEB19DC" w14:textId="77777777" w:rsidR="005D20BB" w:rsidRDefault="005D20BB" w:rsidP="00B76C25">
      <w:pPr>
        <w:jc w:val="center"/>
        <w:rPr>
          <w:b/>
          <w:sz w:val="28"/>
          <w:szCs w:val="28"/>
          <w:lang w:val="mk-MK"/>
        </w:rPr>
      </w:pPr>
    </w:p>
    <w:p w14:paraId="284C185D" w14:textId="77777777" w:rsidR="005D20BB" w:rsidRDefault="005D20BB" w:rsidP="00B76C25">
      <w:pPr>
        <w:jc w:val="center"/>
        <w:rPr>
          <w:b/>
          <w:sz w:val="28"/>
          <w:szCs w:val="28"/>
          <w:lang w:val="mk-MK"/>
        </w:rPr>
      </w:pPr>
    </w:p>
    <w:p w14:paraId="0A4F82FA" w14:textId="77777777" w:rsidR="005D20BB" w:rsidRDefault="007A7CDA" w:rsidP="00B76C25">
      <w:pPr>
        <w:jc w:val="center"/>
        <w:rPr>
          <w:b/>
          <w:sz w:val="28"/>
          <w:szCs w:val="28"/>
          <w:lang w:val="mk-MK"/>
        </w:rPr>
      </w:pPr>
      <w:r>
        <w:rPr>
          <w:b/>
          <w:sz w:val="28"/>
          <w:szCs w:val="28"/>
          <w:lang w:val="mk-MK"/>
        </w:rPr>
        <w:lastRenderedPageBreak/>
        <w:t>SUKSESI I NXËNËSVE SIPAS GJENDJES SHOQËRORE NË VITIN SHKOLLOR 2023/2024.</w:t>
      </w:r>
    </w:p>
    <w:p w14:paraId="27606679" w14:textId="77777777" w:rsidR="007A7CDA" w:rsidRPr="00FE4859" w:rsidRDefault="007A7CDA" w:rsidP="00FE4859">
      <w:pPr>
        <w:jc w:val="center"/>
        <w:rPr>
          <w:lang w:val="mk-MK"/>
        </w:rPr>
      </w:pPr>
      <w:r w:rsidRPr="007A7CDA">
        <w:rPr>
          <w:noProof/>
          <w:lang w:val="en-GB" w:eastAsia="en-GB"/>
        </w:rPr>
        <w:drawing>
          <wp:inline distT="0" distB="0" distL="0" distR="0" wp14:anchorId="043A710C" wp14:editId="510F8604">
            <wp:extent cx="8115300" cy="25849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16716" cy="2585390"/>
                    </a:xfrm>
                    <a:prstGeom prst="rect">
                      <a:avLst/>
                    </a:prstGeom>
                    <a:noFill/>
                    <a:ln>
                      <a:noFill/>
                    </a:ln>
                  </pic:spPr>
                </pic:pic>
              </a:graphicData>
            </a:graphic>
          </wp:inline>
        </w:drawing>
      </w:r>
    </w:p>
    <w:p w14:paraId="3847E588" w14:textId="77777777" w:rsidR="007A7CDA" w:rsidRDefault="007A7CDA" w:rsidP="007A7CDA">
      <w:pPr>
        <w:rPr>
          <w:b/>
          <w:sz w:val="28"/>
          <w:szCs w:val="28"/>
          <w:lang w:val="mk-MK"/>
        </w:rPr>
      </w:pPr>
    </w:p>
    <w:p w14:paraId="393D6760" w14:textId="77777777" w:rsidR="007A7CDA" w:rsidRDefault="007A7CDA" w:rsidP="00B76C25">
      <w:pPr>
        <w:jc w:val="center"/>
        <w:rPr>
          <w:b/>
          <w:sz w:val="28"/>
          <w:szCs w:val="28"/>
          <w:lang w:val="mk-MK"/>
        </w:rPr>
      </w:pPr>
      <w:r>
        <w:rPr>
          <w:b/>
          <w:sz w:val="28"/>
          <w:szCs w:val="28"/>
          <w:lang w:val="mk-MK"/>
        </w:rPr>
        <w:t>MUNGESAT E NXËNËSVE NË SHKOLLA 2023/2024.</w:t>
      </w:r>
    </w:p>
    <w:p w14:paraId="03B3A6F8" w14:textId="77777777" w:rsidR="007A7CDA" w:rsidRDefault="007A7CDA" w:rsidP="00B76C25">
      <w:pPr>
        <w:jc w:val="center"/>
        <w:rPr>
          <w:b/>
          <w:sz w:val="28"/>
          <w:szCs w:val="28"/>
          <w:lang w:val="mk-MK"/>
        </w:rPr>
      </w:pPr>
    </w:p>
    <w:p w14:paraId="1E192A73" w14:textId="77777777" w:rsidR="007A7CDA" w:rsidRDefault="007A7CDA" w:rsidP="00B76C25">
      <w:pPr>
        <w:jc w:val="center"/>
        <w:rPr>
          <w:b/>
          <w:sz w:val="28"/>
          <w:szCs w:val="28"/>
          <w:lang w:val="mk-MK"/>
        </w:rPr>
      </w:pPr>
      <w:r w:rsidRPr="007A7CDA">
        <w:rPr>
          <w:noProof/>
          <w:lang w:val="en-GB" w:eastAsia="en-GB"/>
        </w:rPr>
        <w:drawing>
          <wp:inline distT="0" distB="0" distL="0" distR="0" wp14:anchorId="5B952B2E" wp14:editId="04A67ADA">
            <wp:extent cx="7754620" cy="12045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54620" cy="1204595"/>
                    </a:xfrm>
                    <a:prstGeom prst="rect">
                      <a:avLst/>
                    </a:prstGeom>
                    <a:noFill/>
                    <a:ln>
                      <a:noFill/>
                    </a:ln>
                  </pic:spPr>
                </pic:pic>
              </a:graphicData>
            </a:graphic>
          </wp:inline>
        </w:drawing>
      </w:r>
    </w:p>
    <w:p w14:paraId="467E33A7" w14:textId="77777777" w:rsidR="00FE4859" w:rsidRDefault="00FE4859" w:rsidP="00B76C25">
      <w:pPr>
        <w:jc w:val="center"/>
        <w:rPr>
          <w:b/>
          <w:sz w:val="28"/>
          <w:szCs w:val="28"/>
          <w:lang w:val="mk-MK"/>
        </w:rPr>
      </w:pPr>
    </w:p>
    <w:p w14:paraId="72905825" w14:textId="77777777" w:rsidR="00FE4859" w:rsidRDefault="00FE4859" w:rsidP="00B76C25">
      <w:pPr>
        <w:jc w:val="center"/>
        <w:rPr>
          <w:b/>
          <w:sz w:val="28"/>
          <w:szCs w:val="28"/>
          <w:lang w:val="mk-MK"/>
        </w:rPr>
      </w:pPr>
    </w:p>
    <w:p w14:paraId="26927269" w14:textId="77777777" w:rsidR="00FE4859" w:rsidRDefault="00FE4859" w:rsidP="00B76C25">
      <w:pPr>
        <w:jc w:val="center"/>
        <w:rPr>
          <w:b/>
          <w:sz w:val="28"/>
          <w:szCs w:val="28"/>
          <w:lang w:val="mk-MK"/>
        </w:rPr>
      </w:pPr>
    </w:p>
    <w:p w14:paraId="5B3C006F" w14:textId="77777777" w:rsidR="007A7CDA" w:rsidRDefault="007A7CDA" w:rsidP="007A7CDA">
      <w:pPr>
        <w:jc w:val="center"/>
        <w:rPr>
          <w:b/>
          <w:sz w:val="28"/>
          <w:szCs w:val="28"/>
          <w:lang w:val="mk-MK"/>
        </w:rPr>
      </w:pPr>
      <w:r>
        <w:rPr>
          <w:b/>
          <w:sz w:val="28"/>
          <w:szCs w:val="28"/>
          <w:lang w:val="mk-MK"/>
        </w:rPr>
        <w:br w:type="textWrapping" w:clear="all"/>
      </w:r>
      <w:r>
        <w:rPr>
          <w:noProof/>
          <w:lang w:val="en-GB" w:eastAsia="en-GB"/>
        </w:rPr>
        <w:drawing>
          <wp:inline distT="0" distB="0" distL="0" distR="0" wp14:anchorId="01C3A955" wp14:editId="5447D74D">
            <wp:extent cx="5943600" cy="3292475"/>
            <wp:effectExtent l="0" t="0" r="0" b="31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E97772" w14:textId="77777777" w:rsidR="007A7CDA" w:rsidRDefault="00A803F7" w:rsidP="00B76C25">
      <w:pPr>
        <w:jc w:val="center"/>
        <w:rPr>
          <w:b/>
          <w:sz w:val="28"/>
          <w:szCs w:val="28"/>
          <w:lang w:val="mk-MK"/>
        </w:rPr>
      </w:pPr>
      <w:r w:rsidRPr="00A803F7">
        <w:rPr>
          <w:b/>
          <w:sz w:val="28"/>
          <w:szCs w:val="28"/>
          <w:lang w:val="mk-MK"/>
        </w:rPr>
        <w:t>PËRMBLEDHJE E SJELLJES SË STUDENTËVE NË VITIN AKADEMIK 2023/2024</w:t>
      </w:r>
    </w:p>
    <w:tbl>
      <w:tblPr>
        <w:tblW w:w="9902" w:type="dxa"/>
        <w:tblInd w:w="1694" w:type="dxa"/>
        <w:tblLook w:val="04A0" w:firstRow="1" w:lastRow="0" w:firstColumn="1" w:lastColumn="0" w:noHBand="0" w:noVBand="1"/>
      </w:tblPr>
      <w:tblGrid>
        <w:gridCol w:w="2340"/>
        <w:gridCol w:w="660"/>
        <w:gridCol w:w="700"/>
        <w:gridCol w:w="740"/>
        <w:gridCol w:w="680"/>
        <w:gridCol w:w="800"/>
        <w:gridCol w:w="720"/>
        <w:gridCol w:w="760"/>
        <w:gridCol w:w="642"/>
        <w:gridCol w:w="700"/>
        <w:gridCol w:w="1577"/>
      </w:tblGrid>
      <w:tr w:rsidR="00A803F7" w:rsidRPr="00A803F7" w14:paraId="52FBCE83" w14:textId="77777777" w:rsidTr="00A803F7">
        <w:trPr>
          <w:trHeight w:val="324"/>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81114" w14:textId="77777777" w:rsidR="00A803F7" w:rsidRPr="00A803F7" w:rsidRDefault="00A803F7" w:rsidP="00A803F7">
            <w:pPr>
              <w:spacing w:after="0" w:line="240" w:lineRule="auto"/>
              <w:jc w:val="center"/>
              <w:rPr>
                <w:rFonts w:ascii="MAC C Times" w:eastAsia="Times New Roman" w:hAnsi="MAC C Times" w:cs="Arial"/>
                <w:b/>
                <w:bCs/>
                <w:i/>
                <w:iCs/>
                <w:sz w:val="24"/>
                <w:szCs w:val="24"/>
              </w:rPr>
            </w:pPr>
            <w:proofErr w:type="spellStart"/>
            <w:r w:rsidRPr="00A803F7">
              <w:rPr>
                <w:rFonts w:ascii="MAC C Times" w:eastAsia="Times New Roman" w:hAnsi="MAC C Times" w:cs="Arial"/>
                <w:b/>
                <w:bCs/>
                <w:i/>
                <w:iCs/>
                <w:sz w:val="24"/>
                <w:szCs w:val="24"/>
              </w:rPr>
              <w:t>Departamenti</w:t>
            </w:r>
            <w:proofErr w:type="spellEnd"/>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5ED3FCBD" w14:textId="77777777" w:rsidR="00A803F7" w:rsidRPr="00A803F7" w:rsidRDefault="00A803F7" w:rsidP="00A803F7">
            <w:pPr>
              <w:spacing w:after="0" w:line="240" w:lineRule="auto"/>
              <w:jc w:val="center"/>
              <w:rPr>
                <w:rFonts w:ascii="Bodoni MT" w:eastAsia="Times New Roman" w:hAnsi="Bodoni MT" w:cs="Arial"/>
                <w:b/>
                <w:bCs/>
                <w:sz w:val="20"/>
                <w:szCs w:val="20"/>
              </w:rPr>
            </w:pPr>
            <w:r w:rsidRPr="00A803F7">
              <w:rPr>
                <w:rFonts w:ascii="Bodoni MT" w:eastAsia="Times New Roman" w:hAnsi="Bodoni MT" w:cs="Arial"/>
                <w:b/>
                <w:bCs/>
                <w:sz w:val="20"/>
                <w:szCs w:val="20"/>
              </w:rPr>
              <w:t>I</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593BBA6" w14:textId="77777777" w:rsidR="00A803F7" w:rsidRPr="00A803F7" w:rsidRDefault="00A803F7" w:rsidP="00A803F7">
            <w:pPr>
              <w:spacing w:after="0" w:line="240" w:lineRule="auto"/>
              <w:jc w:val="center"/>
              <w:rPr>
                <w:rFonts w:ascii="Bodoni MT" w:eastAsia="Times New Roman" w:hAnsi="Bodoni MT" w:cs="Arial"/>
                <w:b/>
                <w:bCs/>
                <w:sz w:val="20"/>
                <w:szCs w:val="20"/>
              </w:rPr>
            </w:pPr>
            <w:r w:rsidRPr="00A803F7">
              <w:rPr>
                <w:rFonts w:ascii="Bodoni MT" w:eastAsia="Times New Roman" w:hAnsi="Bodoni MT" w:cs="Arial"/>
                <w:b/>
                <w:bCs/>
                <w:sz w:val="20"/>
                <w:szCs w:val="20"/>
              </w:rPr>
              <w:t>II</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0F9292BE" w14:textId="77777777"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III</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051448C9" w14:textId="77777777"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IV</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7638FE9D" w14:textId="77777777"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V</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38CC4B3" w14:textId="77777777"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VI</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A62BDA6" w14:textId="77777777"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VII</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4912731A" w14:textId="77777777"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VIII</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3D69891" w14:textId="77777777" w:rsidR="00A803F7" w:rsidRPr="00A803F7" w:rsidRDefault="00A803F7" w:rsidP="00A803F7">
            <w:pPr>
              <w:spacing w:after="0" w:line="240" w:lineRule="auto"/>
              <w:jc w:val="center"/>
              <w:rPr>
                <w:rFonts w:ascii="Bodoni MT" w:eastAsia="Times New Roman" w:hAnsi="Bodoni MT" w:cs="Arial"/>
                <w:b/>
                <w:bCs/>
                <w:sz w:val="24"/>
                <w:szCs w:val="24"/>
              </w:rPr>
            </w:pPr>
            <w:r w:rsidRPr="00A803F7">
              <w:rPr>
                <w:rFonts w:ascii="Bodoni MT" w:eastAsia="Times New Roman" w:hAnsi="Bodoni MT" w:cs="Arial"/>
                <w:b/>
                <w:bCs/>
                <w:sz w:val="24"/>
                <w:szCs w:val="24"/>
              </w:rPr>
              <w:t>IX</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14:paraId="3AA7D0A3" w14:textId="77777777" w:rsidR="00A803F7" w:rsidRPr="00A803F7" w:rsidRDefault="00A803F7" w:rsidP="00A803F7">
            <w:pPr>
              <w:spacing w:after="0" w:line="240" w:lineRule="auto"/>
              <w:jc w:val="center"/>
              <w:rPr>
                <w:rFonts w:ascii="MAC C Times" w:eastAsia="Times New Roman" w:hAnsi="MAC C Times" w:cs="Arial"/>
                <w:b/>
                <w:bCs/>
                <w:sz w:val="24"/>
                <w:szCs w:val="24"/>
              </w:rPr>
            </w:pPr>
            <w:r w:rsidRPr="00A803F7">
              <w:rPr>
                <w:rFonts w:ascii="MAC C Times" w:eastAsia="Times New Roman" w:hAnsi="MAC C Times" w:cs="Arial"/>
                <w:b/>
                <w:bCs/>
                <w:sz w:val="24"/>
                <w:szCs w:val="24"/>
              </w:rPr>
              <w:t>GJITHÇKA:</w:t>
            </w:r>
          </w:p>
        </w:tc>
      </w:tr>
      <w:tr w:rsidR="00A803F7" w:rsidRPr="00A803F7" w14:paraId="355AD6FF" w14:textId="77777777" w:rsidTr="00A803F7">
        <w:trPr>
          <w:trHeight w:val="348"/>
        </w:trPr>
        <w:tc>
          <w:tcPr>
            <w:tcW w:w="234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12E5481" w14:textId="77777777" w:rsidR="00A803F7" w:rsidRPr="00A803F7" w:rsidRDefault="00A803F7" w:rsidP="00A803F7">
            <w:pPr>
              <w:spacing w:after="0" w:line="240" w:lineRule="auto"/>
              <w:rPr>
                <w:rFonts w:ascii="MAC C Times" w:eastAsia="Times New Roman" w:hAnsi="MAC C Times" w:cs="Arial"/>
                <w:b/>
                <w:bCs/>
                <w:sz w:val="24"/>
                <w:szCs w:val="24"/>
              </w:rPr>
            </w:pPr>
            <w:proofErr w:type="spellStart"/>
            <w:r w:rsidRPr="00A803F7">
              <w:rPr>
                <w:rFonts w:ascii="MAC C Times" w:eastAsia="Times New Roman" w:hAnsi="MAC C Times" w:cs="Arial"/>
                <w:b/>
                <w:bCs/>
                <w:sz w:val="24"/>
                <w:szCs w:val="24"/>
              </w:rPr>
              <w:t>Për</w:t>
            </w:r>
            <w:proofErr w:type="spellEnd"/>
            <w:r w:rsidRPr="00A803F7">
              <w:rPr>
                <w:rFonts w:ascii="MAC C Times" w:eastAsia="Times New Roman" w:hAnsi="MAC C Times" w:cs="Arial"/>
                <w:b/>
                <w:bCs/>
                <w:sz w:val="24"/>
                <w:szCs w:val="24"/>
              </w:rPr>
              <w:t xml:space="preserve"> </w:t>
            </w:r>
            <w:proofErr w:type="spellStart"/>
            <w:r w:rsidRPr="00A803F7">
              <w:rPr>
                <w:rFonts w:ascii="MAC C Times" w:eastAsia="Times New Roman" w:hAnsi="MAC C Times" w:cs="Arial"/>
                <w:b/>
                <w:bCs/>
                <w:sz w:val="24"/>
                <w:szCs w:val="24"/>
              </w:rPr>
              <w:t>shembull</w:t>
            </w:r>
            <w:proofErr w:type="spellEnd"/>
          </w:p>
        </w:tc>
        <w:tc>
          <w:tcPr>
            <w:tcW w:w="660" w:type="dxa"/>
            <w:tcBorders>
              <w:top w:val="nil"/>
              <w:left w:val="nil"/>
              <w:bottom w:val="single" w:sz="4" w:space="0" w:color="auto"/>
              <w:right w:val="single" w:sz="4" w:space="0" w:color="auto"/>
            </w:tcBorders>
            <w:shd w:val="clear" w:color="auto" w:fill="DBE5F1" w:themeFill="accent1" w:themeFillTint="33"/>
            <w:noWrap/>
            <w:vAlign w:val="bottom"/>
            <w:hideMark/>
          </w:tcPr>
          <w:p w14:paraId="096C9556" w14:textId="77777777"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55</w:t>
            </w:r>
          </w:p>
        </w:tc>
        <w:tc>
          <w:tcPr>
            <w:tcW w:w="700" w:type="dxa"/>
            <w:tcBorders>
              <w:top w:val="nil"/>
              <w:left w:val="nil"/>
              <w:bottom w:val="single" w:sz="4" w:space="0" w:color="auto"/>
              <w:right w:val="single" w:sz="4" w:space="0" w:color="auto"/>
            </w:tcBorders>
            <w:shd w:val="clear" w:color="auto" w:fill="DBE5F1" w:themeFill="accent1" w:themeFillTint="33"/>
            <w:noWrap/>
            <w:vAlign w:val="bottom"/>
            <w:hideMark/>
          </w:tcPr>
          <w:p w14:paraId="25A9A7C3" w14:textId="77777777"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56</w:t>
            </w:r>
          </w:p>
        </w:tc>
        <w:tc>
          <w:tcPr>
            <w:tcW w:w="740" w:type="dxa"/>
            <w:tcBorders>
              <w:top w:val="nil"/>
              <w:left w:val="nil"/>
              <w:bottom w:val="single" w:sz="4" w:space="0" w:color="auto"/>
              <w:right w:val="single" w:sz="4" w:space="0" w:color="auto"/>
            </w:tcBorders>
            <w:shd w:val="clear" w:color="auto" w:fill="DBE5F1" w:themeFill="accent1" w:themeFillTint="33"/>
            <w:noWrap/>
            <w:vAlign w:val="bottom"/>
            <w:hideMark/>
          </w:tcPr>
          <w:p w14:paraId="78959B0F" w14:textId="77777777"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65</w:t>
            </w:r>
          </w:p>
        </w:tc>
        <w:tc>
          <w:tcPr>
            <w:tcW w:w="680" w:type="dxa"/>
            <w:tcBorders>
              <w:top w:val="nil"/>
              <w:left w:val="nil"/>
              <w:bottom w:val="single" w:sz="4" w:space="0" w:color="auto"/>
              <w:right w:val="single" w:sz="4" w:space="0" w:color="auto"/>
            </w:tcBorders>
            <w:shd w:val="clear" w:color="auto" w:fill="DBE5F1" w:themeFill="accent1" w:themeFillTint="33"/>
            <w:noWrap/>
            <w:vAlign w:val="bottom"/>
            <w:hideMark/>
          </w:tcPr>
          <w:p w14:paraId="1E6A89A2" w14:textId="77777777"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67</w:t>
            </w:r>
          </w:p>
        </w:tc>
        <w:tc>
          <w:tcPr>
            <w:tcW w:w="800" w:type="dxa"/>
            <w:tcBorders>
              <w:top w:val="nil"/>
              <w:left w:val="nil"/>
              <w:bottom w:val="single" w:sz="4" w:space="0" w:color="auto"/>
              <w:right w:val="single" w:sz="4" w:space="0" w:color="auto"/>
            </w:tcBorders>
            <w:shd w:val="clear" w:color="auto" w:fill="DBE5F1" w:themeFill="accent1" w:themeFillTint="33"/>
            <w:noWrap/>
            <w:vAlign w:val="bottom"/>
            <w:hideMark/>
          </w:tcPr>
          <w:p w14:paraId="782ED700" w14:textId="77777777"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60</w:t>
            </w:r>
          </w:p>
        </w:tc>
        <w:tc>
          <w:tcPr>
            <w:tcW w:w="720" w:type="dxa"/>
            <w:tcBorders>
              <w:top w:val="nil"/>
              <w:left w:val="nil"/>
              <w:bottom w:val="single" w:sz="4" w:space="0" w:color="auto"/>
              <w:right w:val="single" w:sz="4" w:space="0" w:color="auto"/>
            </w:tcBorders>
            <w:shd w:val="clear" w:color="auto" w:fill="DBE5F1" w:themeFill="accent1" w:themeFillTint="33"/>
            <w:noWrap/>
            <w:vAlign w:val="bottom"/>
            <w:hideMark/>
          </w:tcPr>
          <w:p w14:paraId="37FB2252" w14:textId="77777777"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72</w:t>
            </w:r>
          </w:p>
        </w:tc>
        <w:tc>
          <w:tcPr>
            <w:tcW w:w="760" w:type="dxa"/>
            <w:tcBorders>
              <w:top w:val="nil"/>
              <w:left w:val="nil"/>
              <w:bottom w:val="single" w:sz="4" w:space="0" w:color="auto"/>
              <w:right w:val="single" w:sz="4" w:space="0" w:color="auto"/>
            </w:tcBorders>
            <w:shd w:val="clear" w:color="auto" w:fill="DBE5F1" w:themeFill="accent1" w:themeFillTint="33"/>
            <w:noWrap/>
            <w:vAlign w:val="bottom"/>
            <w:hideMark/>
          </w:tcPr>
          <w:p w14:paraId="38607F6D" w14:textId="77777777"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82</w:t>
            </w:r>
          </w:p>
        </w:tc>
        <w:tc>
          <w:tcPr>
            <w:tcW w:w="642" w:type="dxa"/>
            <w:tcBorders>
              <w:top w:val="nil"/>
              <w:left w:val="nil"/>
              <w:bottom w:val="single" w:sz="4" w:space="0" w:color="auto"/>
              <w:right w:val="single" w:sz="4" w:space="0" w:color="auto"/>
            </w:tcBorders>
            <w:shd w:val="clear" w:color="auto" w:fill="DBE5F1" w:themeFill="accent1" w:themeFillTint="33"/>
            <w:noWrap/>
            <w:vAlign w:val="bottom"/>
            <w:hideMark/>
          </w:tcPr>
          <w:p w14:paraId="6905580E" w14:textId="77777777"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74</w:t>
            </w:r>
          </w:p>
        </w:tc>
        <w:tc>
          <w:tcPr>
            <w:tcW w:w="700" w:type="dxa"/>
            <w:tcBorders>
              <w:top w:val="nil"/>
              <w:left w:val="nil"/>
              <w:bottom w:val="single" w:sz="4" w:space="0" w:color="auto"/>
              <w:right w:val="single" w:sz="4" w:space="0" w:color="auto"/>
            </w:tcBorders>
            <w:shd w:val="clear" w:color="auto" w:fill="DBE5F1" w:themeFill="accent1" w:themeFillTint="33"/>
            <w:noWrap/>
            <w:vAlign w:val="bottom"/>
            <w:hideMark/>
          </w:tcPr>
          <w:p w14:paraId="0D0FFAAA" w14:textId="77777777"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77</w:t>
            </w:r>
          </w:p>
        </w:tc>
        <w:tc>
          <w:tcPr>
            <w:tcW w:w="1160" w:type="dxa"/>
            <w:tcBorders>
              <w:top w:val="nil"/>
              <w:left w:val="nil"/>
              <w:bottom w:val="single" w:sz="4" w:space="0" w:color="auto"/>
              <w:right w:val="single" w:sz="4" w:space="0" w:color="auto"/>
            </w:tcBorders>
            <w:shd w:val="clear" w:color="auto" w:fill="DBE5F1" w:themeFill="accent1" w:themeFillTint="33"/>
            <w:noWrap/>
            <w:vAlign w:val="bottom"/>
            <w:hideMark/>
          </w:tcPr>
          <w:p w14:paraId="390FFC9D" w14:textId="77777777"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608</w:t>
            </w:r>
          </w:p>
        </w:tc>
      </w:tr>
      <w:tr w:rsidR="00A803F7" w:rsidRPr="00A803F7" w14:paraId="29AD9657" w14:textId="77777777" w:rsidTr="00A803F7">
        <w:trPr>
          <w:trHeight w:val="348"/>
        </w:trPr>
        <w:tc>
          <w:tcPr>
            <w:tcW w:w="2340" w:type="dxa"/>
            <w:tcBorders>
              <w:top w:val="nil"/>
              <w:left w:val="single" w:sz="4" w:space="0" w:color="auto"/>
              <w:bottom w:val="single" w:sz="4" w:space="0" w:color="auto"/>
              <w:right w:val="single" w:sz="4" w:space="0" w:color="auto"/>
            </w:tcBorders>
            <w:shd w:val="clear" w:color="000000" w:fill="FFFFFF"/>
            <w:noWrap/>
            <w:vAlign w:val="bottom"/>
            <w:hideMark/>
          </w:tcPr>
          <w:p w14:paraId="78F6C4CF" w14:textId="77777777" w:rsidR="00A803F7" w:rsidRPr="00A803F7" w:rsidRDefault="00A803F7" w:rsidP="00A803F7">
            <w:pPr>
              <w:spacing w:after="0" w:line="240" w:lineRule="auto"/>
              <w:rPr>
                <w:rFonts w:ascii="MAC C Times" w:eastAsia="Times New Roman" w:hAnsi="MAC C Times" w:cs="Arial"/>
                <w:b/>
                <w:bCs/>
                <w:sz w:val="24"/>
                <w:szCs w:val="24"/>
              </w:rPr>
            </w:pPr>
            <w:proofErr w:type="spellStart"/>
            <w:r w:rsidRPr="00A803F7">
              <w:rPr>
                <w:rFonts w:ascii="MAC C Times" w:eastAsia="Times New Roman" w:hAnsi="MAC C Times" w:cs="Arial"/>
                <w:b/>
                <w:bCs/>
                <w:sz w:val="24"/>
                <w:szCs w:val="24"/>
              </w:rPr>
              <w:t>Mirë</w:t>
            </w:r>
            <w:proofErr w:type="spellEnd"/>
          </w:p>
        </w:tc>
        <w:tc>
          <w:tcPr>
            <w:tcW w:w="660" w:type="dxa"/>
            <w:tcBorders>
              <w:top w:val="nil"/>
              <w:left w:val="nil"/>
              <w:bottom w:val="single" w:sz="4" w:space="0" w:color="auto"/>
              <w:right w:val="single" w:sz="4" w:space="0" w:color="auto"/>
            </w:tcBorders>
            <w:shd w:val="clear" w:color="000000" w:fill="FFFFFF"/>
            <w:noWrap/>
            <w:vAlign w:val="bottom"/>
            <w:hideMark/>
          </w:tcPr>
          <w:p w14:paraId="2DE920AD"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00" w:type="dxa"/>
            <w:tcBorders>
              <w:top w:val="nil"/>
              <w:left w:val="nil"/>
              <w:bottom w:val="single" w:sz="4" w:space="0" w:color="auto"/>
              <w:right w:val="single" w:sz="4" w:space="0" w:color="auto"/>
            </w:tcBorders>
            <w:shd w:val="clear" w:color="000000" w:fill="FFFFFF"/>
            <w:noWrap/>
            <w:vAlign w:val="bottom"/>
            <w:hideMark/>
          </w:tcPr>
          <w:p w14:paraId="639760D7"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40" w:type="dxa"/>
            <w:tcBorders>
              <w:top w:val="nil"/>
              <w:left w:val="nil"/>
              <w:bottom w:val="single" w:sz="4" w:space="0" w:color="auto"/>
              <w:right w:val="single" w:sz="4" w:space="0" w:color="auto"/>
            </w:tcBorders>
            <w:shd w:val="clear" w:color="000000" w:fill="FFFFFF"/>
            <w:noWrap/>
            <w:vAlign w:val="bottom"/>
            <w:hideMark/>
          </w:tcPr>
          <w:p w14:paraId="416B09B2"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680" w:type="dxa"/>
            <w:tcBorders>
              <w:top w:val="nil"/>
              <w:left w:val="nil"/>
              <w:bottom w:val="single" w:sz="4" w:space="0" w:color="auto"/>
              <w:right w:val="single" w:sz="4" w:space="0" w:color="auto"/>
            </w:tcBorders>
            <w:shd w:val="clear" w:color="000000" w:fill="FFFFFF"/>
            <w:noWrap/>
            <w:vAlign w:val="bottom"/>
            <w:hideMark/>
          </w:tcPr>
          <w:p w14:paraId="425FD997"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800" w:type="dxa"/>
            <w:tcBorders>
              <w:top w:val="nil"/>
              <w:left w:val="nil"/>
              <w:bottom w:val="single" w:sz="4" w:space="0" w:color="auto"/>
              <w:right w:val="single" w:sz="4" w:space="0" w:color="auto"/>
            </w:tcBorders>
            <w:shd w:val="clear" w:color="000000" w:fill="FFFFFF"/>
            <w:noWrap/>
            <w:vAlign w:val="bottom"/>
            <w:hideMark/>
          </w:tcPr>
          <w:p w14:paraId="722B4D38"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20" w:type="dxa"/>
            <w:tcBorders>
              <w:top w:val="nil"/>
              <w:left w:val="nil"/>
              <w:bottom w:val="single" w:sz="4" w:space="0" w:color="auto"/>
              <w:right w:val="single" w:sz="4" w:space="0" w:color="auto"/>
            </w:tcBorders>
            <w:shd w:val="clear" w:color="000000" w:fill="FFFFFF"/>
            <w:noWrap/>
            <w:vAlign w:val="bottom"/>
            <w:hideMark/>
          </w:tcPr>
          <w:p w14:paraId="023E559C"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60" w:type="dxa"/>
            <w:tcBorders>
              <w:top w:val="nil"/>
              <w:left w:val="nil"/>
              <w:bottom w:val="single" w:sz="4" w:space="0" w:color="auto"/>
              <w:right w:val="single" w:sz="4" w:space="0" w:color="auto"/>
            </w:tcBorders>
            <w:shd w:val="clear" w:color="000000" w:fill="FFFFFF"/>
            <w:noWrap/>
            <w:vAlign w:val="bottom"/>
            <w:hideMark/>
          </w:tcPr>
          <w:p w14:paraId="2C66E351"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642" w:type="dxa"/>
            <w:tcBorders>
              <w:top w:val="nil"/>
              <w:left w:val="nil"/>
              <w:bottom w:val="single" w:sz="4" w:space="0" w:color="auto"/>
              <w:right w:val="single" w:sz="4" w:space="0" w:color="auto"/>
            </w:tcBorders>
            <w:shd w:val="clear" w:color="000000" w:fill="FFFFFF"/>
            <w:noWrap/>
            <w:vAlign w:val="bottom"/>
            <w:hideMark/>
          </w:tcPr>
          <w:p w14:paraId="022B6343"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00" w:type="dxa"/>
            <w:tcBorders>
              <w:top w:val="nil"/>
              <w:left w:val="nil"/>
              <w:bottom w:val="single" w:sz="4" w:space="0" w:color="auto"/>
              <w:right w:val="single" w:sz="4" w:space="0" w:color="auto"/>
            </w:tcBorders>
            <w:shd w:val="clear" w:color="000000" w:fill="FFFFFF"/>
            <w:noWrap/>
            <w:vAlign w:val="bottom"/>
            <w:hideMark/>
          </w:tcPr>
          <w:p w14:paraId="558BBABC"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1160" w:type="dxa"/>
            <w:tcBorders>
              <w:top w:val="nil"/>
              <w:left w:val="nil"/>
              <w:bottom w:val="single" w:sz="4" w:space="0" w:color="auto"/>
              <w:right w:val="single" w:sz="4" w:space="0" w:color="auto"/>
            </w:tcBorders>
            <w:shd w:val="clear" w:color="000000" w:fill="FFFFFF"/>
            <w:noWrap/>
            <w:vAlign w:val="bottom"/>
            <w:hideMark/>
          </w:tcPr>
          <w:p w14:paraId="6C879D61" w14:textId="77777777"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0</w:t>
            </w:r>
          </w:p>
        </w:tc>
      </w:tr>
      <w:tr w:rsidR="00A803F7" w:rsidRPr="00A803F7" w14:paraId="3B807A9D" w14:textId="77777777" w:rsidTr="00A803F7">
        <w:trPr>
          <w:trHeight w:val="348"/>
        </w:trPr>
        <w:tc>
          <w:tcPr>
            <w:tcW w:w="2340" w:type="dxa"/>
            <w:tcBorders>
              <w:top w:val="nil"/>
              <w:left w:val="single" w:sz="4" w:space="0" w:color="auto"/>
              <w:bottom w:val="single" w:sz="4" w:space="0" w:color="auto"/>
              <w:right w:val="single" w:sz="4" w:space="0" w:color="auto"/>
            </w:tcBorders>
            <w:shd w:val="clear" w:color="000000" w:fill="FFFFFF"/>
            <w:noWrap/>
            <w:vAlign w:val="bottom"/>
            <w:hideMark/>
          </w:tcPr>
          <w:p w14:paraId="036D4414" w14:textId="77777777" w:rsidR="00A803F7" w:rsidRPr="00A803F7" w:rsidRDefault="00A803F7" w:rsidP="00A803F7">
            <w:pPr>
              <w:spacing w:after="0" w:line="240" w:lineRule="auto"/>
              <w:rPr>
                <w:rFonts w:ascii="MAC C Times" w:eastAsia="Times New Roman" w:hAnsi="MAC C Times" w:cs="Arial"/>
                <w:b/>
                <w:bCs/>
                <w:sz w:val="24"/>
                <w:szCs w:val="24"/>
              </w:rPr>
            </w:pPr>
            <w:proofErr w:type="spellStart"/>
            <w:r w:rsidRPr="00A803F7">
              <w:rPr>
                <w:rFonts w:ascii="MAC C Times" w:eastAsia="Times New Roman" w:hAnsi="MAC C Times" w:cs="Arial"/>
                <w:b/>
                <w:bCs/>
                <w:sz w:val="24"/>
                <w:szCs w:val="24"/>
              </w:rPr>
              <w:t>i</w:t>
            </w:r>
            <w:proofErr w:type="spellEnd"/>
            <w:r w:rsidRPr="00A803F7">
              <w:rPr>
                <w:rFonts w:ascii="MAC C Times" w:eastAsia="Times New Roman" w:hAnsi="MAC C Times" w:cs="Arial"/>
                <w:b/>
                <w:bCs/>
                <w:sz w:val="24"/>
                <w:szCs w:val="24"/>
              </w:rPr>
              <w:t xml:space="preserve"> </w:t>
            </w:r>
            <w:proofErr w:type="spellStart"/>
            <w:r w:rsidRPr="00A803F7">
              <w:rPr>
                <w:rFonts w:ascii="MAC C Times" w:eastAsia="Times New Roman" w:hAnsi="MAC C Times" w:cs="Arial"/>
                <w:b/>
                <w:bCs/>
                <w:sz w:val="24"/>
                <w:szCs w:val="24"/>
              </w:rPr>
              <w:t>pavlerësuar</w:t>
            </w:r>
            <w:proofErr w:type="spellEnd"/>
          </w:p>
        </w:tc>
        <w:tc>
          <w:tcPr>
            <w:tcW w:w="660" w:type="dxa"/>
            <w:tcBorders>
              <w:top w:val="nil"/>
              <w:left w:val="nil"/>
              <w:bottom w:val="single" w:sz="4" w:space="0" w:color="auto"/>
              <w:right w:val="single" w:sz="4" w:space="0" w:color="auto"/>
            </w:tcBorders>
            <w:shd w:val="clear" w:color="000000" w:fill="FFFFFF"/>
            <w:noWrap/>
            <w:vAlign w:val="bottom"/>
            <w:hideMark/>
          </w:tcPr>
          <w:p w14:paraId="11D956C9"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00" w:type="dxa"/>
            <w:tcBorders>
              <w:top w:val="nil"/>
              <w:left w:val="nil"/>
              <w:bottom w:val="single" w:sz="4" w:space="0" w:color="auto"/>
              <w:right w:val="single" w:sz="4" w:space="0" w:color="auto"/>
            </w:tcBorders>
            <w:shd w:val="clear" w:color="000000" w:fill="FFFFFF"/>
            <w:noWrap/>
            <w:vAlign w:val="bottom"/>
            <w:hideMark/>
          </w:tcPr>
          <w:p w14:paraId="59E3143E"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40" w:type="dxa"/>
            <w:tcBorders>
              <w:top w:val="nil"/>
              <w:left w:val="nil"/>
              <w:bottom w:val="single" w:sz="4" w:space="0" w:color="auto"/>
              <w:right w:val="single" w:sz="4" w:space="0" w:color="auto"/>
            </w:tcBorders>
            <w:shd w:val="clear" w:color="000000" w:fill="FFFFFF"/>
            <w:noWrap/>
            <w:vAlign w:val="bottom"/>
            <w:hideMark/>
          </w:tcPr>
          <w:p w14:paraId="778C6357"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680" w:type="dxa"/>
            <w:tcBorders>
              <w:top w:val="nil"/>
              <w:left w:val="nil"/>
              <w:bottom w:val="single" w:sz="4" w:space="0" w:color="auto"/>
              <w:right w:val="single" w:sz="4" w:space="0" w:color="auto"/>
            </w:tcBorders>
            <w:shd w:val="clear" w:color="000000" w:fill="FFFFFF"/>
            <w:noWrap/>
            <w:vAlign w:val="bottom"/>
            <w:hideMark/>
          </w:tcPr>
          <w:p w14:paraId="5FCBF21F"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800" w:type="dxa"/>
            <w:tcBorders>
              <w:top w:val="nil"/>
              <w:left w:val="nil"/>
              <w:bottom w:val="single" w:sz="4" w:space="0" w:color="auto"/>
              <w:right w:val="single" w:sz="4" w:space="0" w:color="auto"/>
            </w:tcBorders>
            <w:shd w:val="clear" w:color="000000" w:fill="FFFFFF"/>
            <w:noWrap/>
            <w:vAlign w:val="bottom"/>
            <w:hideMark/>
          </w:tcPr>
          <w:p w14:paraId="2E14704C"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20" w:type="dxa"/>
            <w:tcBorders>
              <w:top w:val="nil"/>
              <w:left w:val="nil"/>
              <w:bottom w:val="single" w:sz="4" w:space="0" w:color="auto"/>
              <w:right w:val="single" w:sz="4" w:space="0" w:color="auto"/>
            </w:tcBorders>
            <w:shd w:val="clear" w:color="000000" w:fill="FFFFFF"/>
            <w:noWrap/>
            <w:vAlign w:val="bottom"/>
            <w:hideMark/>
          </w:tcPr>
          <w:p w14:paraId="6124CFB3"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60" w:type="dxa"/>
            <w:tcBorders>
              <w:top w:val="nil"/>
              <w:left w:val="nil"/>
              <w:bottom w:val="single" w:sz="4" w:space="0" w:color="auto"/>
              <w:right w:val="single" w:sz="4" w:space="0" w:color="auto"/>
            </w:tcBorders>
            <w:shd w:val="clear" w:color="000000" w:fill="FFFFFF"/>
            <w:noWrap/>
            <w:vAlign w:val="bottom"/>
            <w:hideMark/>
          </w:tcPr>
          <w:p w14:paraId="5C40F9CA"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642" w:type="dxa"/>
            <w:tcBorders>
              <w:top w:val="nil"/>
              <w:left w:val="nil"/>
              <w:bottom w:val="single" w:sz="4" w:space="0" w:color="auto"/>
              <w:right w:val="single" w:sz="4" w:space="0" w:color="auto"/>
            </w:tcBorders>
            <w:shd w:val="clear" w:color="000000" w:fill="FFFFFF"/>
            <w:noWrap/>
            <w:vAlign w:val="bottom"/>
            <w:hideMark/>
          </w:tcPr>
          <w:p w14:paraId="43BBAC93"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00" w:type="dxa"/>
            <w:tcBorders>
              <w:top w:val="nil"/>
              <w:left w:val="nil"/>
              <w:bottom w:val="single" w:sz="4" w:space="0" w:color="auto"/>
              <w:right w:val="single" w:sz="4" w:space="0" w:color="auto"/>
            </w:tcBorders>
            <w:shd w:val="clear" w:color="000000" w:fill="FFFFFF"/>
            <w:noWrap/>
            <w:vAlign w:val="bottom"/>
            <w:hideMark/>
          </w:tcPr>
          <w:p w14:paraId="11D8565A"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1160" w:type="dxa"/>
            <w:tcBorders>
              <w:top w:val="nil"/>
              <w:left w:val="nil"/>
              <w:bottom w:val="single" w:sz="4" w:space="0" w:color="auto"/>
              <w:right w:val="single" w:sz="4" w:space="0" w:color="auto"/>
            </w:tcBorders>
            <w:shd w:val="clear" w:color="000000" w:fill="FFFFFF"/>
            <w:noWrap/>
            <w:vAlign w:val="bottom"/>
            <w:hideMark/>
          </w:tcPr>
          <w:p w14:paraId="33757118" w14:textId="77777777"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0</w:t>
            </w:r>
          </w:p>
        </w:tc>
      </w:tr>
      <w:tr w:rsidR="00A803F7" w:rsidRPr="00A803F7" w14:paraId="0D1DA1A5" w14:textId="77777777" w:rsidTr="00A803F7">
        <w:trPr>
          <w:trHeight w:val="348"/>
        </w:trPr>
        <w:tc>
          <w:tcPr>
            <w:tcW w:w="2340" w:type="dxa"/>
            <w:tcBorders>
              <w:top w:val="nil"/>
              <w:left w:val="single" w:sz="4" w:space="0" w:color="auto"/>
              <w:bottom w:val="single" w:sz="4" w:space="0" w:color="auto"/>
              <w:right w:val="single" w:sz="4" w:space="0" w:color="auto"/>
            </w:tcBorders>
            <w:shd w:val="clear" w:color="000000" w:fill="FFFFFF"/>
            <w:noWrap/>
            <w:vAlign w:val="bottom"/>
            <w:hideMark/>
          </w:tcPr>
          <w:p w14:paraId="4AECAB28" w14:textId="77777777" w:rsidR="00A803F7" w:rsidRPr="00A803F7" w:rsidRDefault="00A803F7" w:rsidP="00A803F7">
            <w:pPr>
              <w:spacing w:after="0" w:line="240" w:lineRule="auto"/>
              <w:rPr>
                <w:rFonts w:ascii="MAC C Times" w:eastAsia="Times New Roman" w:hAnsi="MAC C Times" w:cs="Arial"/>
                <w:b/>
                <w:bCs/>
                <w:sz w:val="24"/>
                <w:szCs w:val="24"/>
              </w:rPr>
            </w:pPr>
            <w:r w:rsidRPr="00A803F7">
              <w:rPr>
                <w:rFonts w:ascii="MAC C Times" w:eastAsia="Times New Roman" w:hAnsi="MAC C Times" w:cs="Arial"/>
                <w:b/>
                <w:bCs/>
                <w:sz w:val="24"/>
                <w:szCs w:val="24"/>
              </w:rPr>
              <w:t xml:space="preserve">E </w:t>
            </w:r>
            <w:proofErr w:type="spellStart"/>
            <w:r w:rsidRPr="00A803F7">
              <w:rPr>
                <w:rFonts w:ascii="MAC C Times" w:eastAsia="Times New Roman" w:hAnsi="MAC C Times" w:cs="Arial"/>
                <w:b/>
                <w:bCs/>
                <w:sz w:val="24"/>
                <w:szCs w:val="24"/>
              </w:rPr>
              <w:t>pakënaqshme</w:t>
            </w:r>
            <w:proofErr w:type="spellEnd"/>
          </w:p>
        </w:tc>
        <w:tc>
          <w:tcPr>
            <w:tcW w:w="660" w:type="dxa"/>
            <w:tcBorders>
              <w:top w:val="nil"/>
              <w:left w:val="nil"/>
              <w:bottom w:val="single" w:sz="4" w:space="0" w:color="auto"/>
              <w:right w:val="single" w:sz="4" w:space="0" w:color="auto"/>
            </w:tcBorders>
            <w:shd w:val="clear" w:color="000000" w:fill="FFFFFF"/>
            <w:noWrap/>
            <w:vAlign w:val="bottom"/>
            <w:hideMark/>
          </w:tcPr>
          <w:p w14:paraId="746EFA5D"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00" w:type="dxa"/>
            <w:tcBorders>
              <w:top w:val="nil"/>
              <w:left w:val="nil"/>
              <w:bottom w:val="single" w:sz="4" w:space="0" w:color="auto"/>
              <w:right w:val="single" w:sz="4" w:space="0" w:color="auto"/>
            </w:tcBorders>
            <w:shd w:val="clear" w:color="000000" w:fill="FFFFFF"/>
            <w:noWrap/>
            <w:vAlign w:val="bottom"/>
            <w:hideMark/>
          </w:tcPr>
          <w:p w14:paraId="6087C402"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40" w:type="dxa"/>
            <w:tcBorders>
              <w:top w:val="nil"/>
              <w:left w:val="nil"/>
              <w:bottom w:val="single" w:sz="4" w:space="0" w:color="auto"/>
              <w:right w:val="single" w:sz="4" w:space="0" w:color="auto"/>
            </w:tcBorders>
            <w:shd w:val="clear" w:color="000000" w:fill="FFFFFF"/>
            <w:noWrap/>
            <w:vAlign w:val="bottom"/>
            <w:hideMark/>
          </w:tcPr>
          <w:p w14:paraId="5377753D"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680" w:type="dxa"/>
            <w:tcBorders>
              <w:top w:val="nil"/>
              <w:left w:val="nil"/>
              <w:bottom w:val="single" w:sz="4" w:space="0" w:color="auto"/>
              <w:right w:val="single" w:sz="4" w:space="0" w:color="auto"/>
            </w:tcBorders>
            <w:shd w:val="clear" w:color="000000" w:fill="FFFFFF"/>
            <w:noWrap/>
            <w:vAlign w:val="bottom"/>
            <w:hideMark/>
          </w:tcPr>
          <w:p w14:paraId="28D9904F"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800" w:type="dxa"/>
            <w:tcBorders>
              <w:top w:val="nil"/>
              <w:left w:val="nil"/>
              <w:bottom w:val="single" w:sz="4" w:space="0" w:color="auto"/>
              <w:right w:val="single" w:sz="4" w:space="0" w:color="auto"/>
            </w:tcBorders>
            <w:shd w:val="clear" w:color="000000" w:fill="FFFFFF"/>
            <w:noWrap/>
            <w:vAlign w:val="bottom"/>
            <w:hideMark/>
          </w:tcPr>
          <w:p w14:paraId="3D81F6CC"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20" w:type="dxa"/>
            <w:tcBorders>
              <w:top w:val="nil"/>
              <w:left w:val="nil"/>
              <w:bottom w:val="single" w:sz="4" w:space="0" w:color="auto"/>
              <w:right w:val="single" w:sz="4" w:space="0" w:color="auto"/>
            </w:tcBorders>
            <w:shd w:val="clear" w:color="000000" w:fill="FFFFFF"/>
            <w:noWrap/>
            <w:vAlign w:val="bottom"/>
            <w:hideMark/>
          </w:tcPr>
          <w:p w14:paraId="3DE5D09E"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60" w:type="dxa"/>
            <w:tcBorders>
              <w:top w:val="nil"/>
              <w:left w:val="nil"/>
              <w:bottom w:val="single" w:sz="4" w:space="0" w:color="auto"/>
              <w:right w:val="single" w:sz="4" w:space="0" w:color="auto"/>
            </w:tcBorders>
            <w:shd w:val="clear" w:color="000000" w:fill="FFFFFF"/>
            <w:noWrap/>
            <w:vAlign w:val="bottom"/>
            <w:hideMark/>
          </w:tcPr>
          <w:p w14:paraId="34811571"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642" w:type="dxa"/>
            <w:tcBorders>
              <w:top w:val="nil"/>
              <w:left w:val="nil"/>
              <w:bottom w:val="single" w:sz="4" w:space="0" w:color="auto"/>
              <w:right w:val="single" w:sz="4" w:space="0" w:color="auto"/>
            </w:tcBorders>
            <w:shd w:val="clear" w:color="000000" w:fill="FFFFFF"/>
            <w:noWrap/>
            <w:vAlign w:val="bottom"/>
            <w:hideMark/>
          </w:tcPr>
          <w:p w14:paraId="572053EF"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700" w:type="dxa"/>
            <w:tcBorders>
              <w:top w:val="nil"/>
              <w:left w:val="nil"/>
              <w:bottom w:val="single" w:sz="4" w:space="0" w:color="auto"/>
              <w:right w:val="single" w:sz="4" w:space="0" w:color="auto"/>
            </w:tcBorders>
            <w:shd w:val="clear" w:color="000000" w:fill="FFFFFF"/>
            <w:noWrap/>
            <w:vAlign w:val="bottom"/>
            <w:hideMark/>
          </w:tcPr>
          <w:p w14:paraId="0E40E765" w14:textId="77777777" w:rsidR="00A803F7" w:rsidRPr="00A803F7" w:rsidRDefault="00A803F7" w:rsidP="00A803F7">
            <w:pPr>
              <w:spacing w:after="0" w:line="240" w:lineRule="auto"/>
              <w:jc w:val="center"/>
              <w:rPr>
                <w:rFonts w:ascii="MAC C Times" w:eastAsia="Times New Roman" w:hAnsi="MAC C Times" w:cs="Arial"/>
                <w:sz w:val="28"/>
                <w:szCs w:val="28"/>
              </w:rPr>
            </w:pPr>
          </w:p>
        </w:tc>
        <w:tc>
          <w:tcPr>
            <w:tcW w:w="1160" w:type="dxa"/>
            <w:tcBorders>
              <w:top w:val="nil"/>
              <w:left w:val="nil"/>
              <w:bottom w:val="single" w:sz="4" w:space="0" w:color="auto"/>
              <w:right w:val="single" w:sz="4" w:space="0" w:color="auto"/>
            </w:tcBorders>
            <w:shd w:val="clear" w:color="000000" w:fill="FFFFFF"/>
            <w:noWrap/>
            <w:vAlign w:val="bottom"/>
            <w:hideMark/>
          </w:tcPr>
          <w:p w14:paraId="6AF9D2EC" w14:textId="77777777" w:rsidR="00A803F7" w:rsidRPr="00A803F7" w:rsidRDefault="00A803F7" w:rsidP="00A803F7">
            <w:pPr>
              <w:spacing w:after="0" w:line="240" w:lineRule="auto"/>
              <w:jc w:val="center"/>
              <w:rPr>
                <w:rFonts w:ascii="MAC C Times" w:eastAsia="Times New Roman" w:hAnsi="MAC C Times" w:cs="Arial"/>
                <w:sz w:val="28"/>
                <w:szCs w:val="28"/>
              </w:rPr>
            </w:pPr>
            <w:r w:rsidRPr="00A803F7">
              <w:rPr>
                <w:rFonts w:ascii="MAC C Times" w:eastAsia="Times New Roman" w:hAnsi="MAC C Times" w:cs="Arial"/>
                <w:sz w:val="28"/>
                <w:szCs w:val="28"/>
              </w:rPr>
              <w:t>0</w:t>
            </w:r>
          </w:p>
        </w:tc>
      </w:tr>
    </w:tbl>
    <w:p w14:paraId="44CEFECC" w14:textId="77777777" w:rsidR="00A803F7" w:rsidRPr="00A803F7" w:rsidRDefault="00A803F7" w:rsidP="00B76C25">
      <w:pPr>
        <w:jc w:val="center"/>
        <w:rPr>
          <w:b/>
          <w:sz w:val="28"/>
          <w:szCs w:val="28"/>
          <w:lang w:val="mk-MK"/>
        </w:rPr>
      </w:pPr>
    </w:p>
    <w:sectPr w:rsidR="00A803F7" w:rsidRPr="00A803F7" w:rsidSect="00D7259C">
      <w:headerReference w:type="default" r:id="rId48"/>
      <w:footerReference w:type="default" r:id="rId49"/>
      <w:pgSz w:w="15840" w:h="12240" w:orient="landscape"/>
      <w:pgMar w:top="900" w:right="1440" w:bottom="1440"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4D37B" w14:textId="77777777" w:rsidR="00477DEA" w:rsidRDefault="00477DEA" w:rsidP="00572B95">
      <w:pPr>
        <w:spacing w:after="0" w:line="240" w:lineRule="auto"/>
      </w:pPr>
      <w:r>
        <w:separator/>
      </w:r>
    </w:p>
  </w:endnote>
  <w:endnote w:type="continuationSeparator" w:id="0">
    <w:p w14:paraId="5C40B56B" w14:textId="77777777" w:rsidR="00477DEA" w:rsidRDefault="00477DEA" w:rsidP="00572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CIDFont+F2">
    <w:altName w:val="Times New Roman"/>
    <w:panose1 w:val="00000000000000000000"/>
    <w:charset w:val="CC"/>
    <w:family w:val="auto"/>
    <w:notTrueType/>
    <w:pitch w:val="default"/>
    <w:sig w:usb0="00000201" w:usb1="00000000" w:usb2="00000000" w:usb3="00000000" w:csb0="00000004" w:csb1="00000000"/>
  </w:font>
  <w:font w:name="MAC C Times">
    <w:altName w:val="Times New Roman"/>
    <w:panose1 w:val="00000000000000000000"/>
    <w:charset w:val="00"/>
    <w:family w:val="roman"/>
    <w:notTrueType/>
    <w:pitch w:val="default"/>
  </w:font>
  <w:font w:name="Bodoni MT">
    <w:panose1 w:val="02070603080606020203"/>
    <w:charset w:val="00"/>
    <w:family w:val="roman"/>
    <w:pitch w:val="variable"/>
    <w:sig w:usb0="00000003" w:usb1="00000000" w:usb2="00000000" w:usb3="00000000" w:csb0="00000001" w:csb1="00000000"/>
  </w:font>
  <w:font w:name="Times New Roman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83D3D" w14:textId="77777777" w:rsidR="002B35C5" w:rsidRPr="00D7259C" w:rsidRDefault="002B35C5" w:rsidP="00572B95">
    <w:pPr>
      <w:widowControl w:val="0"/>
      <w:autoSpaceDE w:val="0"/>
      <w:autoSpaceDN w:val="0"/>
      <w:adjustRightInd w:val="0"/>
      <w:spacing w:after="0" w:line="240" w:lineRule="auto"/>
      <w:jc w:val="both"/>
      <w:rPr>
        <w:rFonts w:cstheme="minorHAnsi"/>
        <w:i/>
        <w:color w:val="023488"/>
        <w:w w:val="133"/>
        <w:sz w:val="20"/>
        <w:szCs w:val="20"/>
      </w:rPr>
    </w:pPr>
    <w:r>
      <w:rPr>
        <w:rFonts w:cstheme="minorHAnsi"/>
        <w:i/>
        <w:noProof/>
        <w:color w:val="023488"/>
        <w:sz w:val="20"/>
        <w:szCs w:val="20"/>
        <w:lang w:val="en-GB" w:eastAsia="en-GB"/>
      </w:rPr>
      <w:drawing>
        <wp:anchor distT="0" distB="0" distL="114300" distR="114300" simplePos="0" relativeHeight="251657216" behindDoc="1" locked="0" layoutInCell="0" allowOverlap="1" wp14:anchorId="59BB4F85" wp14:editId="01E69A41">
          <wp:simplePos x="0" y="0"/>
          <wp:positionH relativeFrom="page">
            <wp:posOffset>7620</wp:posOffset>
          </wp:positionH>
          <wp:positionV relativeFrom="page">
            <wp:posOffset>7303770</wp:posOffset>
          </wp:positionV>
          <wp:extent cx="10862310" cy="45656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0862310" cy="456565"/>
                  </a:xfrm>
                  <a:prstGeom prst="rect">
                    <a:avLst/>
                  </a:prstGeom>
                  <a:noFill/>
                </pic:spPr>
              </pic:pic>
            </a:graphicData>
          </a:graphic>
        </wp:anchor>
      </w:drawing>
    </w:r>
  </w:p>
  <w:p w14:paraId="3F922341" w14:textId="77777777" w:rsidR="002B35C5" w:rsidRPr="00457BA7" w:rsidRDefault="002B35C5" w:rsidP="00572B95">
    <w:pPr>
      <w:widowControl w:val="0"/>
      <w:autoSpaceDE w:val="0"/>
      <w:autoSpaceDN w:val="0"/>
      <w:adjustRightInd w:val="0"/>
      <w:spacing w:after="0" w:line="240" w:lineRule="auto"/>
      <w:jc w:val="both"/>
      <w:rPr>
        <w:rFonts w:cstheme="minorHAnsi"/>
        <w:i/>
        <w:color w:val="023488"/>
        <w:w w:val="133"/>
        <w:sz w:val="20"/>
        <w:szCs w:val="20"/>
        <w:lang w:val="mk-MK"/>
      </w:rPr>
    </w:pPr>
    <w:r w:rsidRPr="00457BA7">
      <w:rPr>
        <w:rFonts w:cstheme="minorHAnsi"/>
        <w:i/>
        <w:color w:val="023488"/>
        <w:w w:val="133"/>
        <w:sz w:val="20"/>
        <w:szCs w:val="20"/>
        <w:lang w:val="mk-MK"/>
      </w:rPr>
      <w:t xml:space="preserve">Raport </w:t>
    </w:r>
    <w:r w:rsidRPr="00457BA7">
      <w:rPr>
        <w:rFonts w:cstheme="minorHAnsi"/>
        <w:i/>
        <w:color w:val="023488"/>
        <w:w w:val="133"/>
        <w:sz w:val="20"/>
        <w:szCs w:val="20"/>
        <w:lang w:val="mk-MK"/>
      </w:rPr>
      <w:t>për punën dhe rezultatet e arritura në vitin akademik 2023/24.</w:t>
    </w:r>
  </w:p>
  <w:p w14:paraId="645F4323" w14:textId="77777777" w:rsidR="002B35C5" w:rsidRDefault="002B35C5" w:rsidP="00572B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937218" w14:textId="77777777" w:rsidR="00477DEA" w:rsidRDefault="00477DEA" w:rsidP="00572B95">
      <w:pPr>
        <w:spacing w:after="0" w:line="240" w:lineRule="auto"/>
      </w:pPr>
      <w:r>
        <w:separator/>
      </w:r>
    </w:p>
  </w:footnote>
  <w:footnote w:type="continuationSeparator" w:id="0">
    <w:p w14:paraId="7D7833D7" w14:textId="77777777" w:rsidR="00477DEA" w:rsidRDefault="00477DEA" w:rsidP="00572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i/>
        <w:color w:val="000000"/>
        <w:spacing w:val="-6"/>
        <w:sz w:val="28"/>
        <w:szCs w:val="28"/>
      </w:rPr>
      <w:id w:val="1682197"/>
      <w:docPartObj>
        <w:docPartGallery w:val="Page Numbers (Margins)"/>
        <w:docPartUnique/>
      </w:docPartObj>
    </w:sdtPr>
    <w:sdtEndPr/>
    <w:sdtContent>
      <w:p w14:paraId="7FD1D591" w14:textId="77777777" w:rsidR="002B35C5" w:rsidRDefault="00AB606E" w:rsidP="00D7259C">
        <w:pPr>
          <w:widowControl w:val="0"/>
          <w:autoSpaceDE w:val="0"/>
          <w:autoSpaceDN w:val="0"/>
          <w:adjustRightInd w:val="0"/>
          <w:spacing w:before="53" w:after="0" w:line="322" w:lineRule="exact"/>
          <w:ind w:left="7845"/>
          <w:rPr>
            <w:rFonts w:ascii="Times New Roman" w:hAnsi="Times New Roman"/>
            <w:i/>
            <w:color w:val="000000"/>
            <w:spacing w:val="-6"/>
            <w:sz w:val="28"/>
            <w:szCs w:val="28"/>
          </w:rPr>
        </w:pPr>
        <w:r>
          <w:rPr>
            <w:rFonts w:ascii="Times New Roman" w:hAnsi="Times New Roman"/>
            <w:i/>
            <w:noProof/>
            <w:color w:val="000000"/>
            <w:spacing w:val="-6"/>
            <w:sz w:val="28"/>
            <w:szCs w:val="28"/>
            <w:lang w:val="en-GB" w:eastAsia="en-GB"/>
          </w:rPr>
          <mc:AlternateContent>
            <mc:Choice Requires="wps">
              <w:drawing>
                <wp:anchor distT="0" distB="0" distL="114300" distR="114300" simplePos="0" relativeHeight="251663872" behindDoc="0" locked="0" layoutInCell="0" allowOverlap="1" wp14:anchorId="68ED153F" wp14:editId="6A54FEAE">
                  <wp:simplePos x="0" y="0"/>
                  <wp:positionH relativeFrom="rightMargin">
                    <wp:align>center</wp:align>
                  </wp:positionH>
                  <wp:positionV relativeFrom="margin">
                    <wp:align>bottom</wp:align>
                  </wp:positionV>
                  <wp:extent cx="510540" cy="2183130"/>
                  <wp:effectExtent l="0" t="0" r="4445" b="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3571A" w14:textId="77777777" w:rsidR="002B35C5" w:rsidRDefault="002B35C5">
                              <w:pPr>
                                <w:pStyle w:val="Footer"/>
                                <w:rPr>
                                  <w:rFonts w:asciiTheme="majorHAnsi" w:hAnsiTheme="majorHAnsi"/>
                                  <w:sz w:val="44"/>
                                  <w:szCs w:val="44"/>
                                </w:rPr>
                              </w:pPr>
                              <w:r>
                                <w:rPr>
                                  <w:rFonts w:asciiTheme="majorHAnsi" w:hAnsiTheme="majorHAnsi"/>
                                  <w:lang w:val="mk-MK"/>
                                </w:rPr>
                                <w:t>Anësore</w:t>
                              </w:r>
                              <w:r>
                                <w:fldChar w:fldCharType="begin"/>
                              </w:r>
                              <w:r>
                                <w:instrText xml:space="preserve"> PAGE    \* MERGEFORMAT </w:instrText>
                              </w:r>
                              <w:r>
                                <w:fldChar w:fldCharType="separate"/>
                              </w:r>
                              <w:r w:rsidR="00AB606E" w:rsidRPr="00AB606E">
                                <w:rPr>
                                  <w:rFonts w:asciiTheme="majorHAnsi" w:hAnsiTheme="majorHAnsi"/>
                                  <w:noProof/>
                                  <w:sz w:val="44"/>
                                  <w:szCs w:val="44"/>
                                </w:rPr>
                                <w:t>60</w:t>
                              </w:r>
                              <w:r>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8ED153F" id="Rectangle 12" o:spid="_x0000_s2031" style="position:absolute;left:0;text-align:left;margin-left:0;margin-top:0;width:40.2pt;height:171.9pt;z-index:25166387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6F83571A" w14:textId="77777777" w:rsidR="002B35C5" w:rsidRDefault="002B35C5">
                        <w:pPr>
                          <w:pStyle w:val="Footer"/>
                          <w:rPr>
                            <w:rFonts w:asciiTheme="majorHAnsi" w:hAnsiTheme="majorHAnsi"/>
                            <w:sz w:val="44"/>
                            <w:szCs w:val="44"/>
                          </w:rPr>
                        </w:pPr>
                        <w:r>
                          <w:rPr>
                            <w:rFonts w:asciiTheme="majorHAnsi" w:hAnsiTheme="majorHAnsi"/>
                            <w:lang w:val="mk-MK"/>
                          </w:rPr>
                          <w:t>Anësore</w:t>
                        </w:r>
                        <w:r>
                          <w:fldChar w:fldCharType="begin"/>
                        </w:r>
                        <w:r>
                          <w:instrText xml:space="preserve"> PAGE    \* MERGEFORMAT </w:instrText>
                        </w:r>
                        <w:r>
                          <w:fldChar w:fldCharType="separate"/>
                        </w:r>
                        <w:r w:rsidR="00AB606E" w:rsidRPr="00AB606E">
                          <w:rPr>
                            <w:rFonts w:asciiTheme="majorHAnsi" w:hAnsiTheme="majorHAnsi"/>
                            <w:noProof/>
                            <w:sz w:val="44"/>
                            <w:szCs w:val="44"/>
                          </w:rPr>
                          <w:t>60</w:t>
                        </w:r>
                        <w:r>
                          <w:rPr>
                            <w:rFonts w:asciiTheme="majorHAnsi" w:hAnsiTheme="majorHAnsi"/>
                            <w:noProof/>
                            <w:sz w:val="44"/>
                            <w:szCs w:val="44"/>
                          </w:rPr>
                          <w:fldChar w:fldCharType="end"/>
                        </w:r>
                      </w:p>
                    </w:txbxContent>
                  </v:textbox>
                  <w10:wrap anchorx="margin" anchory="margin"/>
                </v:rect>
              </w:pict>
            </mc:Fallback>
          </mc:AlternateContent>
        </w:r>
      </w:p>
    </w:sdtContent>
  </w:sdt>
  <w:p w14:paraId="2FFB1D74" w14:textId="77777777" w:rsidR="002B35C5" w:rsidRPr="00206E1C" w:rsidRDefault="002B35C5" w:rsidP="00D7259C">
    <w:pPr>
      <w:widowControl w:val="0"/>
      <w:autoSpaceDE w:val="0"/>
      <w:autoSpaceDN w:val="0"/>
      <w:adjustRightInd w:val="0"/>
      <w:spacing w:before="53" w:after="0" w:line="322" w:lineRule="exact"/>
      <w:ind w:left="7845"/>
      <w:rPr>
        <w:i/>
        <w:color w:val="000000"/>
        <w:spacing w:val="-6"/>
        <w:sz w:val="28"/>
        <w:szCs w:val="28"/>
        <w:u w:val="single"/>
        <w:lang w:val="mk-MK"/>
      </w:rPr>
    </w:pPr>
    <w:r>
      <w:rPr>
        <w:rFonts w:ascii="Times New Roman" w:hAnsi="Times New Roman"/>
        <w:i/>
        <w:color w:val="000000"/>
        <w:spacing w:val="-6"/>
        <w:sz w:val="28"/>
        <w:szCs w:val="28"/>
        <w:u w:val="single"/>
      </w:rPr>
      <w:t>SH.PK</w:t>
    </w:r>
    <w:r>
      <w:rPr>
        <w:rFonts w:cs="Times New Roman Italic"/>
        <w:i/>
        <w:color w:val="000000"/>
        <w:spacing w:val="-6"/>
        <w:sz w:val="28"/>
        <w:szCs w:val="28"/>
        <w:u w:val="single"/>
        <w:lang w:val="mk-MK"/>
      </w:rPr>
      <w:t>"</w:t>
    </w:r>
    <w:r w:rsidRPr="00D7259C">
      <w:rPr>
        <w:rFonts w:ascii="Times New Roman" w:hAnsi="Times New Roman"/>
        <w:i/>
        <w:color w:val="000000"/>
        <w:spacing w:val="-6"/>
        <w:sz w:val="28"/>
        <w:szCs w:val="28"/>
        <w:u w:val="single"/>
        <w:lang w:val="mk-MK"/>
      </w:rPr>
      <w:t>Kuzman Josifoski – Pitu”</w:t>
    </w:r>
    <w:r>
      <w:rPr>
        <w:rFonts w:cs="Times New Roman Italic"/>
        <w:i/>
        <w:color w:val="000000"/>
        <w:spacing w:val="-6"/>
        <w:sz w:val="28"/>
        <w:szCs w:val="28"/>
        <w:u w:val="single"/>
        <w:lang w:val="mk-MK"/>
      </w:rPr>
      <w:t>- Kërçovë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singleLevel"/>
    <w:tmpl w:val="00000006"/>
    <w:name w:val="WW8Num6"/>
    <w:lvl w:ilvl="0">
      <w:start w:val="1"/>
      <w:numFmt w:val="bullet"/>
      <w:lvlText w:val=""/>
      <w:lvlJc w:val="left"/>
      <w:pPr>
        <w:tabs>
          <w:tab w:val="num" w:pos="1492"/>
        </w:tabs>
        <w:ind w:left="1492" w:hanging="360"/>
      </w:pPr>
      <w:rPr>
        <w:rFonts w:ascii="Symbol" w:hAnsi="Symbol" w:cs="Symbol" w:hint="default"/>
      </w:rPr>
    </w:lvl>
  </w:abstractNum>
  <w:abstractNum w:abstractNumId="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Wingdings" w:hAnsi="Wingdings" w:cs="Wingdings" w:hint="default"/>
      </w:rPr>
    </w:lvl>
  </w:abstractNum>
  <w:abstractNum w:abstractNumId="3" w15:restartNumberingAfterBreak="0">
    <w:nsid w:val="00000010"/>
    <w:multiLevelType w:val="singleLevel"/>
    <w:tmpl w:val="00000010"/>
    <w:name w:val="WW8Num16"/>
    <w:lvl w:ilvl="0">
      <w:start w:val="1"/>
      <w:numFmt w:val="bullet"/>
      <w:lvlText w:val=""/>
      <w:lvlJc w:val="left"/>
      <w:pPr>
        <w:tabs>
          <w:tab w:val="num" w:pos="-360"/>
        </w:tabs>
        <w:ind w:left="360" w:hanging="360"/>
      </w:pPr>
      <w:rPr>
        <w:rFonts w:ascii="Wingdings" w:hAnsi="Wingdings" w:cs="Arial" w:hint="default"/>
        <w:lang w:val="en-US"/>
      </w:rPr>
    </w:lvl>
  </w:abstractNum>
  <w:abstractNum w:abstractNumId="4" w15:restartNumberingAfterBreak="0">
    <w:nsid w:val="00000014"/>
    <w:multiLevelType w:val="singleLevel"/>
    <w:tmpl w:val="00000014"/>
    <w:name w:val="WW8Num20"/>
    <w:lvl w:ilvl="0">
      <w:start w:val="1"/>
      <w:numFmt w:val="bullet"/>
      <w:lvlText w:val=""/>
      <w:lvlJc w:val="left"/>
      <w:pPr>
        <w:tabs>
          <w:tab w:val="num" w:pos="1440"/>
        </w:tabs>
        <w:ind w:left="1440" w:hanging="360"/>
      </w:pPr>
      <w:rPr>
        <w:rFonts w:ascii="Wingdings" w:hAnsi="Wingdings" w:cs="Arial" w:hint="default"/>
      </w:rPr>
    </w:lvl>
  </w:abstractNum>
  <w:abstractNum w:abstractNumId="5" w15:restartNumberingAfterBreak="0">
    <w:nsid w:val="042E1374"/>
    <w:multiLevelType w:val="hybridMultilevel"/>
    <w:tmpl w:val="2B1C4018"/>
    <w:lvl w:ilvl="0" w:tplc="FFFFFFFF">
      <w:start w:val="1"/>
      <w:numFmt w:val="decimal"/>
      <w:lvlText w:val="%1."/>
      <w:lvlJc w:val="left"/>
      <w:pPr>
        <w:ind w:left="1364" w:hanging="360"/>
      </w:p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6" w15:restartNumberingAfterBreak="0">
    <w:nsid w:val="07A329A5"/>
    <w:multiLevelType w:val="hybridMultilevel"/>
    <w:tmpl w:val="E8F6B24E"/>
    <w:lvl w:ilvl="0" w:tplc="042F000F">
      <w:start w:val="4"/>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091B0F42"/>
    <w:multiLevelType w:val="hybridMultilevel"/>
    <w:tmpl w:val="2ADEC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987861"/>
    <w:multiLevelType w:val="hybridMultilevel"/>
    <w:tmpl w:val="F076A8D8"/>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9" w15:restartNumberingAfterBreak="0">
    <w:nsid w:val="0EC53B89"/>
    <w:multiLevelType w:val="hybridMultilevel"/>
    <w:tmpl w:val="FB36EE28"/>
    <w:lvl w:ilvl="0" w:tplc="20F4A3FE">
      <w:start w:val="3"/>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 w15:restartNumberingAfterBreak="0">
    <w:nsid w:val="0FDD4379"/>
    <w:multiLevelType w:val="hybridMultilevel"/>
    <w:tmpl w:val="2B1C4018"/>
    <w:lvl w:ilvl="0" w:tplc="FFFFFFFF">
      <w:start w:val="1"/>
      <w:numFmt w:val="decimal"/>
      <w:lvlText w:val="%1."/>
      <w:lvlJc w:val="left"/>
      <w:pPr>
        <w:ind w:left="1364" w:hanging="360"/>
      </w:p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11" w15:restartNumberingAfterBreak="0">
    <w:nsid w:val="16614E43"/>
    <w:multiLevelType w:val="hybridMultilevel"/>
    <w:tmpl w:val="60B214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031DBB"/>
    <w:multiLevelType w:val="hybridMultilevel"/>
    <w:tmpl w:val="7FF2F0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32CBB"/>
    <w:multiLevelType w:val="hybridMultilevel"/>
    <w:tmpl w:val="DF463540"/>
    <w:lvl w:ilvl="0" w:tplc="358E087A">
      <w:start w:val="1"/>
      <w:numFmt w:val="bullet"/>
      <w:pStyle w:val="Heading2"/>
      <w:lvlText w:val=""/>
      <w:lvlJc w:val="left"/>
      <w:pPr>
        <w:ind w:left="6882"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90566F2"/>
    <w:multiLevelType w:val="hybridMultilevel"/>
    <w:tmpl w:val="1EC01822"/>
    <w:lvl w:ilvl="0" w:tplc="17A438AE">
      <w:start w:val="1"/>
      <w:numFmt w:val="bullet"/>
      <w:lvlText w:val=""/>
      <w:lvlJc w:val="left"/>
      <w:pPr>
        <w:tabs>
          <w:tab w:val="num" w:pos="720"/>
        </w:tabs>
        <w:ind w:left="720" w:hanging="360"/>
      </w:pPr>
      <w:rPr>
        <w:rFonts w:ascii="Wingdings" w:hAnsi="Wingdings" w:hint="default"/>
      </w:rPr>
    </w:lvl>
    <w:lvl w:ilvl="1" w:tplc="E2602DD0" w:tentative="1">
      <w:start w:val="1"/>
      <w:numFmt w:val="bullet"/>
      <w:lvlText w:val=""/>
      <w:lvlJc w:val="left"/>
      <w:pPr>
        <w:tabs>
          <w:tab w:val="num" w:pos="1440"/>
        </w:tabs>
        <w:ind w:left="1440" w:hanging="360"/>
      </w:pPr>
      <w:rPr>
        <w:rFonts w:ascii="Wingdings" w:hAnsi="Wingdings" w:hint="default"/>
      </w:rPr>
    </w:lvl>
    <w:lvl w:ilvl="2" w:tplc="D83E3BA0" w:tentative="1">
      <w:start w:val="1"/>
      <w:numFmt w:val="bullet"/>
      <w:lvlText w:val=""/>
      <w:lvlJc w:val="left"/>
      <w:pPr>
        <w:tabs>
          <w:tab w:val="num" w:pos="2160"/>
        </w:tabs>
        <w:ind w:left="2160" w:hanging="360"/>
      </w:pPr>
      <w:rPr>
        <w:rFonts w:ascii="Wingdings" w:hAnsi="Wingdings" w:hint="default"/>
      </w:rPr>
    </w:lvl>
    <w:lvl w:ilvl="3" w:tplc="D7CAE94C" w:tentative="1">
      <w:start w:val="1"/>
      <w:numFmt w:val="bullet"/>
      <w:lvlText w:val=""/>
      <w:lvlJc w:val="left"/>
      <w:pPr>
        <w:tabs>
          <w:tab w:val="num" w:pos="2880"/>
        </w:tabs>
        <w:ind w:left="2880" w:hanging="360"/>
      </w:pPr>
      <w:rPr>
        <w:rFonts w:ascii="Wingdings" w:hAnsi="Wingdings" w:hint="default"/>
      </w:rPr>
    </w:lvl>
    <w:lvl w:ilvl="4" w:tplc="B524AABA" w:tentative="1">
      <w:start w:val="1"/>
      <w:numFmt w:val="bullet"/>
      <w:lvlText w:val=""/>
      <w:lvlJc w:val="left"/>
      <w:pPr>
        <w:tabs>
          <w:tab w:val="num" w:pos="3600"/>
        </w:tabs>
        <w:ind w:left="3600" w:hanging="360"/>
      </w:pPr>
      <w:rPr>
        <w:rFonts w:ascii="Wingdings" w:hAnsi="Wingdings" w:hint="default"/>
      </w:rPr>
    </w:lvl>
    <w:lvl w:ilvl="5" w:tplc="2318C010" w:tentative="1">
      <w:start w:val="1"/>
      <w:numFmt w:val="bullet"/>
      <w:lvlText w:val=""/>
      <w:lvlJc w:val="left"/>
      <w:pPr>
        <w:tabs>
          <w:tab w:val="num" w:pos="4320"/>
        </w:tabs>
        <w:ind w:left="4320" w:hanging="360"/>
      </w:pPr>
      <w:rPr>
        <w:rFonts w:ascii="Wingdings" w:hAnsi="Wingdings" w:hint="default"/>
      </w:rPr>
    </w:lvl>
    <w:lvl w:ilvl="6" w:tplc="B5947578" w:tentative="1">
      <w:start w:val="1"/>
      <w:numFmt w:val="bullet"/>
      <w:lvlText w:val=""/>
      <w:lvlJc w:val="left"/>
      <w:pPr>
        <w:tabs>
          <w:tab w:val="num" w:pos="5040"/>
        </w:tabs>
        <w:ind w:left="5040" w:hanging="360"/>
      </w:pPr>
      <w:rPr>
        <w:rFonts w:ascii="Wingdings" w:hAnsi="Wingdings" w:hint="default"/>
      </w:rPr>
    </w:lvl>
    <w:lvl w:ilvl="7" w:tplc="F9C22A8E" w:tentative="1">
      <w:start w:val="1"/>
      <w:numFmt w:val="bullet"/>
      <w:lvlText w:val=""/>
      <w:lvlJc w:val="left"/>
      <w:pPr>
        <w:tabs>
          <w:tab w:val="num" w:pos="5760"/>
        </w:tabs>
        <w:ind w:left="5760" w:hanging="360"/>
      </w:pPr>
      <w:rPr>
        <w:rFonts w:ascii="Wingdings" w:hAnsi="Wingdings" w:hint="default"/>
      </w:rPr>
    </w:lvl>
    <w:lvl w:ilvl="8" w:tplc="F03CF2C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FC76EE"/>
    <w:multiLevelType w:val="hybridMultilevel"/>
    <w:tmpl w:val="98C68C4C"/>
    <w:lvl w:ilvl="0" w:tplc="00000010">
      <w:start w:val="1"/>
      <w:numFmt w:val="bullet"/>
      <w:lvlText w:val=""/>
      <w:lvlJc w:val="left"/>
      <w:pPr>
        <w:ind w:left="720" w:hanging="360"/>
      </w:pPr>
      <w:rPr>
        <w:rFonts w:ascii="Wingdings" w:hAnsi="Wingdings" w:cs="Aria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F2484F"/>
    <w:multiLevelType w:val="hybridMultilevel"/>
    <w:tmpl w:val="673248F2"/>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7" w15:restartNumberingAfterBreak="0">
    <w:nsid w:val="4D742F4A"/>
    <w:multiLevelType w:val="hybridMultilevel"/>
    <w:tmpl w:val="D4D459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7A2E88"/>
    <w:multiLevelType w:val="hybridMultilevel"/>
    <w:tmpl w:val="C6589F86"/>
    <w:lvl w:ilvl="0" w:tplc="04090001">
      <w:start w:val="1"/>
      <w:numFmt w:val="bullet"/>
      <w:lvlText w:val=""/>
      <w:lvlJc w:val="left"/>
      <w:pPr>
        <w:ind w:left="7023" w:hanging="360"/>
      </w:pPr>
      <w:rPr>
        <w:rFonts w:ascii="Symbol" w:hAnsi="Symbol" w:hint="default"/>
      </w:rPr>
    </w:lvl>
    <w:lvl w:ilvl="1" w:tplc="04090003" w:tentative="1">
      <w:start w:val="1"/>
      <w:numFmt w:val="bullet"/>
      <w:lvlText w:val="o"/>
      <w:lvlJc w:val="left"/>
      <w:pPr>
        <w:ind w:left="7743" w:hanging="360"/>
      </w:pPr>
      <w:rPr>
        <w:rFonts w:ascii="Courier New" w:hAnsi="Courier New" w:cs="Courier New" w:hint="default"/>
      </w:rPr>
    </w:lvl>
    <w:lvl w:ilvl="2" w:tplc="04090005" w:tentative="1">
      <w:start w:val="1"/>
      <w:numFmt w:val="bullet"/>
      <w:lvlText w:val=""/>
      <w:lvlJc w:val="left"/>
      <w:pPr>
        <w:ind w:left="8463" w:hanging="360"/>
      </w:pPr>
      <w:rPr>
        <w:rFonts w:ascii="Wingdings" w:hAnsi="Wingdings" w:hint="default"/>
      </w:rPr>
    </w:lvl>
    <w:lvl w:ilvl="3" w:tplc="04090001" w:tentative="1">
      <w:start w:val="1"/>
      <w:numFmt w:val="bullet"/>
      <w:lvlText w:val=""/>
      <w:lvlJc w:val="left"/>
      <w:pPr>
        <w:ind w:left="9183" w:hanging="360"/>
      </w:pPr>
      <w:rPr>
        <w:rFonts w:ascii="Symbol" w:hAnsi="Symbol" w:hint="default"/>
      </w:rPr>
    </w:lvl>
    <w:lvl w:ilvl="4" w:tplc="04090003" w:tentative="1">
      <w:start w:val="1"/>
      <w:numFmt w:val="bullet"/>
      <w:lvlText w:val="o"/>
      <w:lvlJc w:val="left"/>
      <w:pPr>
        <w:ind w:left="9903" w:hanging="360"/>
      </w:pPr>
      <w:rPr>
        <w:rFonts w:ascii="Courier New" w:hAnsi="Courier New" w:cs="Courier New" w:hint="default"/>
      </w:rPr>
    </w:lvl>
    <w:lvl w:ilvl="5" w:tplc="04090005" w:tentative="1">
      <w:start w:val="1"/>
      <w:numFmt w:val="bullet"/>
      <w:lvlText w:val=""/>
      <w:lvlJc w:val="left"/>
      <w:pPr>
        <w:ind w:left="10623" w:hanging="360"/>
      </w:pPr>
      <w:rPr>
        <w:rFonts w:ascii="Wingdings" w:hAnsi="Wingdings" w:hint="default"/>
      </w:rPr>
    </w:lvl>
    <w:lvl w:ilvl="6" w:tplc="04090001" w:tentative="1">
      <w:start w:val="1"/>
      <w:numFmt w:val="bullet"/>
      <w:lvlText w:val=""/>
      <w:lvlJc w:val="left"/>
      <w:pPr>
        <w:ind w:left="11343" w:hanging="360"/>
      </w:pPr>
      <w:rPr>
        <w:rFonts w:ascii="Symbol" w:hAnsi="Symbol" w:hint="default"/>
      </w:rPr>
    </w:lvl>
    <w:lvl w:ilvl="7" w:tplc="04090003" w:tentative="1">
      <w:start w:val="1"/>
      <w:numFmt w:val="bullet"/>
      <w:lvlText w:val="o"/>
      <w:lvlJc w:val="left"/>
      <w:pPr>
        <w:ind w:left="12063" w:hanging="360"/>
      </w:pPr>
      <w:rPr>
        <w:rFonts w:ascii="Courier New" w:hAnsi="Courier New" w:cs="Courier New" w:hint="default"/>
      </w:rPr>
    </w:lvl>
    <w:lvl w:ilvl="8" w:tplc="04090005" w:tentative="1">
      <w:start w:val="1"/>
      <w:numFmt w:val="bullet"/>
      <w:lvlText w:val=""/>
      <w:lvlJc w:val="left"/>
      <w:pPr>
        <w:ind w:left="12783" w:hanging="360"/>
      </w:pPr>
      <w:rPr>
        <w:rFonts w:ascii="Wingdings" w:hAnsi="Wingdings" w:hint="default"/>
      </w:rPr>
    </w:lvl>
  </w:abstractNum>
  <w:abstractNum w:abstractNumId="19" w15:restartNumberingAfterBreak="0">
    <w:nsid w:val="525E214A"/>
    <w:multiLevelType w:val="hybridMultilevel"/>
    <w:tmpl w:val="2928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4937D6"/>
    <w:multiLevelType w:val="hybridMultilevel"/>
    <w:tmpl w:val="7458F1B8"/>
    <w:lvl w:ilvl="0" w:tplc="042F0009">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1" w15:restartNumberingAfterBreak="0">
    <w:nsid w:val="558877AC"/>
    <w:multiLevelType w:val="hybridMultilevel"/>
    <w:tmpl w:val="13E831C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2" w15:restartNumberingAfterBreak="0">
    <w:nsid w:val="590A121F"/>
    <w:multiLevelType w:val="hybridMultilevel"/>
    <w:tmpl w:val="FDE274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F1E53C3"/>
    <w:multiLevelType w:val="hybridMultilevel"/>
    <w:tmpl w:val="A7D8A364"/>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4" w15:restartNumberingAfterBreak="0">
    <w:nsid w:val="602F491C"/>
    <w:multiLevelType w:val="hybridMultilevel"/>
    <w:tmpl w:val="1576D8A6"/>
    <w:lvl w:ilvl="0" w:tplc="DB784A76">
      <w:start w:val="1"/>
      <w:numFmt w:val="bullet"/>
      <w:lvlText w:val=""/>
      <w:lvlJc w:val="left"/>
      <w:pPr>
        <w:tabs>
          <w:tab w:val="num" w:pos="720"/>
        </w:tabs>
        <w:ind w:left="720" w:hanging="360"/>
      </w:pPr>
      <w:rPr>
        <w:rFonts w:ascii="Wingdings" w:hAnsi="Wingdings" w:hint="default"/>
      </w:rPr>
    </w:lvl>
    <w:lvl w:ilvl="1" w:tplc="F0DE0848" w:tentative="1">
      <w:start w:val="1"/>
      <w:numFmt w:val="bullet"/>
      <w:lvlText w:val=""/>
      <w:lvlJc w:val="left"/>
      <w:pPr>
        <w:tabs>
          <w:tab w:val="num" w:pos="1440"/>
        </w:tabs>
        <w:ind w:left="1440" w:hanging="360"/>
      </w:pPr>
      <w:rPr>
        <w:rFonts w:ascii="Wingdings" w:hAnsi="Wingdings" w:hint="default"/>
      </w:rPr>
    </w:lvl>
    <w:lvl w:ilvl="2" w:tplc="FB1E530E" w:tentative="1">
      <w:start w:val="1"/>
      <w:numFmt w:val="bullet"/>
      <w:lvlText w:val=""/>
      <w:lvlJc w:val="left"/>
      <w:pPr>
        <w:tabs>
          <w:tab w:val="num" w:pos="2160"/>
        </w:tabs>
        <w:ind w:left="2160" w:hanging="360"/>
      </w:pPr>
      <w:rPr>
        <w:rFonts w:ascii="Wingdings" w:hAnsi="Wingdings" w:hint="default"/>
      </w:rPr>
    </w:lvl>
    <w:lvl w:ilvl="3" w:tplc="A14A2986" w:tentative="1">
      <w:start w:val="1"/>
      <w:numFmt w:val="bullet"/>
      <w:lvlText w:val=""/>
      <w:lvlJc w:val="left"/>
      <w:pPr>
        <w:tabs>
          <w:tab w:val="num" w:pos="2880"/>
        </w:tabs>
        <w:ind w:left="2880" w:hanging="360"/>
      </w:pPr>
      <w:rPr>
        <w:rFonts w:ascii="Wingdings" w:hAnsi="Wingdings" w:hint="default"/>
      </w:rPr>
    </w:lvl>
    <w:lvl w:ilvl="4" w:tplc="6174F5BE" w:tentative="1">
      <w:start w:val="1"/>
      <w:numFmt w:val="bullet"/>
      <w:lvlText w:val=""/>
      <w:lvlJc w:val="left"/>
      <w:pPr>
        <w:tabs>
          <w:tab w:val="num" w:pos="3600"/>
        </w:tabs>
        <w:ind w:left="3600" w:hanging="360"/>
      </w:pPr>
      <w:rPr>
        <w:rFonts w:ascii="Wingdings" w:hAnsi="Wingdings" w:hint="default"/>
      </w:rPr>
    </w:lvl>
    <w:lvl w:ilvl="5" w:tplc="104A2B1A" w:tentative="1">
      <w:start w:val="1"/>
      <w:numFmt w:val="bullet"/>
      <w:lvlText w:val=""/>
      <w:lvlJc w:val="left"/>
      <w:pPr>
        <w:tabs>
          <w:tab w:val="num" w:pos="4320"/>
        </w:tabs>
        <w:ind w:left="4320" w:hanging="360"/>
      </w:pPr>
      <w:rPr>
        <w:rFonts w:ascii="Wingdings" w:hAnsi="Wingdings" w:hint="default"/>
      </w:rPr>
    </w:lvl>
    <w:lvl w:ilvl="6" w:tplc="08BC6F40" w:tentative="1">
      <w:start w:val="1"/>
      <w:numFmt w:val="bullet"/>
      <w:lvlText w:val=""/>
      <w:lvlJc w:val="left"/>
      <w:pPr>
        <w:tabs>
          <w:tab w:val="num" w:pos="5040"/>
        </w:tabs>
        <w:ind w:left="5040" w:hanging="360"/>
      </w:pPr>
      <w:rPr>
        <w:rFonts w:ascii="Wingdings" w:hAnsi="Wingdings" w:hint="default"/>
      </w:rPr>
    </w:lvl>
    <w:lvl w:ilvl="7" w:tplc="786432F2" w:tentative="1">
      <w:start w:val="1"/>
      <w:numFmt w:val="bullet"/>
      <w:lvlText w:val=""/>
      <w:lvlJc w:val="left"/>
      <w:pPr>
        <w:tabs>
          <w:tab w:val="num" w:pos="5760"/>
        </w:tabs>
        <w:ind w:left="5760" w:hanging="360"/>
      </w:pPr>
      <w:rPr>
        <w:rFonts w:ascii="Wingdings" w:hAnsi="Wingdings" w:hint="default"/>
      </w:rPr>
    </w:lvl>
    <w:lvl w:ilvl="8" w:tplc="E8B4FA1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694A9B"/>
    <w:multiLevelType w:val="hybridMultilevel"/>
    <w:tmpl w:val="C6F8A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80C6C26"/>
    <w:multiLevelType w:val="hybridMultilevel"/>
    <w:tmpl w:val="7758CD3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B963EF"/>
    <w:multiLevelType w:val="hybridMultilevel"/>
    <w:tmpl w:val="72C467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522F42"/>
    <w:multiLevelType w:val="hybridMultilevel"/>
    <w:tmpl w:val="73448F6C"/>
    <w:lvl w:ilvl="0" w:tplc="042F000F">
      <w:start w:val="1"/>
      <w:numFmt w:val="decimal"/>
      <w:lvlText w:val="%1."/>
      <w:lvlJc w:val="left"/>
      <w:pPr>
        <w:ind w:left="1364" w:hanging="360"/>
      </w:pPr>
    </w:lvl>
    <w:lvl w:ilvl="1" w:tplc="042F0019" w:tentative="1">
      <w:start w:val="1"/>
      <w:numFmt w:val="lowerLetter"/>
      <w:lvlText w:val="%2."/>
      <w:lvlJc w:val="left"/>
      <w:pPr>
        <w:ind w:left="2084" w:hanging="360"/>
      </w:pPr>
    </w:lvl>
    <w:lvl w:ilvl="2" w:tplc="042F001B" w:tentative="1">
      <w:start w:val="1"/>
      <w:numFmt w:val="lowerRoman"/>
      <w:lvlText w:val="%3."/>
      <w:lvlJc w:val="right"/>
      <w:pPr>
        <w:ind w:left="2804" w:hanging="180"/>
      </w:pPr>
    </w:lvl>
    <w:lvl w:ilvl="3" w:tplc="042F000F" w:tentative="1">
      <w:start w:val="1"/>
      <w:numFmt w:val="decimal"/>
      <w:lvlText w:val="%4."/>
      <w:lvlJc w:val="left"/>
      <w:pPr>
        <w:ind w:left="3524" w:hanging="360"/>
      </w:pPr>
    </w:lvl>
    <w:lvl w:ilvl="4" w:tplc="042F0019" w:tentative="1">
      <w:start w:val="1"/>
      <w:numFmt w:val="lowerLetter"/>
      <w:lvlText w:val="%5."/>
      <w:lvlJc w:val="left"/>
      <w:pPr>
        <w:ind w:left="4244" w:hanging="360"/>
      </w:pPr>
    </w:lvl>
    <w:lvl w:ilvl="5" w:tplc="042F001B" w:tentative="1">
      <w:start w:val="1"/>
      <w:numFmt w:val="lowerRoman"/>
      <w:lvlText w:val="%6."/>
      <w:lvlJc w:val="right"/>
      <w:pPr>
        <w:ind w:left="4964" w:hanging="180"/>
      </w:pPr>
    </w:lvl>
    <w:lvl w:ilvl="6" w:tplc="042F000F" w:tentative="1">
      <w:start w:val="1"/>
      <w:numFmt w:val="decimal"/>
      <w:lvlText w:val="%7."/>
      <w:lvlJc w:val="left"/>
      <w:pPr>
        <w:ind w:left="5684" w:hanging="360"/>
      </w:pPr>
    </w:lvl>
    <w:lvl w:ilvl="7" w:tplc="042F0019" w:tentative="1">
      <w:start w:val="1"/>
      <w:numFmt w:val="lowerLetter"/>
      <w:lvlText w:val="%8."/>
      <w:lvlJc w:val="left"/>
      <w:pPr>
        <w:ind w:left="6404" w:hanging="360"/>
      </w:pPr>
    </w:lvl>
    <w:lvl w:ilvl="8" w:tplc="042F001B" w:tentative="1">
      <w:start w:val="1"/>
      <w:numFmt w:val="lowerRoman"/>
      <w:lvlText w:val="%9."/>
      <w:lvlJc w:val="right"/>
      <w:pPr>
        <w:ind w:left="7124" w:hanging="180"/>
      </w:pPr>
    </w:lvl>
  </w:abstractNum>
  <w:abstractNum w:abstractNumId="29" w15:restartNumberingAfterBreak="0">
    <w:nsid w:val="79EB053E"/>
    <w:multiLevelType w:val="hybridMultilevel"/>
    <w:tmpl w:val="F540632C"/>
    <w:lvl w:ilvl="0" w:tplc="042F000B">
      <w:start w:val="1"/>
      <w:numFmt w:val="bullet"/>
      <w:lvlText w:val=""/>
      <w:lvlJc w:val="left"/>
      <w:pPr>
        <w:ind w:left="186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30" w15:restartNumberingAfterBreak="0">
    <w:nsid w:val="7F181AE3"/>
    <w:multiLevelType w:val="hybridMultilevel"/>
    <w:tmpl w:val="90D83848"/>
    <w:lvl w:ilvl="0" w:tplc="042F000D">
      <w:start w:val="1"/>
      <w:numFmt w:val="bullet"/>
      <w:lvlText w:val=""/>
      <w:lvlJc w:val="left"/>
      <w:pPr>
        <w:ind w:left="11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85012199">
    <w:abstractNumId w:val="26"/>
  </w:num>
  <w:num w:numId="2" w16cid:durableId="842206174">
    <w:abstractNumId w:val="7"/>
  </w:num>
  <w:num w:numId="3" w16cid:durableId="745415389">
    <w:abstractNumId w:val="13"/>
  </w:num>
  <w:num w:numId="4" w16cid:durableId="457115398">
    <w:abstractNumId w:val="18"/>
  </w:num>
  <w:num w:numId="5" w16cid:durableId="318850430">
    <w:abstractNumId w:val="19"/>
  </w:num>
  <w:num w:numId="6" w16cid:durableId="1757630039">
    <w:abstractNumId w:val="11"/>
  </w:num>
  <w:num w:numId="7" w16cid:durableId="830365773">
    <w:abstractNumId w:val="12"/>
  </w:num>
  <w:num w:numId="8" w16cid:durableId="2059090998">
    <w:abstractNumId w:val="15"/>
  </w:num>
  <w:num w:numId="9" w16cid:durableId="74279191">
    <w:abstractNumId w:val="27"/>
  </w:num>
  <w:num w:numId="10" w16cid:durableId="870269136">
    <w:abstractNumId w:val="24"/>
  </w:num>
  <w:num w:numId="11" w16cid:durableId="2029793790">
    <w:abstractNumId w:val="14"/>
  </w:num>
  <w:num w:numId="12" w16cid:durableId="986130369">
    <w:abstractNumId w:val="1"/>
  </w:num>
  <w:num w:numId="13" w16cid:durableId="318196313">
    <w:abstractNumId w:val="2"/>
  </w:num>
  <w:num w:numId="14" w16cid:durableId="1440492084">
    <w:abstractNumId w:val="17"/>
  </w:num>
  <w:num w:numId="15" w16cid:durableId="57242632">
    <w:abstractNumId w:val="25"/>
  </w:num>
  <w:num w:numId="16" w16cid:durableId="183786012">
    <w:abstractNumId w:val="9"/>
  </w:num>
  <w:num w:numId="17" w16cid:durableId="663435353">
    <w:abstractNumId w:val="23"/>
  </w:num>
  <w:num w:numId="18" w16cid:durableId="1708947042">
    <w:abstractNumId w:val="30"/>
  </w:num>
  <w:num w:numId="19" w16cid:durableId="1143235338">
    <w:abstractNumId w:val="28"/>
  </w:num>
  <w:num w:numId="20" w16cid:durableId="1738242982">
    <w:abstractNumId w:val="10"/>
  </w:num>
  <w:num w:numId="21" w16cid:durableId="495733851">
    <w:abstractNumId w:val="21"/>
  </w:num>
  <w:num w:numId="22" w16cid:durableId="957374330">
    <w:abstractNumId w:val="6"/>
  </w:num>
  <w:num w:numId="23" w16cid:durableId="1267616048">
    <w:abstractNumId w:val="29"/>
  </w:num>
  <w:num w:numId="24" w16cid:durableId="1658486552">
    <w:abstractNumId w:val="8"/>
  </w:num>
  <w:num w:numId="25" w16cid:durableId="2113934481">
    <w:abstractNumId w:val="16"/>
  </w:num>
  <w:num w:numId="26" w16cid:durableId="1910728320">
    <w:abstractNumId w:val="5"/>
  </w:num>
  <w:num w:numId="27" w16cid:durableId="427388763">
    <w:abstractNumId w:val="20"/>
  </w:num>
  <w:num w:numId="28" w16cid:durableId="149267645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B95"/>
    <w:rsid w:val="00000194"/>
    <w:rsid w:val="00000B79"/>
    <w:rsid w:val="00001CBA"/>
    <w:rsid w:val="00003FD7"/>
    <w:rsid w:val="00011B26"/>
    <w:rsid w:val="000126E9"/>
    <w:rsid w:val="00013C1D"/>
    <w:rsid w:val="00016B21"/>
    <w:rsid w:val="00021268"/>
    <w:rsid w:val="00022AB4"/>
    <w:rsid w:val="00024675"/>
    <w:rsid w:val="00024731"/>
    <w:rsid w:val="000262F8"/>
    <w:rsid w:val="00026421"/>
    <w:rsid w:val="000265B9"/>
    <w:rsid w:val="00026705"/>
    <w:rsid w:val="00026727"/>
    <w:rsid w:val="00032754"/>
    <w:rsid w:val="000327C8"/>
    <w:rsid w:val="00033965"/>
    <w:rsid w:val="00033C10"/>
    <w:rsid w:val="00033E2F"/>
    <w:rsid w:val="00034DC7"/>
    <w:rsid w:val="000373AF"/>
    <w:rsid w:val="00041D0A"/>
    <w:rsid w:val="0004425F"/>
    <w:rsid w:val="00044DAA"/>
    <w:rsid w:val="0004591C"/>
    <w:rsid w:val="000461E4"/>
    <w:rsid w:val="00050C7B"/>
    <w:rsid w:val="00051BF5"/>
    <w:rsid w:val="00055134"/>
    <w:rsid w:val="00057641"/>
    <w:rsid w:val="000579A8"/>
    <w:rsid w:val="00057FD8"/>
    <w:rsid w:val="00060105"/>
    <w:rsid w:val="0006150E"/>
    <w:rsid w:val="00061AD2"/>
    <w:rsid w:val="0006388F"/>
    <w:rsid w:val="000647A6"/>
    <w:rsid w:val="00064C4E"/>
    <w:rsid w:val="000668E5"/>
    <w:rsid w:val="00070FED"/>
    <w:rsid w:val="00071ADA"/>
    <w:rsid w:val="00071D7E"/>
    <w:rsid w:val="0007385C"/>
    <w:rsid w:val="00074E9C"/>
    <w:rsid w:val="00075419"/>
    <w:rsid w:val="000754CB"/>
    <w:rsid w:val="000809AE"/>
    <w:rsid w:val="00081042"/>
    <w:rsid w:val="00082057"/>
    <w:rsid w:val="00085506"/>
    <w:rsid w:val="00086219"/>
    <w:rsid w:val="000867D7"/>
    <w:rsid w:val="00087D6A"/>
    <w:rsid w:val="00093FC1"/>
    <w:rsid w:val="00095EC0"/>
    <w:rsid w:val="000968BC"/>
    <w:rsid w:val="000970D1"/>
    <w:rsid w:val="0009781E"/>
    <w:rsid w:val="000A0569"/>
    <w:rsid w:val="000A08BA"/>
    <w:rsid w:val="000A3351"/>
    <w:rsid w:val="000A3532"/>
    <w:rsid w:val="000A3AD7"/>
    <w:rsid w:val="000A5F48"/>
    <w:rsid w:val="000A79C8"/>
    <w:rsid w:val="000B4745"/>
    <w:rsid w:val="000B4B09"/>
    <w:rsid w:val="000B52B7"/>
    <w:rsid w:val="000B595D"/>
    <w:rsid w:val="000B633A"/>
    <w:rsid w:val="000B7EB6"/>
    <w:rsid w:val="000C1BB8"/>
    <w:rsid w:val="000C33FA"/>
    <w:rsid w:val="000C5E17"/>
    <w:rsid w:val="000C61B6"/>
    <w:rsid w:val="000C6303"/>
    <w:rsid w:val="000C6AB2"/>
    <w:rsid w:val="000C71AA"/>
    <w:rsid w:val="000C7D8D"/>
    <w:rsid w:val="000D0976"/>
    <w:rsid w:val="000D290D"/>
    <w:rsid w:val="000D2BBC"/>
    <w:rsid w:val="000D350F"/>
    <w:rsid w:val="000D5431"/>
    <w:rsid w:val="000D7D6B"/>
    <w:rsid w:val="000E1787"/>
    <w:rsid w:val="000E1AA8"/>
    <w:rsid w:val="000E3E02"/>
    <w:rsid w:val="000E4506"/>
    <w:rsid w:val="000E5376"/>
    <w:rsid w:val="000E7746"/>
    <w:rsid w:val="000F0D56"/>
    <w:rsid w:val="000F1E41"/>
    <w:rsid w:val="000F2853"/>
    <w:rsid w:val="000F2B1C"/>
    <w:rsid w:val="000F2D36"/>
    <w:rsid w:val="000F3160"/>
    <w:rsid w:val="000F3188"/>
    <w:rsid w:val="000F446A"/>
    <w:rsid w:val="000F4781"/>
    <w:rsid w:val="000F5AC0"/>
    <w:rsid w:val="000F733F"/>
    <w:rsid w:val="001024B4"/>
    <w:rsid w:val="00104BEC"/>
    <w:rsid w:val="0010531F"/>
    <w:rsid w:val="001070FE"/>
    <w:rsid w:val="0011128B"/>
    <w:rsid w:val="0011584F"/>
    <w:rsid w:val="0011728E"/>
    <w:rsid w:val="001175B2"/>
    <w:rsid w:val="00123CE7"/>
    <w:rsid w:val="001244DD"/>
    <w:rsid w:val="00126F8B"/>
    <w:rsid w:val="001313BC"/>
    <w:rsid w:val="00134B3B"/>
    <w:rsid w:val="00135687"/>
    <w:rsid w:val="001359CF"/>
    <w:rsid w:val="001360EF"/>
    <w:rsid w:val="0013625C"/>
    <w:rsid w:val="00137971"/>
    <w:rsid w:val="00142D02"/>
    <w:rsid w:val="001447D4"/>
    <w:rsid w:val="00144EA2"/>
    <w:rsid w:val="001453E0"/>
    <w:rsid w:val="00145DE5"/>
    <w:rsid w:val="00145E0C"/>
    <w:rsid w:val="00145FAE"/>
    <w:rsid w:val="001476B9"/>
    <w:rsid w:val="00147D20"/>
    <w:rsid w:val="00151B4B"/>
    <w:rsid w:val="001528C1"/>
    <w:rsid w:val="00154AA1"/>
    <w:rsid w:val="00155A17"/>
    <w:rsid w:val="00157258"/>
    <w:rsid w:val="00157D9D"/>
    <w:rsid w:val="00160AF0"/>
    <w:rsid w:val="0016271B"/>
    <w:rsid w:val="001640B3"/>
    <w:rsid w:val="00167929"/>
    <w:rsid w:val="00172057"/>
    <w:rsid w:val="0017213D"/>
    <w:rsid w:val="001748F0"/>
    <w:rsid w:val="001772ED"/>
    <w:rsid w:val="00177BD6"/>
    <w:rsid w:val="00177E23"/>
    <w:rsid w:val="00180D39"/>
    <w:rsid w:val="001824E6"/>
    <w:rsid w:val="001825FB"/>
    <w:rsid w:val="00184D57"/>
    <w:rsid w:val="00184F46"/>
    <w:rsid w:val="00186838"/>
    <w:rsid w:val="00193496"/>
    <w:rsid w:val="0019354F"/>
    <w:rsid w:val="00193D24"/>
    <w:rsid w:val="00194D03"/>
    <w:rsid w:val="001957E3"/>
    <w:rsid w:val="0019717F"/>
    <w:rsid w:val="001A068C"/>
    <w:rsid w:val="001A0B06"/>
    <w:rsid w:val="001A2F36"/>
    <w:rsid w:val="001A46BD"/>
    <w:rsid w:val="001A4797"/>
    <w:rsid w:val="001A523D"/>
    <w:rsid w:val="001A628C"/>
    <w:rsid w:val="001A6EFA"/>
    <w:rsid w:val="001A6FE5"/>
    <w:rsid w:val="001A722C"/>
    <w:rsid w:val="001A7373"/>
    <w:rsid w:val="001B1976"/>
    <w:rsid w:val="001B2198"/>
    <w:rsid w:val="001B3371"/>
    <w:rsid w:val="001B628D"/>
    <w:rsid w:val="001B726E"/>
    <w:rsid w:val="001C0716"/>
    <w:rsid w:val="001C07FD"/>
    <w:rsid w:val="001C09EF"/>
    <w:rsid w:val="001C1091"/>
    <w:rsid w:val="001C1C1D"/>
    <w:rsid w:val="001C23BD"/>
    <w:rsid w:val="001C3CBA"/>
    <w:rsid w:val="001C6773"/>
    <w:rsid w:val="001D0185"/>
    <w:rsid w:val="001D1332"/>
    <w:rsid w:val="001D1688"/>
    <w:rsid w:val="001D1A17"/>
    <w:rsid w:val="001D3DC0"/>
    <w:rsid w:val="001D59D9"/>
    <w:rsid w:val="001D5A39"/>
    <w:rsid w:val="001E0096"/>
    <w:rsid w:val="001E1D65"/>
    <w:rsid w:val="001E27B6"/>
    <w:rsid w:val="001E3567"/>
    <w:rsid w:val="001E41A7"/>
    <w:rsid w:val="001E47D3"/>
    <w:rsid w:val="001E485E"/>
    <w:rsid w:val="001E5521"/>
    <w:rsid w:val="001E6247"/>
    <w:rsid w:val="001F0478"/>
    <w:rsid w:val="001F590A"/>
    <w:rsid w:val="001F6B80"/>
    <w:rsid w:val="00200BC2"/>
    <w:rsid w:val="00201350"/>
    <w:rsid w:val="002048F1"/>
    <w:rsid w:val="00205E81"/>
    <w:rsid w:val="0020602F"/>
    <w:rsid w:val="00206E1C"/>
    <w:rsid w:val="00207B72"/>
    <w:rsid w:val="0021037E"/>
    <w:rsid w:val="002107E9"/>
    <w:rsid w:val="00214682"/>
    <w:rsid w:val="00214B7C"/>
    <w:rsid w:val="00216A0C"/>
    <w:rsid w:val="002179D3"/>
    <w:rsid w:val="0022099D"/>
    <w:rsid w:val="00220E8E"/>
    <w:rsid w:val="0022106E"/>
    <w:rsid w:val="00224EB0"/>
    <w:rsid w:val="00225B99"/>
    <w:rsid w:val="00231A62"/>
    <w:rsid w:val="00231F24"/>
    <w:rsid w:val="002332D2"/>
    <w:rsid w:val="0023382C"/>
    <w:rsid w:val="0023392E"/>
    <w:rsid w:val="00234BA1"/>
    <w:rsid w:val="002355CE"/>
    <w:rsid w:val="00235E11"/>
    <w:rsid w:val="0023623B"/>
    <w:rsid w:val="002362DE"/>
    <w:rsid w:val="002371BC"/>
    <w:rsid w:val="00237BE2"/>
    <w:rsid w:val="0024299E"/>
    <w:rsid w:val="00243C9B"/>
    <w:rsid w:val="0024536B"/>
    <w:rsid w:val="0024633C"/>
    <w:rsid w:val="0025016E"/>
    <w:rsid w:val="00251BC5"/>
    <w:rsid w:val="00251F4C"/>
    <w:rsid w:val="00252000"/>
    <w:rsid w:val="002524D9"/>
    <w:rsid w:val="00252ACA"/>
    <w:rsid w:val="00255E63"/>
    <w:rsid w:val="002568D2"/>
    <w:rsid w:val="00257D15"/>
    <w:rsid w:val="00257F4B"/>
    <w:rsid w:val="00260C0A"/>
    <w:rsid w:val="0026158C"/>
    <w:rsid w:val="00261A8C"/>
    <w:rsid w:val="00261C2B"/>
    <w:rsid w:val="00261C9B"/>
    <w:rsid w:val="00261DA9"/>
    <w:rsid w:val="00262013"/>
    <w:rsid w:val="00262A37"/>
    <w:rsid w:val="002635AE"/>
    <w:rsid w:val="00265442"/>
    <w:rsid w:val="00265C82"/>
    <w:rsid w:val="0026615E"/>
    <w:rsid w:val="00270286"/>
    <w:rsid w:val="002722BD"/>
    <w:rsid w:val="002729D6"/>
    <w:rsid w:val="0027324A"/>
    <w:rsid w:val="00273D8C"/>
    <w:rsid w:val="002753D6"/>
    <w:rsid w:val="002772E0"/>
    <w:rsid w:val="00281540"/>
    <w:rsid w:val="00281CEA"/>
    <w:rsid w:val="00282065"/>
    <w:rsid w:val="00285DE6"/>
    <w:rsid w:val="00286481"/>
    <w:rsid w:val="00286A22"/>
    <w:rsid w:val="00287F19"/>
    <w:rsid w:val="00290FDB"/>
    <w:rsid w:val="00291CA7"/>
    <w:rsid w:val="00292D7D"/>
    <w:rsid w:val="00293790"/>
    <w:rsid w:val="00294160"/>
    <w:rsid w:val="0029423E"/>
    <w:rsid w:val="002968D0"/>
    <w:rsid w:val="002A0D39"/>
    <w:rsid w:val="002A1250"/>
    <w:rsid w:val="002A1A1C"/>
    <w:rsid w:val="002A2490"/>
    <w:rsid w:val="002A4F0B"/>
    <w:rsid w:val="002A517F"/>
    <w:rsid w:val="002A54E8"/>
    <w:rsid w:val="002A709F"/>
    <w:rsid w:val="002B0231"/>
    <w:rsid w:val="002B35C5"/>
    <w:rsid w:val="002B459A"/>
    <w:rsid w:val="002B542B"/>
    <w:rsid w:val="002B6CEB"/>
    <w:rsid w:val="002B7037"/>
    <w:rsid w:val="002B798B"/>
    <w:rsid w:val="002C05A8"/>
    <w:rsid w:val="002C0D7E"/>
    <w:rsid w:val="002C356E"/>
    <w:rsid w:val="002C4888"/>
    <w:rsid w:val="002C495D"/>
    <w:rsid w:val="002C4B80"/>
    <w:rsid w:val="002D06AA"/>
    <w:rsid w:val="002D1BC3"/>
    <w:rsid w:val="002D2054"/>
    <w:rsid w:val="002D3BFB"/>
    <w:rsid w:val="002D5156"/>
    <w:rsid w:val="002D5F78"/>
    <w:rsid w:val="002D63B0"/>
    <w:rsid w:val="002E12A4"/>
    <w:rsid w:val="002E4004"/>
    <w:rsid w:val="002E476D"/>
    <w:rsid w:val="002E6217"/>
    <w:rsid w:val="002E7739"/>
    <w:rsid w:val="002F028C"/>
    <w:rsid w:val="002F0FD6"/>
    <w:rsid w:val="002F1223"/>
    <w:rsid w:val="002F25E3"/>
    <w:rsid w:val="002F4C7D"/>
    <w:rsid w:val="002F4FC7"/>
    <w:rsid w:val="002F5A86"/>
    <w:rsid w:val="002F609D"/>
    <w:rsid w:val="003012A5"/>
    <w:rsid w:val="003033E8"/>
    <w:rsid w:val="003053CE"/>
    <w:rsid w:val="00307E51"/>
    <w:rsid w:val="00310A3C"/>
    <w:rsid w:val="00311F15"/>
    <w:rsid w:val="00314816"/>
    <w:rsid w:val="00315974"/>
    <w:rsid w:val="00317C6A"/>
    <w:rsid w:val="00320BEB"/>
    <w:rsid w:val="00320F80"/>
    <w:rsid w:val="00320FFB"/>
    <w:rsid w:val="00321893"/>
    <w:rsid w:val="0032275E"/>
    <w:rsid w:val="00322766"/>
    <w:rsid w:val="003232BB"/>
    <w:rsid w:val="00323B4A"/>
    <w:rsid w:val="00324548"/>
    <w:rsid w:val="0032635A"/>
    <w:rsid w:val="00326DBA"/>
    <w:rsid w:val="00334BA4"/>
    <w:rsid w:val="003372D2"/>
    <w:rsid w:val="0034105A"/>
    <w:rsid w:val="0034158C"/>
    <w:rsid w:val="003434A1"/>
    <w:rsid w:val="0034698C"/>
    <w:rsid w:val="00346F0E"/>
    <w:rsid w:val="00350156"/>
    <w:rsid w:val="0035076B"/>
    <w:rsid w:val="00352CA9"/>
    <w:rsid w:val="00352DF9"/>
    <w:rsid w:val="00353BC3"/>
    <w:rsid w:val="00354025"/>
    <w:rsid w:val="00354FCC"/>
    <w:rsid w:val="003623A4"/>
    <w:rsid w:val="00363890"/>
    <w:rsid w:val="00363E07"/>
    <w:rsid w:val="00364674"/>
    <w:rsid w:val="00364859"/>
    <w:rsid w:val="00364B01"/>
    <w:rsid w:val="00366224"/>
    <w:rsid w:val="00366606"/>
    <w:rsid w:val="00366B2D"/>
    <w:rsid w:val="00367990"/>
    <w:rsid w:val="00367CFD"/>
    <w:rsid w:val="0037223F"/>
    <w:rsid w:val="0037280A"/>
    <w:rsid w:val="00373AA0"/>
    <w:rsid w:val="00374797"/>
    <w:rsid w:val="00380183"/>
    <w:rsid w:val="00380E29"/>
    <w:rsid w:val="003821FE"/>
    <w:rsid w:val="003824B9"/>
    <w:rsid w:val="00382CBB"/>
    <w:rsid w:val="003835C4"/>
    <w:rsid w:val="00383DBB"/>
    <w:rsid w:val="003840A9"/>
    <w:rsid w:val="003873DE"/>
    <w:rsid w:val="003904E0"/>
    <w:rsid w:val="00390D4F"/>
    <w:rsid w:val="00394DD1"/>
    <w:rsid w:val="00395028"/>
    <w:rsid w:val="003959AA"/>
    <w:rsid w:val="0039614B"/>
    <w:rsid w:val="00396AFB"/>
    <w:rsid w:val="003A0A6F"/>
    <w:rsid w:val="003A0D92"/>
    <w:rsid w:val="003A45EE"/>
    <w:rsid w:val="003A5AEE"/>
    <w:rsid w:val="003A6BF5"/>
    <w:rsid w:val="003B15D6"/>
    <w:rsid w:val="003B1957"/>
    <w:rsid w:val="003B2D24"/>
    <w:rsid w:val="003B34C2"/>
    <w:rsid w:val="003B6A11"/>
    <w:rsid w:val="003B73E2"/>
    <w:rsid w:val="003B7C71"/>
    <w:rsid w:val="003B7E0F"/>
    <w:rsid w:val="003C011F"/>
    <w:rsid w:val="003C147A"/>
    <w:rsid w:val="003C2832"/>
    <w:rsid w:val="003C2AEB"/>
    <w:rsid w:val="003C3F1F"/>
    <w:rsid w:val="003C63DB"/>
    <w:rsid w:val="003D12CF"/>
    <w:rsid w:val="003D48FD"/>
    <w:rsid w:val="003D688A"/>
    <w:rsid w:val="003D75F1"/>
    <w:rsid w:val="003D7D01"/>
    <w:rsid w:val="003E0DC0"/>
    <w:rsid w:val="003E2C90"/>
    <w:rsid w:val="003E6853"/>
    <w:rsid w:val="003E7341"/>
    <w:rsid w:val="003E7925"/>
    <w:rsid w:val="003F0669"/>
    <w:rsid w:val="003F1D76"/>
    <w:rsid w:val="003F3CC2"/>
    <w:rsid w:val="003F4C48"/>
    <w:rsid w:val="003F4EF6"/>
    <w:rsid w:val="003F51D6"/>
    <w:rsid w:val="003F6314"/>
    <w:rsid w:val="003F7EE8"/>
    <w:rsid w:val="0040058D"/>
    <w:rsid w:val="0040190E"/>
    <w:rsid w:val="004025CB"/>
    <w:rsid w:val="00404D9C"/>
    <w:rsid w:val="004071F2"/>
    <w:rsid w:val="004073AD"/>
    <w:rsid w:val="004078C8"/>
    <w:rsid w:val="00410A0B"/>
    <w:rsid w:val="00411C14"/>
    <w:rsid w:val="00412EB8"/>
    <w:rsid w:val="0041412C"/>
    <w:rsid w:val="004141D1"/>
    <w:rsid w:val="00415073"/>
    <w:rsid w:val="00415918"/>
    <w:rsid w:val="00417316"/>
    <w:rsid w:val="004203E4"/>
    <w:rsid w:val="004215FF"/>
    <w:rsid w:val="004223E8"/>
    <w:rsid w:val="00422EFD"/>
    <w:rsid w:val="0042396D"/>
    <w:rsid w:val="00424C9E"/>
    <w:rsid w:val="00424CD9"/>
    <w:rsid w:val="00425503"/>
    <w:rsid w:val="004260FC"/>
    <w:rsid w:val="0042626E"/>
    <w:rsid w:val="00427CA3"/>
    <w:rsid w:val="004303A1"/>
    <w:rsid w:val="0043072C"/>
    <w:rsid w:val="00430CAB"/>
    <w:rsid w:val="004326D5"/>
    <w:rsid w:val="00432926"/>
    <w:rsid w:val="00432953"/>
    <w:rsid w:val="0043298C"/>
    <w:rsid w:val="00432CB9"/>
    <w:rsid w:val="004334A8"/>
    <w:rsid w:val="004334EE"/>
    <w:rsid w:val="004356EE"/>
    <w:rsid w:val="00437351"/>
    <w:rsid w:val="0043738F"/>
    <w:rsid w:val="0043750C"/>
    <w:rsid w:val="004379C8"/>
    <w:rsid w:val="0044145B"/>
    <w:rsid w:val="0044297E"/>
    <w:rsid w:val="00442C3E"/>
    <w:rsid w:val="004441CF"/>
    <w:rsid w:val="00444B81"/>
    <w:rsid w:val="0044578C"/>
    <w:rsid w:val="00446639"/>
    <w:rsid w:val="00446673"/>
    <w:rsid w:val="00450375"/>
    <w:rsid w:val="0045042A"/>
    <w:rsid w:val="00450F5D"/>
    <w:rsid w:val="004514BF"/>
    <w:rsid w:val="00451E4F"/>
    <w:rsid w:val="00452A03"/>
    <w:rsid w:val="00453D82"/>
    <w:rsid w:val="00455FEF"/>
    <w:rsid w:val="004560CF"/>
    <w:rsid w:val="00460BF2"/>
    <w:rsid w:val="00461D02"/>
    <w:rsid w:val="004640A0"/>
    <w:rsid w:val="00464460"/>
    <w:rsid w:val="0046501E"/>
    <w:rsid w:val="00470AD0"/>
    <w:rsid w:val="0047221E"/>
    <w:rsid w:val="00473431"/>
    <w:rsid w:val="00473A7E"/>
    <w:rsid w:val="00473F66"/>
    <w:rsid w:val="00474175"/>
    <w:rsid w:val="004751F2"/>
    <w:rsid w:val="00477DEA"/>
    <w:rsid w:val="004802A8"/>
    <w:rsid w:val="00481440"/>
    <w:rsid w:val="00482258"/>
    <w:rsid w:val="004827C4"/>
    <w:rsid w:val="004832CB"/>
    <w:rsid w:val="004844A8"/>
    <w:rsid w:val="004854EA"/>
    <w:rsid w:val="004864AD"/>
    <w:rsid w:val="00487C00"/>
    <w:rsid w:val="004921D6"/>
    <w:rsid w:val="00492397"/>
    <w:rsid w:val="00493198"/>
    <w:rsid w:val="004938F0"/>
    <w:rsid w:val="004A254D"/>
    <w:rsid w:val="004A2B17"/>
    <w:rsid w:val="004A2E67"/>
    <w:rsid w:val="004A7CFE"/>
    <w:rsid w:val="004B0661"/>
    <w:rsid w:val="004B096E"/>
    <w:rsid w:val="004B0C65"/>
    <w:rsid w:val="004B3EBE"/>
    <w:rsid w:val="004B40F1"/>
    <w:rsid w:val="004B4B38"/>
    <w:rsid w:val="004B5B55"/>
    <w:rsid w:val="004B6F31"/>
    <w:rsid w:val="004C0732"/>
    <w:rsid w:val="004C12D6"/>
    <w:rsid w:val="004C1E5F"/>
    <w:rsid w:val="004C27F9"/>
    <w:rsid w:val="004C6869"/>
    <w:rsid w:val="004C695C"/>
    <w:rsid w:val="004C7AC9"/>
    <w:rsid w:val="004D0D9A"/>
    <w:rsid w:val="004D1008"/>
    <w:rsid w:val="004D1BBA"/>
    <w:rsid w:val="004E11DD"/>
    <w:rsid w:val="004E148D"/>
    <w:rsid w:val="004E308F"/>
    <w:rsid w:val="004E4810"/>
    <w:rsid w:val="004E61B9"/>
    <w:rsid w:val="004E6DED"/>
    <w:rsid w:val="004F05AA"/>
    <w:rsid w:val="004F2693"/>
    <w:rsid w:val="004F4233"/>
    <w:rsid w:val="004F427C"/>
    <w:rsid w:val="004F5AE7"/>
    <w:rsid w:val="004F5F73"/>
    <w:rsid w:val="004F68DF"/>
    <w:rsid w:val="004F733F"/>
    <w:rsid w:val="00502284"/>
    <w:rsid w:val="0050446A"/>
    <w:rsid w:val="00504602"/>
    <w:rsid w:val="00506892"/>
    <w:rsid w:val="0050797C"/>
    <w:rsid w:val="00510307"/>
    <w:rsid w:val="00510E86"/>
    <w:rsid w:val="00510EA6"/>
    <w:rsid w:val="00511FDD"/>
    <w:rsid w:val="00512266"/>
    <w:rsid w:val="0051418C"/>
    <w:rsid w:val="00514DEA"/>
    <w:rsid w:val="00515A7B"/>
    <w:rsid w:val="00516B6B"/>
    <w:rsid w:val="00517F90"/>
    <w:rsid w:val="00520CB0"/>
    <w:rsid w:val="005225B4"/>
    <w:rsid w:val="00526C5D"/>
    <w:rsid w:val="00526D43"/>
    <w:rsid w:val="00531769"/>
    <w:rsid w:val="00532793"/>
    <w:rsid w:val="00532BC0"/>
    <w:rsid w:val="005334CE"/>
    <w:rsid w:val="0053390D"/>
    <w:rsid w:val="00533BCD"/>
    <w:rsid w:val="005348C8"/>
    <w:rsid w:val="00535DD0"/>
    <w:rsid w:val="005373D9"/>
    <w:rsid w:val="005374B7"/>
    <w:rsid w:val="00537901"/>
    <w:rsid w:val="00540F40"/>
    <w:rsid w:val="005411ED"/>
    <w:rsid w:val="0054285A"/>
    <w:rsid w:val="005504F7"/>
    <w:rsid w:val="005507F0"/>
    <w:rsid w:val="00550FB3"/>
    <w:rsid w:val="00552B23"/>
    <w:rsid w:val="00553CAF"/>
    <w:rsid w:val="00553DFC"/>
    <w:rsid w:val="005540C1"/>
    <w:rsid w:val="00556610"/>
    <w:rsid w:val="00556DFF"/>
    <w:rsid w:val="00557E5D"/>
    <w:rsid w:val="005600A4"/>
    <w:rsid w:val="00561313"/>
    <w:rsid w:val="005620B0"/>
    <w:rsid w:val="005624A0"/>
    <w:rsid w:val="00567055"/>
    <w:rsid w:val="00572B95"/>
    <w:rsid w:val="00573AF7"/>
    <w:rsid w:val="00573F13"/>
    <w:rsid w:val="00576348"/>
    <w:rsid w:val="00576AA9"/>
    <w:rsid w:val="005800F8"/>
    <w:rsid w:val="00580184"/>
    <w:rsid w:val="005827DC"/>
    <w:rsid w:val="00583C09"/>
    <w:rsid w:val="0058419E"/>
    <w:rsid w:val="00584FD3"/>
    <w:rsid w:val="005851B4"/>
    <w:rsid w:val="0058629A"/>
    <w:rsid w:val="00590704"/>
    <w:rsid w:val="00593D56"/>
    <w:rsid w:val="00595FF9"/>
    <w:rsid w:val="00596155"/>
    <w:rsid w:val="00597F29"/>
    <w:rsid w:val="005A0767"/>
    <w:rsid w:val="005A0EB6"/>
    <w:rsid w:val="005A1B16"/>
    <w:rsid w:val="005A1F22"/>
    <w:rsid w:val="005A490D"/>
    <w:rsid w:val="005A508A"/>
    <w:rsid w:val="005A642B"/>
    <w:rsid w:val="005A66F9"/>
    <w:rsid w:val="005A789D"/>
    <w:rsid w:val="005B10A5"/>
    <w:rsid w:val="005B10F8"/>
    <w:rsid w:val="005B3DD2"/>
    <w:rsid w:val="005B410C"/>
    <w:rsid w:val="005B53EE"/>
    <w:rsid w:val="005B7447"/>
    <w:rsid w:val="005C196A"/>
    <w:rsid w:val="005C1E85"/>
    <w:rsid w:val="005C3D63"/>
    <w:rsid w:val="005C4D7B"/>
    <w:rsid w:val="005C51C2"/>
    <w:rsid w:val="005C52B5"/>
    <w:rsid w:val="005C7903"/>
    <w:rsid w:val="005C7CE3"/>
    <w:rsid w:val="005C7EB6"/>
    <w:rsid w:val="005D0C17"/>
    <w:rsid w:val="005D0D18"/>
    <w:rsid w:val="005D15B9"/>
    <w:rsid w:val="005D20BB"/>
    <w:rsid w:val="005D237B"/>
    <w:rsid w:val="005D2981"/>
    <w:rsid w:val="005D2BDD"/>
    <w:rsid w:val="005D31C6"/>
    <w:rsid w:val="005D5650"/>
    <w:rsid w:val="005D6FDD"/>
    <w:rsid w:val="005D7917"/>
    <w:rsid w:val="005D7EA0"/>
    <w:rsid w:val="005E0D3D"/>
    <w:rsid w:val="005E13BB"/>
    <w:rsid w:val="005E3351"/>
    <w:rsid w:val="005E51DB"/>
    <w:rsid w:val="005E6934"/>
    <w:rsid w:val="005E6E63"/>
    <w:rsid w:val="005E7075"/>
    <w:rsid w:val="005F078F"/>
    <w:rsid w:val="005F2057"/>
    <w:rsid w:val="005F245E"/>
    <w:rsid w:val="005F257E"/>
    <w:rsid w:val="005F6779"/>
    <w:rsid w:val="005F7D53"/>
    <w:rsid w:val="0060063C"/>
    <w:rsid w:val="006007FD"/>
    <w:rsid w:val="00602CFC"/>
    <w:rsid w:val="00603015"/>
    <w:rsid w:val="00605798"/>
    <w:rsid w:val="00606B25"/>
    <w:rsid w:val="006072F9"/>
    <w:rsid w:val="006106B3"/>
    <w:rsid w:val="0061092E"/>
    <w:rsid w:val="00610D38"/>
    <w:rsid w:val="006111A0"/>
    <w:rsid w:val="0061155B"/>
    <w:rsid w:val="00611B56"/>
    <w:rsid w:val="00611F57"/>
    <w:rsid w:val="006121C6"/>
    <w:rsid w:val="006132A7"/>
    <w:rsid w:val="00613BC6"/>
    <w:rsid w:val="00613F37"/>
    <w:rsid w:val="00615553"/>
    <w:rsid w:val="00615EB5"/>
    <w:rsid w:val="0061779A"/>
    <w:rsid w:val="006224AC"/>
    <w:rsid w:val="00622948"/>
    <w:rsid w:val="00623607"/>
    <w:rsid w:val="00624E9F"/>
    <w:rsid w:val="00625D84"/>
    <w:rsid w:val="0062632C"/>
    <w:rsid w:val="006272AF"/>
    <w:rsid w:val="00627F9D"/>
    <w:rsid w:val="006305FF"/>
    <w:rsid w:val="0063287A"/>
    <w:rsid w:val="00634094"/>
    <w:rsid w:val="00634282"/>
    <w:rsid w:val="0063498C"/>
    <w:rsid w:val="00634C0E"/>
    <w:rsid w:val="00635583"/>
    <w:rsid w:val="0063636F"/>
    <w:rsid w:val="006378AB"/>
    <w:rsid w:val="00641370"/>
    <w:rsid w:val="00643176"/>
    <w:rsid w:val="006455B2"/>
    <w:rsid w:val="00645FD2"/>
    <w:rsid w:val="00646D0D"/>
    <w:rsid w:val="00647DF6"/>
    <w:rsid w:val="006518FB"/>
    <w:rsid w:val="006542EC"/>
    <w:rsid w:val="00654459"/>
    <w:rsid w:val="00655027"/>
    <w:rsid w:val="006564C5"/>
    <w:rsid w:val="00656C1B"/>
    <w:rsid w:val="00660778"/>
    <w:rsid w:val="006613CF"/>
    <w:rsid w:val="00662269"/>
    <w:rsid w:val="00662487"/>
    <w:rsid w:val="00662626"/>
    <w:rsid w:val="0066398B"/>
    <w:rsid w:val="006654BE"/>
    <w:rsid w:val="00665C10"/>
    <w:rsid w:val="00667946"/>
    <w:rsid w:val="00670DF6"/>
    <w:rsid w:val="00671607"/>
    <w:rsid w:val="0067241E"/>
    <w:rsid w:val="00672A66"/>
    <w:rsid w:val="00672EBA"/>
    <w:rsid w:val="00676A76"/>
    <w:rsid w:val="00680015"/>
    <w:rsid w:val="00681911"/>
    <w:rsid w:val="00682150"/>
    <w:rsid w:val="00682215"/>
    <w:rsid w:val="00686684"/>
    <w:rsid w:val="00686B04"/>
    <w:rsid w:val="006930CB"/>
    <w:rsid w:val="00693598"/>
    <w:rsid w:val="006945F3"/>
    <w:rsid w:val="006946D1"/>
    <w:rsid w:val="006959B4"/>
    <w:rsid w:val="00696804"/>
    <w:rsid w:val="00696C38"/>
    <w:rsid w:val="006970B1"/>
    <w:rsid w:val="00697F31"/>
    <w:rsid w:val="006A23AD"/>
    <w:rsid w:val="006A2425"/>
    <w:rsid w:val="006A3904"/>
    <w:rsid w:val="006A5C8B"/>
    <w:rsid w:val="006B05F7"/>
    <w:rsid w:val="006B11E0"/>
    <w:rsid w:val="006B1853"/>
    <w:rsid w:val="006B1AB1"/>
    <w:rsid w:val="006B2D00"/>
    <w:rsid w:val="006B3FFC"/>
    <w:rsid w:val="006B4B46"/>
    <w:rsid w:val="006B4F31"/>
    <w:rsid w:val="006B57D1"/>
    <w:rsid w:val="006B59A6"/>
    <w:rsid w:val="006B6FEF"/>
    <w:rsid w:val="006C108B"/>
    <w:rsid w:val="006C109B"/>
    <w:rsid w:val="006C207B"/>
    <w:rsid w:val="006C35AA"/>
    <w:rsid w:val="006C5CAB"/>
    <w:rsid w:val="006C656E"/>
    <w:rsid w:val="006D245D"/>
    <w:rsid w:val="006D2AA5"/>
    <w:rsid w:val="006D4027"/>
    <w:rsid w:val="006D4FDE"/>
    <w:rsid w:val="006D7CF7"/>
    <w:rsid w:val="006E1760"/>
    <w:rsid w:val="006E17EF"/>
    <w:rsid w:val="006E1EF1"/>
    <w:rsid w:val="006E3F3B"/>
    <w:rsid w:val="006E582C"/>
    <w:rsid w:val="006E69AB"/>
    <w:rsid w:val="006F00D9"/>
    <w:rsid w:val="006F07AA"/>
    <w:rsid w:val="006F07AE"/>
    <w:rsid w:val="006F09BF"/>
    <w:rsid w:val="006F2752"/>
    <w:rsid w:val="006F2930"/>
    <w:rsid w:val="006F351A"/>
    <w:rsid w:val="006F3F09"/>
    <w:rsid w:val="006F6382"/>
    <w:rsid w:val="006F7371"/>
    <w:rsid w:val="00700078"/>
    <w:rsid w:val="0070102D"/>
    <w:rsid w:val="00701C71"/>
    <w:rsid w:val="00701FE5"/>
    <w:rsid w:val="00702F23"/>
    <w:rsid w:val="00703276"/>
    <w:rsid w:val="0070480C"/>
    <w:rsid w:val="00705761"/>
    <w:rsid w:val="00706569"/>
    <w:rsid w:val="007067F9"/>
    <w:rsid w:val="0070692D"/>
    <w:rsid w:val="00711509"/>
    <w:rsid w:val="00713E55"/>
    <w:rsid w:val="0071490D"/>
    <w:rsid w:val="007169DE"/>
    <w:rsid w:val="00720E56"/>
    <w:rsid w:val="00721608"/>
    <w:rsid w:val="00724C82"/>
    <w:rsid w:val="00725F35"/>
    <w:rsid w:val="00726159"/>
    <w:rsid w:val="007261D1"/>
    <w:rsid w:val="00727FF0"/>
    <w:rsid w:val="00731418"/>
    <w:rsid w:val="007318C0"/>
    <w:rsid w:val="00734185"/>
    <w:rsid w:val="007343DF"/>
    <w:rsid w:val="00737D1A"/>
    <w:rsid w:val="00740038"/>
    <w:rsid w:val="007404D7"/>
    <w:rsid w:val="00740D39"/>
    <w:rsid w:val="00740F4A"/>
    <w:rsid w:val="0074103F"/>
    <w:rsid w:val="007412C2"/>
    <w:rsid w:val="00741760"/>
    <w:rsid w:val="00742A1B"/>
    <w:rsid w:val="00742C55"/>
    <w:rsid w:val="00744510"/>
    <w:rsid w:val="007454DB"/>
    <w:rsid w:val="00745F30"/>
    <w:rsid w:val="00751764"/>
    <w:rsid w:val="00753A7A"/>
    <w:rsid w:val="0075439C"/>
    <w:rsid w:val="00754FCE"/>
    <w:rsid w:val="00756510"/>
    <w:rsid w:val="00761654"/>
    <w:rsid w:val="00761EA0"/>
    <w:rsid w:val="007633D7"/>
    <w:rsid w:val="00764010"/>
    <w:rsid w:val="00771B2D"/>
    <w:rsid w:val="007722F5"/>
    <w:rsid w:val="00772BFF"/>
    <w:rsid w:val="00772E7F"/>
    <w:rsid w:val="00773978"/>
    <w:rsid w:val="0077468D"/>
    <w:rsid w:val="007800CB"/>
    <w:rsid w:val="00780580"/>
    <w:rsid w:val="00781327"/>
    <w:rsid w:val="00781B11"/>
    <w:rsid w:val="007824C6"/>
    <w:rsid w:val="00783274"/>
    <w:rsid w:val="007872EA"/>
    <w:rsid w:val="007909B4"/>
    <w:rsid w:val="00791AAB"/>
    <w:rsid w:val="00792EDC"/>
    <w:rsid w:val="0079345E"/>
    <w:rsid w:val="007957F3"/>
    <w:rsid w:val="00795F6D"/>
    <w:rsid w:val="00797A00"/>
    <w:rsid w:val="007A2381"/>
    <w:rsid w:val="007A3E30"/>
    <w:rsid w:val="007A3EA2"/>
    <w:rsid w:val="007A47AA"/>
    <w:rsid w:val="007A7314"/>
    <w:rsid w:val="007A7CDA"/>
    <w:rsid w:val="007B05BF"/>
    <w:rsid w:val="007B121D"/>
    <w:rsid w:val="007B2CDC"/>
    <w:rsid w:val="007B5AF1"/>
    <w:rsid w:val="007B5BFD"/>
    <w:rsid w:val="007B5C11"/>
    <w:rsid w:val="007B6772"/>
    <w:rsid w:val="007C0E6B"/>
    <w:rsid w:val="007C146D"/>
    <w:rsid w:val="007C5053"/>
    <w:rsid w:val="007C6660"/>
    <w:rsid w:val="007C6C0C"/>
    <w:rsid w:val="007D0349"/>
    <w:rsid w:val="007D1CD4"/>
    <w:rsid w:val="007D232D"/>
    <w:rsid w:val="007D324C"/>
    <w:rsid w:val="007D3472"/>
    <w:rsid w:val="007D3867"/>
    <w:rsid w:val="007D3E2F"/>
    <w:rsid w:val="007D4363"/>
    <w:rsid w:val="007D548F"/>
    <w:rsid w:val="007D7C18"/>
    <w:rsid w:val="007E12A9"/>
    <w:rsid w:val="007E1843"/>
    <w:rsid w:val="007E331B"/>
    <w:rsid w:val="007E49F7"/>
    <w:rsid w:val="007E55D8"/>
    <w:rsid w:val="007F04A5"/>
    <w:rsid w:val="007F1A93"/>
    <w:rsid w:val="007F2DC8"/>
    <w:rsid w:val="007F45A3"/>
    <w:rsid w:val="007F5C7E"/>
    <w:rsid w:val="007F6F7A"/>
    <w:rsid w:val="00800382"/>
    <w:rsid w:val="00800DFB"/>
    <w:rsid w:val="0080152A"/>
    <w:rsid w:val="008016D9"/>
    <w:rsid w:val="00802DAC"/>
    <w:rsid w:val="008033BE"/>
    <w:rsid w:val="00805AB5"/>
    <w:rsid w:val="00810508"/>
    <w:rsid w:val="00810C57"/>
    <w:rsid w:val="00811975"/>
    <w:rsid w:val="008119C5"/>
    <w:rsid w:val="008123DE"/>
    <w:rsid w:val="00815555"/>
    <w:rsid w:val="008156D2"/>
    <w:rsid w:val="00816027"/>
    <w:rsid w:val="0081635D"/>
    <w:rsid w:val="00816774"/>
    <w:rsid w:val="00816EB9"/>
    <w:rsid w:val="00817097"/>
    <w:rsid w:val="0081749F"/>
    <w:rsid w:val="00820F78"/>
    <w:rsid w:val="008232ED"/>
    <w:rsid w:val="00824CB3"/>
    <w:rsid w:val="00824E65"/>
    <w:rsid w:val="0082568F"/>
    <w:rsid w:val="008258FA"/>
    <w:rsid w:val="00826BFA"/>
    <w:rsid w:val="00830F2B"/>
    <w:rsid w:val="00831641"/>
    <w:rsid w:val="00831713"/>
    <w:rsid w:val="008332E4"/>
    <w:rsid w:val="008344AE"/>
    <w:rsid w:val="008367F0"/>
    <w:rsid w:val="0084085F"/>
    <w:rsid w:val="00841043"/>
    <w:rsid w:val="0084195A"/>
    <w:rsid w:val="008419F3"/>
    <w:rsid w:val="00841FB3"/>
    <w:rsid w:val="00842293"/>
    <w:rsid w:val="0084708B"/>
    <w:rsid w:val="008526FE"/>
    <w:rsid w:val="00853145"/>
    <w:rsid w:val="008534EB"/>
    <w:rsid w:val="008536BA"/>
    <w:rsid w:val="00854B6C"/>
    <w:rsid w:val="00855D7A"/>
    <w:rsid w:val="00855F75"/>
    <w:rsid w:val="00856537"/>
    <w:rsid w:val="00856C03"/>
    <w:rsid w:val="0086148B"/>
    <w:rsid w:val="008620CF"/>
    <w:rsid w:val="008627C3"/>
    <w:rsid w:val="00863325"/>
    <w:rsid w:val="0086361A"/>
    <w:rsid w:val="00864AFF"/>
    <w:rsid w:val="00865C18"/>
    <w:rsid w:val="008664F0"/>
    <w:rsid w:val="00866F43"/>
    <w:rsid w:val="008729A4"/>
    <w:rsid w:val="008748B7"/>
    <w:rsid w:val="00875F03"/>
    <w:rsid w:val="00876676"/>
    <w:rsid w:val="008809E1"/>
    <w:rsid w:val="008814DA"/>
    <w:rsid w:val="00882627"/>
    <w:rsid w:val="0088265C"/>
    <w:rsid w:val="00883E08"/>
    <w:rsid w:val="008915C7"/>
    <w:rsid w:val="008917DE"/>
    <w:rsid w:val="00893DA2"/>
    <w:rsid w:val="00895162"/>
    <w:rsid w:val="008958ED"/>
    <w:rsid w:val="00895C01"/>
    <w:rsid w:val="00895E33"/>
    <w:rsid w:val="00896178"/>
    <w:rsid w:val="00896A4E"/>
    <w:rsid w:val="0089787E"/>
    <w:rsid w:val="008A02DC"/>
    <w:rsid w:val="008A1C28"/>
    <w:rsid w:val="008A2FFC"/>
    <w:rsid w:val="008A56BE"/>
    <w:rsid w:val="008A6542"/>
    <w:rsid w:val="008A69A9"/>
    <w:rsid w:val="008A715D"/>
    <w:rsid w:val="008B00AD"/>
    <w:rsid w:val="008B0D25"/>
    <w:rsid w:val="008B1AC6"/>
    <w:rsid w:val="008B1BF0"/>
    <w:rsid w:val="008B2F49"/>
    <w:rsid w:val="008B66CA"/>
    <w:rsid w:val="008B7BDC"/>
    <w:rsid w:val="008C13CB"/>
    <w:rsid w:val="008C2187"/>
    <w:rsid w:val="008C329F"/>
    <w:rsid w:val="008C391D"/>
    <w:rsid w:val="008C4F1A"/>
    <w:rsid w:val="008C5447"/>
    <w:rsid w:val="008C71CA"/>
    <w:rsid w:val="008C7451"/>
    <w:rsid w:val="008D0A12"/>
    <w:rsid w:val="008D1B00"/>
    <w:rsid w:val="008D226E"/>
    <w:rsid w:val="008D4772"/>
    <w:rsid w:val="008D47D8"/>
    <w:rsid w:val="008D4893"/>
    <w:rsid w:val="008D5479"/>
    <w:rsid w:val="008E137B"/>
    <w:rsid w:val="008E33CB"/>
    <w:rsid w:val="008E3A57"/>
    <w:rsid w:val="008E4BB7"/>
    <w:rsid w:val="008E5540"/>
    <w:rsid w:val="008E5BFD"/>
    <w:rsid w:val="008E5D9E"/>
    <w:rsid w:val="008E6CF5"/>
    <w:rsid w:val="008F1242"/>
    <w:rsid w:val="008F18CD"/>
    <w:rsid w:val="008F4022"/>
    <w:rsid w:val="008F4FD7"/>
    <w:rsid w:val="008F5FC3"/>
    <w:rsid w:val="008F615D"/>
    <w:rsid w:val="008F62DF"/>
    <w:rsid w:val="008F6665"/>
    <w:rsid w:val="008F7A2C"/>
    <w:rsid w:val="008F7A86"/>
    <w:rsid w:val="009005FF"/>
    <w:rsid w:val="00900BDF"/>
    <w:rsid w:val="00901111"/>
    <w:rsid w:val="00901996"/>
    <w:rsid w:val="00901E41"/>
    <w:rsid w:val="00901F45"/>
    <w:rsid w:val="00903555"/>
    <w:rsid w:val="009053A7"/>
    <w:rsid w:val="009055B6"/>
    <w:rsid w:val="00905D2A"/>
    <w:rsid w:val="00910289"/>
    <w:rsid w:val="00910C4C"/>
    <w:rsid w:val="009167DC"/>
    <w:rsid w:val="00916B5F"/>
    <w:rsid w:val="009177E8"/>
    <w:rsid w:val="00917C7E"/>
    <w:rsid w:val="00920589"/>
    <w:rsid w:val="00924051"/>
    <w:rsid w:val="00924152"/>
    <w:rsid w:val="009243A4"/>
    <w:rsid w:val="00924635"/>
    <w:rsid w:val="00926148"/>
    <w:rsid w:val="009267C3"/>
    <w:rsid w:val="009276F6"/>
    <w:rsid w:val="00927F42"/>
    <w:rsid w:val="00931E22"/>
    <w:rsid w:val="00932498"/>
    <w:rsid w:val="00932821"/>
    <w:rsid w:val="00932E45"/>
    <w:rsid w:val="009332D2"/>
    <w:rsid w:val="00934BC9"/>
    <w:rsid w:val="009357DD"/>
    <w:rsid w:val="00935AC8"/>
    <w:rsid w:val="00944970"/>
    <w:rsid w:val="00947CFE"/>
    <w:rsid w:val="009509D6"/>
    <w:rsid w:val="0095112E"/>
    <w:rsid w:val="00951EB2"/>
    <w:rsid w:val="0095374E"/>
    <w:rsid w:val="009538EB"/>
    <w:rsid w:val="00953AC9"/>
    <w:rsid w:val="00953ED4"/>
    <w:rsid w:val="00953F52"/>
    <w:rsid w:val="00955997"/>
    <w:rsid w:val="00956CD1"/>
    <w:rsid w:val="009571CC"/>
    <w:rsid w:val="00957539"/>
    <w:rsid w:val="00957C90"/>
    <w:rsid w:val="00960A38"/>
    <w:rsid w:val="009647B3"/>
    <w:rsid w:val="00965F60"/>
    <w:rsid w:val="00967E11"/>
    <w:rsid w:val="0097050A"/>
    <w:rsid w:val="00970971"/>
    <w:rsid w:val="00972734"/>
    <w:rsid w:val="0097371A"/>
    <w:rsid w:val="009741FF"/>
    <w:rsid w:val="009766C5"/>
    <w:rsid w:val="00977958"/>
    <w:rsid w:val="00977AA1"/>
    <w:rsid w:val="009815FA"/>
    <w:rsid w:val="0098313D"/>
    <w:rsid w:val="00985D06"/>
    <w:rsid w:val="009860F5"/>
    <w:rsid w:val="00986455"/>
    <w:rsid w:val="00987320"/>
    <w:rsid w:val="00987349"/>
    <w:rsid w:val="00991445"/>
    <w:rsid w:val="00991562"/>
    <w:rsid w:val="00993CF0"/>
    <w:rsid w:val="00996F9B"/>
    <w:rsid w:val="009970DB"/>
    <w:rsid w:val="0099789A"/>
    <w:rsid w:val="009A4ABF"/>
    <w:rsid w:val="009A576E"/>
    <w:rsid w:val="009B04F8"/>
    <w:rsid w:val="009B0AAA"/>
    <w:rsid w:val="009B1056"/>
    <w:rsid w:val="009B13A0"/>
    <w:rsid w:val="009B3AF8"/>
    <w:rsid w:val="009B61C0"/>
    <w:rsid w:val="009C01E3"/>
    <w:rsid w:val="009C061A"/>
    <w:rsid w:val="009C0886"/>
    <w:rsid w:val="009C304E"/>
    <w:rsid w:val="009C55F4"/>
    <w:rsid w:val="009D1350"/>
    <w:rsid w:val="009D5436"/>
    <w:rsid w:val="009D58E5"/>
    <w:rsid w:val="009D5B0F"/>
    <w:rsid w:val="009E0865"/>
    <w:rsid w:val="009E09A0"/>
    <w:rsid w:val="009E441F"/>
    <w:rsid w:val="009E59E1"/>
    <w:rsid w:val="009E5AD3"/>
    <w:rsid w:val="009E5C7E"/>
    <w:rsid w:val="009F0585"/>
    <w:rsid w:val="009F104E"/>
    <w:rsid w:val="009F1223"/>
    <w:rsid w:val="009F27DD"/>
    <w:rsid w:val="009F3926"/>
    <w:rsid w:val="009F5444"/>
    <w:rsid w:val="009F7EF2"/>
    <w:rsid w:val="00A010B5"/>
    <w:rsid w:val="00A02952"/>
    <w:rsid w:val="00A05C93"/>
    <w:rsid w:val="00A065C9"/>
    <w:rsid w:val="00A06F09"/>
    <w:rsid w:val="00A0743E"/>
    <w:rsid w:val="00A1044E"/>
    <w:rsid w:val="00A1282C"/>
    <w:rsid w:val="00A130D4"/>
    <w:rsid w:val="00A13333"/>
    <w:rsid w:val="00A152A2"/>
    <w:rsid w:val="00A15605"/>
    <w:rsid w:val="00A1584F"/>
    <w:rsid w:val="00A21384"/>
    <w:rsid w:val="00A248DB"/>
    <w:rsid w:val="00A24ADF"/>
    <w:rsid w:val="00A25FA7"/>
    <w:rsid w:val="00A26595"/>
    <w:rsid w:val="00A313B0"/>
    <w:rsid w:val="00A35A7E"/>
    <w:rsid w:val="00A363FE"/>
    <w:rsid w:val="00A3677C"/>
    <w:rsid w:val="00A37CE8"/>
    <w:rsid w:val="00A429CF"/>
    <w:rsid w:val="00A432B5"/>
    <w:rsid w:val="00A43E14"/>
    <w:rsid w:val="00A4583F"/>
    <w:rsid w:val="00A45AE2"/>
    <w:rsid w:val="00A4779D"/>
    <w:rsid w:val="00A50E00"/>
    <w:rsid w:val="00A514FF"/>
    <w:rsid w:val="00A534A3"/>
    <w:rsid w:val="00A53A4A"/>
    <w:rsid w:val="00A53AF0"/>
    <w:rsid w:val="00A53D6B"/>
    <w:rsid w:val="00A5430D"/>
    <w:rsid w:val="00A54E23"/>
    <w:rsid w:val="00A54EF5"/>
    <w:rsid w:val="00A559CB"/>
    <w:rsid w:val="00A5623A"/>
    <w:rsid w:val="00A571D0"/>
    <w:rsid w:val="00A57FD1"/>
    <w:rsid w:val="00A60794"/>
    <w:rsid w:val="00A6166E"/>
    <w:rsid w:val="00A62A27"/>
    <w:rsid w:val="00A63A4C"/>
    <w:rsid w:val="00A63D1C"/>
    <w:rsid w:val="00A64DD3"/>
    <w:rsid w:val="00A656F5"/>
    <w:rsid w:val="00A65792"/>
    <w:rsid w:val="00A66337"/>
    <w:rsid w:val="00A71CC8"/>
    <w:rsid w:val="00A71E59"/>
    <w:rsid w:val="00A72083"/>
    <w:rsid w:val="00A76275"/>
    <w:rsid w:val="00A764FB"/>
    <w:rsid w:val="00A7686F"/>
    <w:rsid w:val="00A803F7"/>
    <w:rsid w:val="00A80401"/>
    <w:rsid w:val="00A818DD"/>
    <w:rsid w:val="00A84301"/>
    <w:rsid w:val="00A8437C"/>
    <w:rsid w:val="00A855DF"/>
    <w:rsid w:val="00A911CB"/>
    <w:rsid w:val="00A94FBF"/>
    <w:rsid w:val="00A968D0"/>
    <w:rsid w:val="00A975C1"/>
    <w:rsid w:val="00AA1D82"/>
    <w:rsid w:val="00AA1DDF"/>
    <w:rsid w:val="00AA2ADB"/>
    <w:rsid w:val="00AA3266"/>
    <w:rsid w:val="00AA346D"/>
    <w:rsid w:val="00AA4379"/>
    <w:rsid w:val="00AA55A7"/>
    <w:rsid w:val="00AA67B3"/>
    <w:rsid w:val="00AB1750"/>
    <w:rsid w:val="00AB1889"/>
    <w:rsid w:val="00AB4C05"/>
    <w:rsid w:val="00AB5D9E"/>
    <w:rsid w:val="00AB606E"/>
    <w:rsid w:val="00AB670B"/>
    <w:rsid w:val="00AC0BD4"/>
    <w:rsid w:val="00AC1DFF"/>
    <w:rsid w:val="00AC23A7"/>
    <w:rsid w:val="00AC559E"/>
    <w:rsid w:val="00AC6435"/>
    <w:rsid w:val="00AC6736"/>
    <w:rsid w:val="00AD0B86"/>
    <w:rsid w:val="00AD3B15"/>
    <w:rsid w:val="00AD41D7"/>
    <w:rsid w:val="00AD450B"/>
    <w:rsid w:val="00AD45B4"/>
    <w:rsid w:val="00AD4F45"/>
    <w:rsid w:val="00AD52DB"/>
    <w:rsid w:val="00AD57AA"/>
    <w:rsid w:val="00AD786C"/>
    <w:rsid w:val="00AD7996"/>
    <w:rsid w:val="00AE0067"/>
    <w:rsid w:val="00AE07B0"/>
    <w:rsid w:val="00AE39F5"/>
    <w:rsid w:val="00AE3CFA"/>
    <w:rsid w:val="00AE4894"/>
    <w:rsid w:val="00AE4CA6"/>
    <w:rsid w:val="00AE6014"/>
    <w:rsid w:val="00AE61A2"/>
    <w:rsid w:val="00AE6AD5"/>
    <w:rsid w:val="00AE7C6C"/>
    <w:rsid w:val="00AE7F37"/>
    <w:rsid w:val="00AF1CE5"/>
    <w:rsid w:val="00AF1D20"/>
    <w:rsid w:val="00AF2A7D"/>
    <w:rsid w:val="00AF363F"/>
    <w:rsid w:val="00AF51AD"/>
    <w:rsid w:val="00AF5F54"/>
    <w:rsid w:val="00AF6416"/>
    <w:rsid w:val="00B012EF"/>
    <w:rsid w:val="00B029E5"/>
    <w:rsid w:val="00B04041"/>
    <w:rsid w:val="00B048AD"/>
    <w:rsid w:val="00B060FC"/>
    <w:rsid w:val="00B10B90"/>
    <w:rsid w:val="00B118D1"/>
    <w:rsid w:val="00B11D99"/>
    <w:rsid w:val="00B12889"/>
    <w:rsid w:val="00B206A9"/>
    <w:rsid w:val="00B20DF3"/>
    <w:rsid w:val="00B21470"/>
    <w:rsid w:val="00B226E4"/>
    <w:rsid w:val="00B22E78"/>
    <w:rsid w:val="00B2307E"/>
    <w:rsid w:val="00B2423E"/>
    <w:rsid w:val="00B242F8"/>
    <w:rsid w:val="00B24629"/>
    <w:rsid w:val="00B24D88"/>
    <w:rsid w:val="00B25309"/>
    <w:rsid w:val="00B259E2"/>
    <w:rsid w:val="00B25F68"/>
    <w:rsid w:val="00B323EE"/>
    <w:rsid w:val="00B324A3"/>
    <w:rsid w:val="00B3714C"/>
    <w:rsid w:val="00B3785A"/>
    <w:rsid w:val="00B422EB"/>
    <w:rsid w:val="00B44BF9"/>
    <w:rsid w:val="00B47E19"/>
    <w:rsid w:val="00B5005D"/>
    <w:rsid w:val="00B51E9D"/>
    <w:rsid w:val="00B524D5"/>
    <w:rsid w:val="00B535FE"/>
    <w:rsid w:val="00B55504"/>
    <w:rsid w:val="00B55A7B"/>
    <w:rsid w:val="00B57377"/>
    <w:rsid w:val="00B576ED"/>
    <w:rsid w:val="00B60673"/>
    <w:rsid w:val="00B616E2"/>
    <w:rsid w:val="00B6196D"/>
    <w:rsid w:val="00B63546"/>
    <w:rsid w:val="00B647FF"/>
    <w:rsid w:val="00B66D8B"/>
    <w:rsid w:val="00B7045E"/>
    <w:rsid w:val="00B70E62"/>
    <w:rsid w:val="00B72A61"/>
    <w:rsid w:val="00B76C25"/>
    <w:rsid w:val="00B77A0A"/>
    <w:rsid w:val="00B81802"/>
    <w:rsid w:val="00B82607"/>
    <w:rsid w:val="00B8441F"/>
    <w:rsid w:val="00B84F89"/>
    <w:rsid w:val="00B85A39"/>
    <w:rsid w:val="00B861C5"/>
    <w:rsid w:val="00B8639D"/>
    <w:rsid w:val="00B86FAF"/>
    <w:rsid w:val="00B901DA"/>
    <w:rsid w:val="00B91516"/>
    <w:rsid w:val="00B91836"/>
    <w:rsid w:val="00B918F4"/>
    <w:rsid w:val="00B91B64"/>
    <w:rsid w:val="00B92308"/>
    <w:rsid w:val="00B9491A"/>
    <w:rsid w:val="00B94B53"/>
    <w:rsid w:val="00B9624C"/>
    <w:rsid w:val="00B97AAB"/>
    <w:rsid w:val="00BA12A5"/>
    <w:rsid w:val="00BA1351"/>
    <w:rsid w:val="00BA15FF"/>
    <w:rsid w:val="00BA3C41"/>
    <w:rsid w:val="00BA5C0E"/>
    <w:rsid w:val="00BA777F"/>
    <w:rsid w:val="00BB4B45"/>
    <w:rsid w:val="00BB6499"/>
    <w:rsid w:val="00BB689C"/>
    <w:rsid w:val="00BC000E"/>
    <w:rsid w:val="00BC0496"/>
    <w:rsid w:val="00BC0965"/>
    <w:rsid w:val="00BC1617"/>
    <w:rsid w:val="00BC2A83"/>
    <w:rsid w:val="00BC50E6"/>
    <w:rsid w:val="00BC5553"/>
    <w:rsid w:val="00BC726F"/>
    <w:rsid w:val="00BC7BD9"/>
    <w:rsid w:val="00BD099F"/>
    <w:rsid w:val="00BD1114"/>
    <w:rsid w:val="00BD1459"/>
    <w:rsid w:val="00BD5326"/>
    <w:rsid w:val="00BD7D6F"/>
    <w:rsid w:val="00BE0A50"/>
    <w:rsid w:val="00BE113E"/>
    <w:rsid w:val="00BE165B"/>
    <w:rsid w:val="00BE1AB0"/>
    <w:rsid w:val="00BE1F1B"/>
    <w:rsid w:val="00BE4896"/>
    <w:rsid w:val="00BE547B"/>
    <w:rsid w:val="00BE616E"/>
    <w:rsid w:val="00BE6FDF"/>
    <w:rsid w:val="00BF1428"/>
    <w:rsid w:val="00BF1D28"/>
    <w:rsid w:val="00BF461B"/>
    <w:rsid w:val="00BF477D"/>
    <w:rsid w:val="00BF47B3"/>
    <w:rsid w:val="00BF563C"/>
    <w:rsid w:val="00BF61BE"/>
    <w:rsid w:val="00BF724B"/>
    <w:rsid w:val="00C02467"/>
    <w:rsid w:val="00C03301"/>
    <w:rsid w:val="00C05067"/>
    <w:rsid w:val="00C075D9"/>
    <w:rsid w:val="00C07B19"/>
    <w:rsid w:val="00C07D04"/>
    <w:rsid w:val="00C10BF4"/>
    <w:rsid w:val="00C10CC8"/>
    <w:rsid w:val="00C10E73"/>
    <w:rsid w:val="00C1176C"/>
    <w:rsid w:val="00C118B7"/>
    <w:rsid w:val="00C12658"/>
    <w:rsid w:val="00C12775"/>
    <w:rsid w:val="00C12B33"/>
    <w:rsid w:val="00C12B7C"/>
    <w:rsid w:val="00C142EA"/>
    <w:rsid w:val="00C14823"/>
    <w:rsid w:val="00C16925"/>
    <w:rsid w:val="00C213F2"/>
    <w:rsid w:val="00C218B1"/>
    <w:rsid w:val="00C224B9"/>
    <w:rsid w:val="00C225B4"/>
    <w:rsid w:val="00C229D9"/>
    <w:rsid w:val="00C23458"/>
    <w:rsid w:val="00C23E3A"/>
    <w:rsid w:val="00C246EC"/>
    <w:rsid w:val="00C2485F"/>
    <w:rsid w:val="00C25A25"/>
    <w:rsid w:val="00C31C53"/>
    <w:rsid w:val="00C367B8"/>
    <w:rsid w:val="00C36B4A"/>
    <w:rsid w:val="00C37578"/>
    <w:rsid w:val="00C40862"/>
    <w:rsid w:val="00C4099F"/>
    <w:rsid w:val="00C40E2C"/>
    <w:rsid w:val="00C41B70"/>
    <w:rsid w:val="00C41D49"/>
    <w:rsid w:val="00C429C0"/>
    <w:rsid w:val="00C4535C"/>
    <w:rsid w:val="00C4642F"/>
    <w:rsid w:val="00C46BB1"/>
    <w:rsid w:val="00C477E9"/>
    <w:rsid w:val="00C503A4"/>
    <w:rsid w:val="00C51EED"/>
    <w:rsid w:val="00C52579"/>
    <w:rsid w:val="00C531CE"/>
    <w:rsid w:val="00C54642"/>
    <w:rsid w:val="00C553E1"/>
    <w:rsid w:val="00C556F1"/>
    <w:rsid w:val="00C563DC"/>
    <w:rsid w:val="00C57918"/>
    <w:rsid w:val="00C61796"/>
    <w:rsid w:val="00C61C8C"/>
    <w:rsid w:val="00C63012"/>
    <w:rsid w:val="00C64061"/>
    <w:rsid w:val="00C64D73"/>
    <w:rsid w:val="00C670DE"/>
    <w:rsid w:val="00C678ED"/>
    <w:rsid w:val="00C702D9"/>
    <w:rsid w:val="00C716B5"/>
    <w:rsid w:val="00C72AF6"/>
    <w:rsid w:val="00C742EE"/>
    <w:rsid w:val="00C74B3E"/>
    <w:rsid w:val="00C75AC8"/>
    <w:rsid w:val="00C7694A"/>
    <w:rsid w:val="00C770FB"/>
    <w:rsid w:val="00C80230"/>
    <w:rsid w:val="00C807AB"/>
    <w:rsid w:val="00C819A6"/>
    <w:rsid w:val="00C824D8"/>
    <w:rsid w:val="00C84058"/>
    <w:rsid w:val="00C8641E"/>
    <w:rsid w:val="00C86A94"/>
    <w:rsid w:val="00C86F34"/>
    <w:rsid w:val="00C8721D"/>
    <w:rsid w:val="00C872DB"/>
    <w:rsid w:val="00C87EB5"/>
    <w:rsid w:val="00C90494"/>
    <w:rsid w:val="00C92EE9"/>
    <w:rsid w:val="00C96373"/>
    <w:rsid w:val="00C96495"/>
    <w:rsid w:val="00C9773C"/>
    <w:rsid w:val="00CA01B9"/>
    <w:rsid w:val="00CA2088"/>
    <w:rsid w:val="00CA2E18"/>
    <w:rsid w:val="00CA3494"/>
    <w:rsid w:val="00CA74B1"/>
    <w:rsid w:val="00CA7DC5"/>
    <w:rsid w:val="00CB03D5"/>
    <w:rsid w:val="00CB18E3"/>
    <w:rsid w:val="00CB1B42"/>
    <w:rsid w:val="00CB1E23"/>
    <w:rsid w:val="00CB275F"/>
    <w:rsid w:val="00CB4D28"/>
    <w:rsid w:val="00CB512A"/>
    <w:rsid w:val="00CB5C02"/>
    <w:rsid w:val="00CB6506"/>
    <w:rsid w:val="00CB7500"/>
    <w:rsid w:val="00CC09B1"/>
    <w:rsid w:val="00CC0F63"/>
    <w:rsid w:val="00CC1A1F"/>
    <w:rsid w:val="00CC1E1F"/>
    <w:rsid w:val="00CC3591"/>
    <w:rsid w:val="00CC3B20"/>
    <w:rsid w:val="00CC5E6E"/>
    <w:rsid w:val="00CC79F3"/>
    <w:rsid w:val="00CD0D87"/>
    <w:rsid w:val="00CD246E"/>
    <w:rsid w:val="00CD2F88"/>
    <w:rsid w:val="00CD48AB"/>
    <w:rsid w:val="00CD4912"/>
    <w:rsid w:val="00CD4D57"/>
    <w:rsid w:val="00CD508F"/>
    <w:rsid w:val="00CD52EA"/>
    <w:rsid w:val="00CD595B"/>
    <w:rsid w:val="00CD74AD"/>
    <w:rsid w:val="00CD759D"/>
    <w:rsid w:val="00CE1691"/>
    <w:rsid w:val="00CE38A8"/>
    <w:rsid w:val="00CE3B89"/>
    <w:rsid w:val="00CE3C2E"/>
    <w:rsid w:val="00CE53DC"/>
    <w:rsid w:val="00CE7332"/>
    <w:rsid w:val="00CE7B68"/>
    <w:rsid w:val="00CF05C3"/>
    <w:rsid w:val="00CF2194"/>
    <w:rsid w:val="00CF2586"/>
    <w:rsid w:val="00CF2CAA"/>
    <w:rsid w:val="00CF6FB4"/>
    <w:rsid w:val="00CF779D"/>
    <w:rsid w:val="00D02B4E"/>
    <w:rsid w:val="00D056FD"/>
    <w:rsid w:val="00D06131"/>
    <w:rsid w:val="00D06388"/>
    <w:rsid w:val="00D06486"/>
    <w:rsid w:val="00D076B1"/>
    <w:rsid w:val="00D07968"/>
    <w:rsid w:val="00D07B58"/>
    <w:rsid w:val="00D1015F"/>
    <w:rsid w:val="00D112EE"/>
    <w:rsid w:val="00D115EF"/>
    <w:rsid w:val="00D132C8"/>
    <w:rsid w:val="00D13E3F"/>
    <w:rsid w:val="00D13EFC"/>
    <w:rsid w:val="00D1709B"/>
    <w:rsid w:val="00D205C9"/>
    <w:rsid w:val="00D20B2D"/>
    <w:rsid w:val="00D21971"/>
    <w:rsid w:val="00D22229"/>
    <w:rsid w:val="00D22B4A"/>
    <w:rsid w:val="00D24D78"/>
    <w:rsid w:val="00D261EB"/>
    <w:rsid w:val="00D308C8"/>
    <w:rsid w:val="00D31CA4"/>
    <w:rsid w:val="00D31D65"/>
    <w:rsid w:val="00D32847"/>
    <w:rsid w:val="00D403A5"/>
    <w:rsid w:val="00D41D2D"/>
    <w:rsid w:val="00D41F96"/>
    <w:rsid w:val="00D42A3A"/>
    <w:rsid w:val="00D43007"/>
    <w:rsid w:val="00D43219"/>
    <w:rsid w:val="00D44E47"/>
    <w:rsid w:val="00D51B83"/>
    <w:rsid w:val="00D52B1E"/>
    <w:rsid w:val="00D52E26"/>
    <w:rsid w:val="00D540CC"/>
    <w:rsid w:val="00D56170"/>
    <w:rsid w:val="00D57D86"/>
    <w:rsid w:val="00D60DC6"/>
    <w:rsid w:val="00D62D41"/>
    <w:rsid w:val="00D6314B"/>
    <w:rsid w:val="00D63462"/>
    <w:rsid w:val="00D668A3"/>
    <w:rsid w:val="00D67A4A"/>
    <w:rsid w:val="00D67AA7"/>
    <w:rsid w:val="00D702AF"/>
    <w:rsid w:val="00D71F21"/>
    <w:rsid w:val="00D7259C"/>
    <w:rsid w:val="00D74565"/>
    <w:rsid w:val="00D76EB5"/>
    <w:rsid w:val="00D81461"/>
    <w:rsid w:val="00D83297"/>
    <w:rsid w:val="00D8359D"/>
    <w:rsid w:val="00D85CA4"/>
    <w:rsid w:val="00D902AE"/>
    <w:rsid w:val="00D90F97"/>
    <w:rsid w:val="00D92337"/>
    <w:rsid w:val="00D9340F"/>
    <w:rsid w:val="00D9359D"/>
    <w:rsid w:val="00D97BC2"/>
    <w:rsid w:val="00D97CB5"/>
    <w:rsid w:val="00DA07A0"/>
    <w:rsid w:val="00DA083D"/>
    <w:rsid w:val="00DA1ABD"/>
    <w:rsid w:val="00DA1DD8"/>
    <w:rsid w:val="00DA2EB2"/>
    <w:rsid w:val="00DA3AE7"/>
    <w:rsid w:val="00DA3C5A"/>
    <w:rsid w:val="00DA42D6"/>
    <w:rsid w:val="00DA453F"/>
    <w:rsid w:val="00DA56AF"/>
    <w:rsid w:val="00DA5F46"/>
    <w:rsid w:val="00DA750E"/>
    <w:rsid w:val="00DB07AB"/>
    <w:rsid w:val="00DB26B5"/>
    <w:rsid w:val="00DB29CE"/>
    <w:rsid w:val="00DB413A"/>
    <w:rsid w:val="00DB5507"/>
    <w:rsid w:val="00DB5830"/>
    <w:rsid w:val="00DB5BF9"/>
    <w:rsid w:val="00DB669F"/>
    <w:rsid w:val="00DB7E31"/>
    <w:rsid w:val="00DC036F"/>
    <w:rsid w:val="00DC1C02"/>
    <w:rsid w:val="00DC3FB3"/>
    <w:rsid w:val="00DC46FF"/>
    <w:rsid w:val="00DC5417"/>
    <w:rsid w:val="00DC5A56"/>
    <w:rsid w:val="00DC6816"/>
    <w:rsid w:val="00DC7B6B"/>
    <w:rsid w:val="00DD16A8"/>
    <w:rsid w:val="00DD23BE"/>
    <w:rsid w:val="00DD2D67"/>
    <w:rsid w:val="00DD3D89"/>
    <w:rsid w:val="00DD410E"/>
    <w:rsid w:val="00DD5274"/>
    <w:rsid w:val="00DD6226"/>
    <w:rsid w:val="00DD6814"/>
    <w:rsid w:val="00DE0C20"/>
    <w:rsid w:val="00DE1403"/>
    <w:rsid w:val="00DE5ADC"/>
    <w:rsid w:val="00DE740D"/>
    <w:rsid w:val="00DF1B6C"/>
    <w:rsid w:val="00DF2B30"/>
    <w:rsid w:val="00DF3108"/>
    <w:rsid w:val="00DF6866"/>
    <w:rsid w:val="00DF6A38"/>
    <w:rsid w:val="00DF7779"/>
    <w:rsid w:val="00DF7E28"/>
    <w:rsid w:val="00E00B7C"/>
    <w:rsid w:val="00E013AC"/>
    <w:rsid w:val="00E01B8A"/>
    <w:rsid w:val="00E02E02"/>
    <w:rsid w:val="00E043A6"/>
    <w:rsid w:val="00E04672"/>
    <w:rsid w:val="00E04A50"/>
    <w:rsid w:val="00E06149"/>
    <w:rsid w:val="00E1057B"/>
    <w:rsid w:val="00E128C2"/>
    <w:rsid w:val="00E15A2B"/>
    <w:rsid w:val="00E15B54"/>
    <w:rsid w:val="00E160EE"/>
    <w:rsid w:val="00E17458"/>
    <w:rsid w:val="00E17BD5"/>
    <w:rsid w:val="00E20D5D"/>
    <w:rsid w:val="00E22BFA"/>
    <w:rsid w:val="00E23880"/>
    <w:rsid w:val="00E239C4"/>
    <w:rsid w:val="00E23DCB"/>
    <w:rsid w:val="00E24FE8"/>
    <w:rsid w:val="00E2530B"/>
    <w:rsid w:val="00E26457"/>
    <w:rsid w:val="00E26B25"/>
    <w:rsid w:val="00E3030D"/>
    <w:rsid w:val="00E31740"/>
    <w:rsid w:val="00E31C81"/>
    <w:rsid w:val="00E32FCA"/>
    <w:rsid w:val="00E33FBF"/>
    <w:rsid w:val="00E349FF"/>
    <w:rsid w:val="00E34EC6"/>
    <w:rsid w:val="00E36A30"/>
    <w:rsid w:val="00E40065"/>
    <w:rsid w:val="00E403D2"/>
    <w:rsid w:val="00E4138E"/>
    <w:rsid w:val="00E42A23"/>
    <w:rsid w:val="00E442CF"/>
    <w:rsid w:val="00E50B1D"/>
    <w:rsid w:val="00E50E84"/>
    <w:rsid w:val="00E51014"/>
    <w:rsid w:val="00E53C43"/>
    <w:rsid w:val="00E55A62"/>
    <w:rsid w:val="00E55DF7"/>
    <w:rsid w:val="00E623E8"/>
    <w:rsid w:val="00E64078"/>
    <w:rsid w:val="00E65213"/>
    <w:rsid w:val="00E6644F"/>
    <w:rsid w:val="00E6675A"/>
    <w:rsid w:val="00E66861"/>
    <w:rsid w:val="00E6688F"/>
    <w:rsid w:val="00E67B58"/>
    <w:rsid w:val="00E713D5"/>
    <w:rsid w:val="00E72292"/>
    <w:rsid w:val="00E725D7"/>
    <w:rsid w:val="00E74DE5"/>
    <w:rsid w:val="00E75C1E"/>
    <w:rsid w:val="00E7629C"/>
    <w:rsid w:val="00E77294"/>
    <w:rsid w:val="00E77B81"/>
    <w:rsid w:val="00E77F96"/>
    <w:rsid w:val="00E8111B"/>
    <w:rsid w:val="00E821E3"/>
    <w:rsid w:val="00E826AE"/>
    <w:rsid w:val="00E8427B"/>
    <w:rsid w:val="00E84389"/>
    <w:rsid w:val="00E84F80"/>
    <w:rsid w:val="00E8600E"/>
    <w:rsid w:val="00E86DC8"/>
    <w:rsid w:val="00E901B7"/>
    <w:rsid w:val="00E90254"/>
    <w:rsid w:val="00E908F6"/>
    <w:rsid w:val="00E90FC7"/>
    <w:rsid w:val="00E91255"/>
    <w:rsid w:val="00E91885"/>
    <w:rsid w:val="00E91ECE"/>
    <w:rsid w:val="00E938EE"/>
    <w:rsid w:val="00E973E4"/>
    <w:rsid w:val="00EA11F4"/>
    <w:rsid w:val="00EA2F75"/>
    <w:rsid w:val="00EA400B"/>
    <w:rsid w:val="00EA425D"/>
    <w:rsid w:val="00EA555C"/>
    <w:rsid w:val="00EB0120"/>
    <w:rsid w:val="00EB027F"/>
    <w:rsid w:val="00EB1B6B"/>
    <w:rsid w:val="00EB225A"/>
    <w:rsid w:val="00EB309C"/>
    <w:rsid w:val="00EB35D6"/>
    <w:rsid w:val="00EB3895"/>
    <w:rsid w:val="00EB4A18"/>
    <w:rsid w:val="00EB5B12"/>
    <w:rsid w:val="00EB63D0"/>
    <w:rsid w:val="00EB6BB3"/>
    <w:rsid w:val="00EC0B03"/>
    <w:rsid w:val="00EC1085"/>
    <w:rsid w:val="00EC1A78"/>
    <w:rsid w:val="00EC2BC6"/>
    <w:rsid w:val="00EC58B6"/>
    <w:rsid w:val="00EC7A63"/>
    <w:rsid w:val="00EC7CBE"/>
    <w:rsid w:val="00ED0523"/>
    <w:rsid w:val="00ED0FAF"/>
    <w:rsid w:val="00EE101D"/>
    <w:rsid w:val="00EE21F3"/>
    <w:rsid w:val="00EE2B7D"/>
    <w:rsid w:val="00EE35B8"/>
    <w:rsid w:val="00EE3ABE"/>
    <w:rsid w:val="00EE67AE"/>
    <w:rsid w:val="00EE704C"/>
    <w:rsid w:val="00EE73B4"/>
    <w:rsid w:val="00EF10EE"/>
    <w:rsid w:val="00EF15EC"/>
    <w:rsid w:val="00EF2318"/>
    <w:rsid w:val="00EF3371"/>
    <w:rsid w:val="00EF3E29"/>
    <w:rsid w:val="00EF418B"/>
    <w:rsid w:val="00EF468F"/>
    <w:rsid w:val="00EF47C2"/>
    <w:rsid w:val="00EF6627"/>
    <w:rsid w:val="00EF68B0"/>
    <w:rsid w:val="00F01D7A"/>
    <w:rsid w:val="00F051E8"/>
    <w:rsid w:val="00F05286"/>
    <w:rsid w:val="00F06370"/>
    <w:rsid w:val="00F06AF1"/>
    <w:rsid w:val="00F07441"/>
    <w:rsid w:val="00F07DA7"/>
    <w:rsid w:val="00F10F65"/>
    <w:rsid w:val="00F1136F"/>
    <w:rsid w:val="00F16617"/>
    <w:rsid w:val="00F16B11"/>
    <w:rsid w:val="00F16B7B"/>
    <w:rsid w:val="00F16D7B"/>
    <w:rsid w:val="00F16DC0"/>
    <w:rsid w:val="00F17D6D"/>
    <w:rsid w:val="00F2040D"/>
    <w:rsid w:val="00F20DF4"/>
    <w:rsid w:val="00F21879"/>
    <w:rsid w:val="00F21D20"/>
    <w:rsid w:val="00F22664"/>
    <w:rsid w:val="00F26259"/>
    <w:rsid w:val="00F27191"/>
    <w:rsid w:val="00F301D4"/>
    <w:rsid w:val="00F40DE6"/>
    <w:rsid w:val="00F41761"/>
    <w:rsid w:val="00F41D0C"/>
    <w:rsid w:val="00F43CE9"/>
    <w:rsid w:val="00F451D7"/>
    <w:rsid w:val="00F47D09"/>
    <w:rsid w:val="00F55F6F"/>
    <w:rsid w:val="00F56CF2"/>
    <w:rsid w:val="00F611C6"/>
    <w:rsid w:val="00F61630"/>
    <w:rsid w:val="00F61D05"/>
    <w:rsid w:val="00F62BB3"/>
    <w:rsid w:val="00F62F64"/>
    <w:rsid w:val="00F630A1"/>
    <w:rsid w:val="00F63A4D"/>
    <w:rsid w:val="00F63A6C"/>
    <w:rsid w:val="00F640E5"/>
    <w:rsid w:val="00F66235"/>
    <w:rsid w:val="00F70CFE"/>
    <w:rsid w:val="00F72C63"/>
    <w:rsid w:val="00F72DF7"/>
    <w:rsid w:val="00F75E78"/>
    <w:rsid w:val="00F763CD"/>
    <w:rsid w:val="00F7715F"/>
    <w:rsid w:val="00F811B6"/>
    <w:rsid w:val="00F82DF9"/>
    <w:rsid w:val="00F83B45"/>
    <w:rsid w:val="00F855AD"/>
    <w:rsid w:val="00F860CE"/>
    <w:rsid w:val="00F86165"/>
    <w:rsid w:val="00F90512"/>
    <w:rsid w:val="00F91B1B"/>
    <w:rsid w:val="00F963DB"/>
    <w:rsid w:val="00F96C31"/>
    <w:rsid w:val="00F97133"/>
    <w:rsid w:val="00FA1850"/>
    <w:rsid w:val="00FA19BC"/>
    <w:rsid w:val="00FA35AB"/>
    <w:rsid w:val="00FA3B9E"/>
    <w:rsid w:val="00FA4B4E"/>
    <w:rsid w:val="00FA7F55"/>
    <w:rsid w:val="00FB20C6"/>
    <w:rsid w:val="00FB221B"/>
    <w:rsid w:val="00FB3465"/>
    <w:rsid w:val="00FB560E"/>
    <w:rsid w:val="00FB57B1"/>
    <w:rsid w:val="00FB5DA0"/>
    <w:rsid w:val="00FB726B"/>
    <w:rsid w:val="00FB777F"/>
    <w:rsid w:val="00FC1406"/>
    <w:rsid w:val="00FC3FD1"/>
    <w:rsid w:val="00FC48C4"/>
    <w:rsid w:val="00FC631A"/>
    <w:rsid w:val="00FC6476"/>
    <w:rsid w:val="00FC7A66"/>
    <w:rsid w:val="00FD1347"/>
    <w:rsid w:val="00FD35DE"/>
    <w:rsid w:val="00FD5358"/>
    <w:rsid w:val="00FE127F"/>
    <w:rsid w:val="00FE2A21"/>
    <w:rsid w:val="00FE2EDB"/>
    <w:rsid w:val="00FE4859"/>
    <w:rsid w:val="00FE63F6"/>
    <w:rsid w:val="00FF1A94"/>
    <w:rsid w:val="00FF30E7"/>
    <w:rsid w:val="00FF3B5C"/>
    <w:rsid w:val="00FF46DC"/>
    <w:rsid w:val="00FF478E"/>
    <w:rsid w:val="00FF4F3D"/>
    <w:rsid w:val="00FF58DD"/>
    <w:rsid w:val="00FF71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F5218A"/>
  <w15:docId w15:val="{101A1CD9-FF27-4D32-89C9-F061D6722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2C8"/>
  </w:style>
  <w:style w:type="paragraph" w:styleId="Heading1">
    <w:name w:val="heading 1"/>
    <w:basedOn w:val="Normal"/>
    <w:next w:val="Normal"/>
    <w:link w:val="Heading1Char"/>
    <w:uiPriority w:val="9"/>
    <w:qFormat/>
    <w:rsid w:val="00D21971"/>
    <w:pPr>
      <w:widowControl w:val="0"/>
      <w:autoSpaceDE w:val="0"/>
      <w:autoSpaceDN w:val="0"/>
      <w:adjustRightInd w:val="0"/>
      <w:spacing w:after="0" w:line="360" w:lineRule="auto"/>
      <w:outlineLvl w:val="0"/>
    </w:pPr>
    <w:rPr>
      <w:rFonts w:ascii="Arial" w:hAnsi="Arial" w:cs="Arial"/>
      <w:b/>
      <w:i/>
      <w:w w:val="111"/>
      <w:sz w:val="24"/>
      <w:szCs w:val="24"/>
      <w:lang w:val="mk-MK"/>
    </w:rPr>
  </w:style>
  <w:style w:type="paragraph" w:styleId="Heading2">
    <w:name w:val="heading 2"/>
    <w:basedOn w:val="ListParagraph"/>
    <w:next w:val="Normal"/>
    <w:link w:val="Heading2Char"/>
    <w:uiPriority w:val="9"/>
    <w:unhideWhenUsed/>
    <w:qFormat/>
    <w:rsid w:val="00144EA2"/>
    <w:pPr>
      <w:numPr>
        <w:numId w:val="3"/>
      </w:numPr>
      <w:spacing w:after="0" w:line="360" w:lineRule="auto"/>
      <w:jc w:val="both"/>
      <w:outlineLvl w:val="1"/>
    </w:pPr>
    <w:rPr>
      <w:rFonts w:ascii="Arial" w:hAnsi="Arial" w:cs="Arial"/>
      <w:b/>
      <w:sz w:val="24"/>
      <w:szCs w:val="24"/>
      <w:lang w:val="mk-MK"/>
    </w:rPr>
  </w:style>
  <w:style w:type="paragraph" w:styleId="Heading3">
    <w:name w:val="heading 3"/>
    <w:basedOn w:val="Normal"/>
    <w:next w:val="Normal"/>
    <w:link w:val="Heading3Char"/>
    <w:uiPriority w:val="9"/>
    <w:semiHidden/>
    <w:unhideWhenUsed/>
    <w:qFormat/>
    <w:rsid w:val="009B10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971"/>
    <w:rPr>
      <w:rFonts w:ascii="Arial" w:hAnsi="Arial" w:cs="Arial"/>
      <w:b/>
      <w:i/>
      <w:w w:val="111"/>
      <w:sz w:val="24"/>
      <w:szCs w:val="24"/>
      <w:lang w:val="mk-MK"/>
    </w:rPr>
  </w:style>
  <w:style w:type="paragraph" w:styleId="ListParagraph">
    <w:name w:val="List Paragraph"/>
    <w:basedOn w:val="Normal"/>
    <w:uiPriority w:val="34"/>
    <w:qFormat/>
    <w:rsid w:val="001B3371"/>
    <w:pPr>
      <w:ind w:left="720"/>
      <w:contextualSpacing/>
    </w:pPr>
  </w:style>
  <w:style w:type="character" w:customStyle="1" w:styleId="Heading2Char">
    <w:name w:val="Heading 2 Char"/>
    <w:basedOn w:val="DefaultParagraphFont"/>
    <w:link w:val="Heading2"/>
    <w:uiPriority w:val="9"/>
    <w:rsid w:val="00144EA2"/>
    <w:rPr>
      <w:rFonts w:ascii="Arial" w:hAnsi="Arial" w:cs="Arial"/>
      <w:b/>
      <w:sz w:val="24"/>
      <w:szCs w:val="24"/>
      <w:lang w:val="mk-MK"/>
    </w:rPr>
  </w:style>
  <w:style w:type="character" w:customStyle="1" w:styleId="Heading3Char">
    <w:name w:val="Heading 3 Char"/>
    <w:basedOn w:val="DefaultParagraphFont"/>
    <w:link w:val="Heading3"/>
    <w:uiPriority w:val="9"/>
    <w:semiHidden/>
    <w:rsid w:val="009B1056"/>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72B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2B95"/>
  </w:style>
  <w:style w:type="paragraph" w:styleId="Footer">
    <w:name w:val="footer"/>
    <w:basedOn w:val="Normal"/>
    <w:link w:val="FooterChar"/>
    <w:uiPriority w:val="99"/>
    <w:unhideWhenUsed/>
    <w:rsid w:val="00572B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2B95"/>
  </w:style>
  <w:style w:type="paragraph" w:styleId="BalloonText">
    <w:name w:val="Balloon Text"/>
    <w:basedOn w:val="Normal"/>
    <w:link w:val="BalloonTextChar"/>
    <w:uiPriority w:val="99"/>
    <w:semiHidden/>
    <w:unhideWhenUsed/>
    <w:rsid w:val="00572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B95"/>
    <w:rPr>
      <w:rFonts w:ascii="Tahoma" w:hAnsi="Tahoma" w:cs="Tahoma"/>
      <w:sz w:val="16"/>
      <w:szCs w:val="16"/>
    </w:rPr>
  </w:style>
  <w:style w:type="table" w:styleId="TableGrid">
    <w:name w:val="Table Grid"/>
    <w:basedOn w:val="TableNormal"/>
    <w:uiPriority w:val="39"/>
    <w:rsid w:val="00D13E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DefaultParagraphFont"/>
    <w:rsid w:val="00D056FD"/>
  </w:style>
  <w:style w:type="character" w:customStyle="1" w:styleId="usercontent">
    <w:name w:val="usercontent"/>
    <w:basedOn w:val="DefaultParagraphFont"/>
    <w:rsid w:val="00D056FD"/>
  </w:style>
  <w:style w:type="character" w:styleId="PageNumber">
    <w:name w:val="page number"/>
    <w:basedOn w:val="DefaultParagraphFont"/>
    <w:uiPriority w:val="99"/>
    <w:unhideWhenUsed/>
    <w:rsid w:val="00307E51"/>
    <w:rPr>
      <w:rFonts w:eastAsiaTheme="minorEastAsia" w:cstheme="minorBidi"/>
      <w:bCs w:val="0"/>
      <w:iCs w:val="0"/>
      <w:szCs w:val="22"/>
      <w:lang w:val="en-US"/>
    </w:rPr>
  </w:style>
  <w:style w:type="paragraph" w:styleId="BodyText">
    <w:name w:val="Body Text"/>
    <w:basedOn w:val="Normal"/>
    <w:link w:val="BodyTextChar"/>
    <w:rsid w:val="00B82607"/>
    <w:pPr>
      <w:suppressAutoHyphens/>
      <w:spacing w:after="120" w:line="240" w:lineRule="auto"/>
    </w:pPr>
    <w:rPr>
      <w:rFonts w:ascii="Times New Roman" w:eastAsia="Times New Roman" w:hAnsi="Times New Roman" w:cs="Times New Roman"/>
      <w:kern w:val="1"/>
      <w:sz w:val="24"/>
      <w:szCs w:val="24"/>
      <w:lang w:val="mk-MK" w:eastAsia="ar-SA"/>
    </w:rPr>
  </w:style>
  <w:style w:type="character" w:customStyle="1" w:styleId="BodyTextChar">
    <w:name w:val="Body Text Char"/>
    <w:basedOn w:val="DefaultParagraphFont"/>
    <w:link w:val="BodyText"/>
    <w:rsid w:val="00B82607"/>
    <w:rPr>
      <w:rFonts w:ascii="Times New Roman" w:eastAsia="Times New Roman" w:hAnsi="Times New Roman" w:cs="Times New Roman"/>
      <w:kern w:val="1"/>
      <w:sz w:val="24"/>
      <w:szCs w:val="24"/>
      <w:lang w:val="mk-MK" w:eastAsia="ar-SA"/>
    </w:rPr>
  </w:style>
  <w:style w:type="paragraph" w:styleId="NormalWeb">
    <w:name w:val="Normal (Web)"/>
    <w:basedOn w:val="Normal"/>
    <w:uiPriority w:val="99"/>
    <w:semiHidden/>
    <w:unhideWhenUsed/>
    <w:rsid w:val="00257D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A2425"/>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A43E14"/>
  </w:style>
  <w:style w:type="character" w:styleId="Strong">
    <w:name w:val="Strong"/>
    <w:basedOn w:val="DefaultParagraphFont"/>
    <w:uiPriority w:val="22"/>
    <w:qFormat/>
    <w:rsid w:val="00532BC0"/>
    <w:rPr>
      <w:b/>
      <w:bCs/>
    </w:rPr>
  </w:style>
  <w:style w:type="character" w:customStyle="1" w:styleId="WW8Num1z6">
    <w:name w:val="WW8Num1z6"/>
    <w:rsid w:val="00DD23BE"/>
  </w:style>
  <w:style w:type="paragraph" w:styleId="Title">
    <w:name w:val="Title"/>
    <w:basedOn w:val="Normal"/>
    <w:next w:val="Normal"/>
    <w:link w:val="TitleChar"/>
    <w:uiPriority w:val="10"/>
    <w:qFormat/>
    <w:rsid w:val="00DC7B6B"/>
    <w:pPr>
      <w:jc w:val="center"/>
    </w:pPr>
    <w:rPr>
      <w:b/>
      <w:sz w:val="36"/>
      <w:szCs w:val="28"/>
      <w:lang w:val="mk-MK"/>
    </w:rPr>
  </w:style>
  <w:style w:type="character" w:customStyle="1" w:styleId="TitleChar">
    <w:name w:val="Title Char"/>
    <w:basedOn w:val="DefaultParagraphFont"/>
    <w:link w:val="Title"/>
    <w:uiPriority w:val="10"/>
    <w:rsid w:val="00DC7B6B"/>
    <w:rPr>
      <w:b/>
      <w:sz w:val="36"/>
      <w:szCs w:val="28"/>
      <w:lang w:val="mk-MK"/>
    </w:rPr>
  </w:style>
  <w:style w:type="paragraph" w:styleId="TOC1">
    <w:name w:val="toc 1"/>
    <w:basedOn w:val="Normal"/>
    <w:next w:val="Normal"/>
    <w:autoRedefine/>
    <w:uiPriority w:val="39"/>
    <w:unhideWhenUsed/>
    <w:rsid w:val="009B1056"/>
    <w:pPr>
      <w:spacing w:after="100"/>
    </w:pPr>
  </w:style>
  <w:style w:type="paragraph" w:styleId="TOC2">
    <w:name w:val="toc 2"/>
    <w:basedOn w:val="Normal"/>
    <w:next w:val="Normal"/>
    <w:autoRedefine/>
    <w:uiPriority w:val="39"/>
    <w:unhideWhenUsed/>
    <w:rsid w:val="009B1056"/>
    <w:pPr>
      <w:spacing w:after="100"/>
      <w:ind w:left="220"/>
    </w:pPr>
  </w:style>
  <w:style w:type="paragraph" w:styleId="TOC3">
    <w:name w:val="toc 3"/>
    <w:basedOn w:val="Normal"/>
    <w:next w:val="Normal"/>
    <w:autoRedefine/>
    <w:uiPriority w:val="39"/>
    <w:unhideWhenUsed/>
    <w:rsid w:val="009B1056"/>
    <w:pPr>
      <w:spacing w:after="100"/>
      <w:ind w:left="440"/>
    </w:pPr>
  </w:style>
  <w:style w:type="character" w:styleId="Hyperlink">
    <w:name w:val="Hyperlink"/>
    <w:basedOn w:val="DefaultParagraphFont"/>
    <w:uiPriority w:val="99"/>
    <w:unhideWhenUsed/>
    <w:rsid w:val="009B1056"/>
    <w:rPr>
      <w:color w:val="0000FF" w:themeColor="hyperlink"/>
      <w:u w:val="single"/>
    </w:rPr>
  </w:style>
  <w:style w:type="paragraph" w:customStyle="1" w:styleId="TableContents">
    <w:name w:val="Table Contents"/>
    <w:basedOn w:val="Normal"/>
    <w:rsid w:val="008F1242"/>
    <w:pPr>
      <w:suppressLineNumbers/>
      <w:suppressAutoHyphens/>
      <w:spacing w:after="0" w:line="240" w:lineRule="auto"/>
    </w:pPr>
    <w:rPr>
      <w:rFonts w:ascii="Times New Roman" w:eastAsia="Times New Roman" w:hAnsi="Times New Roman" w:cs="Times New Roman"/>
      <w:kern w:val="1"/>
      <w:sz w:val="24"/>
      <w:szCs w:val="24"/>
      <w:lang w:val="mk-MK" w:eastAsia="ar-SA"/>
    </w:rPr>
  </w:style>
  <w:style w:type="character" w:customStyle="1" w:styleId="WW8Num1z8">
    <w:name w:val="WW8Num1z8"/>
    <w:rsid w:val="008F1242"/>
  </w:style>
  <w:style w:type="character" w:customStyle="1" w:styleId="EndnoteTextChar">
    <w:name w:val="Endnote Text Char"/>
    <w:basedOn w:val="DefaultParagraphFont"/>
    <w:link w:val="EndnoteText"/>
    <w:uiPriority w:val="99"/>
    <w:semiHidden/>
    <w:rsid w:val="008F1242"/>
    <w:rPr>
      <w:rFonts w:ascii="Calibri" w:eastAsia="Times New Roman" w:hAnsi="Calibri" w:cs="Times New Roman"/>
      <w:sz w:val="20"/>
      <w:szCs w:val="20"/>
    </w:rPr>
  </w:style>
  <w:style w:type="paragraph" w:styleId="EndnoteText">
    <w:name w:val="endnote text"/>
    <w:basedOn w:val="Normal"/>
    <w:link w:val="EndnoteTextChar"/>
    <w:uiPriority w:val="99"/>
    <w:semiHidden/>
    <w:unhideWhenUsed/>
    <w:rsid w:val="008F1242"/>
    <w:rPr>
      <w:rFonts w:ascii="Calibri" w:eastAsia="Times New Roman" w:hAnsi="Calibri" w:cs="Times New Roman"/>
      <w:sz w:val="20"/>
      <w:szCs w:val="20"/>
    </w:rPr>
  </w:style>
  <w:style w:type="character" w:styleId="SubtleEmphasis">
    <w:name w:val="Subtle Emphasis"/>
    <w:basedOn w:val="DefaultParagraphFont"/>
    <w:uiPriority w:val="19"/>
    <w:qFormat/>
    <w:rsid w:val="0024299E"/>
    <w:rPr>
      <w:i/>
      <w:iCs/>
      <w:color w:val="808080" w:themeColor="text1" w:themeTint="7F"/>
    </w:rPr>
  </w:style>
  <w:style w:type="table" w:customStyle="1" w:styleId="TableGrid1">
    <w:name w:val="Table Grid1"/>
    <w:basedOn w:val="TableNormal"/>
    <w:next w:val="TableGrid"/>
    <w:uiPriority w:val="59"/>
    <w:rsid w:val="00261C2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80418">
      <w:bodyDiv w:val="1"/>
      <w:marLeft w:val="0"/>
      <w:marRight w:val="0"/>
      <w:marTop w:val="0"/>
      <w:marBottom w:val="0"/>
      <w:divBdr>
        <w:top w:val="none" w:sz="0" w:space="0" w:color="auto"/>
        <w:left w:val="none" w:sz="0" w:space="0" w:color="auto"/>
        <w:bottom w:val="none" w:sz="0" w:space="0" w:color="auto"/>
        <w:right w:val="none" w:sz="0" w:space="0" w:color="auto"/>
      </w:divBdr>
    </w:div>
    <w:div w:id="40710852">
      <w:bodyDiv w:val="1"/>
      <w:marLeft w:val="0"/>
      <w:marRight w:val="0"/>
      <w:marTop w:val="0"/>
      <w:marBottom w:val="0"/>
      <w:divBdr>
        <w:top w:val="none" w:sz="0" w:space="0" w:color="auto"/>
        <w:left w:val="none" w:sz="0" w:space="0" w:color="auto"/>
        <w:bottom w:val="none" w:sz="0" w:space="0" w:color="auto"/>
        <w:right w:val="none" w:sz="0" w:space="0" w:color="auto"/>
      </w:divBdr>
    </w:div>
    <w:div w:id="47187680">
      <w:bodyDiv w:val="1"/>
      <w:marLeft w:val="0"/>
      <w:marRight w:val="0"/>
      <w:marTop w:val="0"/>
      <w:marBottom w:val="0"/>
      <w:divBdr>
        <w:top w:val="none" w:sz="0" w:space="0" w:color="auto"/>
        <w:left w:val="none" w:sz="0" w:space="0" w:color="auto"/>
        <w:bottom w:val="none" w:sz="0" w:space="0" w:color="auto"/>
        <w:right w:val="none" w:sz="0" w:space="0" w:color="auto"/>
      </w:divBdr>
    </w:div>
    <w:div w:id="66154734">
      <w:bodyDiv w:val="1"/>
      <w:marLeft w:val="0"/>
      <w:marRight w:val="0"/>
      <w:marTop w:val="0"/>
      <w:marBottom w:val="0"/>
      <w:divBdr>
        <w:top w:val="none" w:sz="0" w:space="0" w:color="auto"/>
        <w:left w:val="none" w:sz="0" w:space="0" w:color="auto"/>
        <w:bottom w:val="none" w:sz="0" w:space="0" w:color="auto"/>
        <w:right w:val="none" w:sz="0" w:space="0" w:color="auto"/>
      </w:divBdr>
    </w:div>
    <w:div w:id="76445620">
      <w:bodyDiv w:val="1"/>
      <w:marLeft w:val="0"/>
      <w:marRight w:val="0"/>
      <w:marTop w:val="0"/>
      <w:marBottom w:val="0"/>
      <w:divBdr>
        <w:top w:val="none" w:sz="0" w:space="0" w:color="auto"/>
        <w:left w:val="none" w:sz="0" w:space="0" w:color="auto"/>
        <w:bottom w:val="none" w:sz="0" w:space="0" w:color="auto"/>
        <w:right w:val="none" w:sz="0" w:space="0" w:color="auto"/>
      </w:divBdr>
    </w:div>
    <w:div w:id="82341630">
      <w:bodyDiv w:val="1"/>
      <w:marLeft w:val="0"/>
      <w:marRight w:val="0"/>
      <w:marTop w:val="0"/>
      <w:marBottom w:val="0"/>
      <w:divBdr>
        <w:top w:val="none" w:sz="0" w:space="0" w:color="auto"/>
        <w:left w:val="none" w:sz="0" w:space="0" w:color="auto"/>
        <w:bottom w:val="none" w:sz="0" w:space="0" w:color="auto"/>
        <w:right w:val="none" w:sz="0" w:space="0" w:color="auto"/>
      </w:divBdr>
    </w:div>
    <w:div w:id="83961013">
      <w:bodyDiv w:val="1"/>
      <w:marLeft w:val="0"/>
      <w:marRight w:val="0"/>
      <w:marTop w:val="0"/>
      <w:marBottom w:val="0"/>
      <w:divBdr>
        <w:top w:val="none" w:sz="0" w:space="0" w:color="auto"/>
        <w:left w:val="none" w:sz="0" w:space="0" w:color="auto"/>
        <w:bottom w:val="none" w:sz="0" w:space="0" w:color="auto"/>
        <w:right w:val="none" w:sz="0" w:space="0" w:color="auto"/>
      </w:divBdr>
    </w:div>
    <w:div w:id="108470503">
      <w:bodyDiv w:val="1"/>
      <w:marLeft w:val="0"/>
      <w:marRight w:val="0"/>
      <w:marTop w:val="0"/>
      <w:marBottom w:val="0"/>
      <w:divBdr>
        <w:top w:val="none" w:sz="0" w:space="0" w:color="auto"/>
        <w:left w:val="none" w:sz="0" w:space="0" w:color="auto"/>
        <w:bottom w:val="none" w:sz="0" w:space="0" w:color="auto"/>
        <w:right w:val="none" w:sz="0" w:space="0" w:color="auto"/>
      </w:divBdr>
    </w:div>
    <w:div w:id="126826381">
      <w:bodyDiv w:val="1"/>
      <w:marLeft w:val="0"/>
      <w:marRight w:val="0"/>
      <w:marTop w:val="0"/>
      <w:marBottom w:val="0"/>
      <w:divBdr>
        <w:top w:val="none" w:sz="0" w:space="0" w:color="auto"/>
        <w:left w:val="none" w:sz="0" w:space="0" w:color="auto"/>
        <w:bottom w:val="none" w:sz="0" w:space="0" w:color="auto"/>
        <w:right w:val="none" w:sz="0" w:space="0" w:color="auto"/>
      </w:divBdr>
      <w:divsChild>
        <w:div w:id="719941593">
          <w:marLeft w:val="0"/>
          <w:marRight w:val="0"/>
          <w:marTop w:val="87"/>
          <w:marBottom w:val="0"/>
          <w:divBdr>
            <w:top w:val="none" w:sz="0" w:space="0" w:color="auto"/>
            <w:left w:val="none" w:sz="0" w:space="0" w:color="auto"/>
            <w:bottom w:val="none" w:sz="0" w:space="0" w:color="auto"/>
            <w:right w:val="none" w:sz="0" w:space="0" w:color="auto"/>
          </w:divBdr>
          <w:divsChild>
            <w:div w:id="425929575">
              <w:marLeft w:val="0"/>
              <w:marRight w:val="0"/>
              <w:marTop w:val="0"/>
              <w:marBottom w:val="407"/>
              <w:divBdr>
                <w:top w:val="none" w:sz="0" w:space="0" w:color="auto"/>
                <w:left w:val="none" w:sz="0" w:space="0" w:color="auto"/>
                <w:bottom w:val="none" w:sz="0" w:space="0" w:color="auto"/>
                <w:right w:val="none" w:sz="0" w:space="0" w:color="auto"/>
              </w:divBdr>
              <w:divsChild>
                <w:div w:id="2138603259">
                  <w:marLeft w:val="0"/>
                  <w:marRight w:val="0"/>
                  <w:marTop w:val="0"/>
                  <w:marBottom w:val="0"/>
                  <w:divBdr>
                    <w:top w:val="none" w:sz="0" w:space="0" w:color="auto"/>
                    <w:left w:val="none" w:sz="0" w:space="0" w:color="auto"/>
                    <w:bottom w:val="none" w:sz="0" w:space="0" w:color="auto"/>
                    <w:right w:val="none" w:sz="0" w:space="0" w:color="auto"/>
                  </w:divBdr>
                  <w:divsChild>
                    <w:div w:id="976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8099">
      <w:bodyDiv w:val="1"/>
      <w:marLeft w:val="0"/>
      <w:marRight w:val="0"/>
      <w:marTop w:val="0"/>
      <w:marBottom w:val="0"/>
      <w:divBdr>
        <w:top w:val="none" w:sz="0" w:space="0" w:color="auto"/>
        <w:left w:val="none" w:sz="0" w:space="0" w:color="auto"/>
        <w:bottom w:val="none" w:sz="0" w:space="0" w:color="auto"/>
        <w:right w:val="none" w:sz="0" w:space="0" w:color="auto"/>
      </w:divBdr>
    </w:div>
    <w:div w:id="185484606">
      <w:bodyDiv w:val="1"/>
      <w:marLeft w:val="0"/>
      <w:marRight w:val="0"/>
      <w:marTop w:val="0"/>
      <w:marBottom w:val="0"/>
      <w:divBdr>
        <w:top w:val="none" w:sz="0" w:space="0" w:color="auto"/>
        <w:left w:val="none" w:sz="0" w:space="0" w:color="auto"/>
        <w:bottom w:val="none" w:sz="0" w:space="0" w:color="auto"/>
        <w:right w:val="none" w:sz="0" w:space="0" w:color="auto"/>
      </w:divBdr>
    </w:div>
    <w:div w:id="197402027">
      <w:bodyDiv w:val="1"/>
      <w:marLeft w:val="0"/>
      <w:marRight w:val="0"/>
      <w:marTop w:val="0"/>
      <w:marBottom w:val="0"/>
      <w:divBdr>
        <w:top w:val="none" w:sz="0" w:space="0" w:color="auto"/>
        <w:left w:val="none" w:sz="0" w:space="0" w:color="auto"/>
        <w:bottom w:val="none" w:sz="0" w:space="0" w:color="auto"/>
        <w:right w:val="none" w:sz="0" w:space="0" w:color="auto"/>
      </w:divBdr>
    </w:div>
    <w:div w:id="211578572">
      <w:bodyDiv w:val="1"/>
      <w:marLeft w:val="0"/>
      <w:marRight w:val="0"/>
      <w:marTop w:val="0"/>
      <w:marBottom w:val="0"/>
      <w:divBdr>
        <w:top w:val="none" w:sz="0" w:space="0" w:color="auto"/>
        <w:left w:val="none" w:sz="0" w:space="0" w:color="auto"/>
        <w:bottom w:val="none" w:sz="0" w:space="0" w:color="auto"/>
        <w:right w:val="none" w:sz="0" w:space="0" w:color="auto"/>
      </w:divBdr>
    </w:div>
    <w:div w:id="214707930">
      <w:bodyDiv w:val="1"/>
      <w:marLeft w:val="0"/>
      <w:marRight w:val="0"/>
      <w:marTop w:val="0"/>
      <w:marBottom w:val="0"/>
      <w:divBdr>
        <w:top w:val="none" w:sz="0" w:space="0" w:color="auto"/>
        <w:left w:val="none" w:sz="0" w:space="0" w:color="auto"/>
        <w:bottom w:val="none" w:sz="0" w:space="0" w:color="auto"/>
        <w:right w:val="none" w:sz="0" w:space="0" w:color="auto"/>
      </w:divBdr>
    </w:div>
    <w:div w:id="229004843">
      <w:bodyDiv w:val="1"/>
      <w:marLeft w:val="0"/>
      <w:marRight w:val="0"/>
      <w:marTop w:val="0"/>
      <w:marBottom w:val="0"/>
      <w:divBdr>
        <w:top w:val="none" w:sz="0" w:space="0" w:color="auto"/>
        <w:left w:val="none" w:sz="0" w:space="0" w:color="auto"/>
        <w:bottom w:val="none" w:sz="0" w:space="0" w:color="auto"/>
        <w:right w:val="none" w:sz="0" w:space="0" w:color="auto"/>
      </w:divBdr>
    </w:div>
    <w:div w:id="259337846">
      <w:bodyDiv w:val="1"/>
      <w:marLeft w:val="0"/>
      <w:marRight w:val="0"/>
      <w:marTop w:val="0"/>
      <w:marBottom w:val="0"/>
      <w:divBdr>
        <w:top w:val="none" w:sz="0" w:space="0" w:color="auto"/>
        <w:left w:val="none" w:sz="0" w:space="0" w:color="auto"/>
        <w:bottom w:val="none" w:sz="0" w:space="0" w:color="auto"/>
        <w:right w:val="none" w:sz="0" w:space="0" w:color="auto"/>
      </w:divBdr>
    </w:div>
    <w:div w:id="280963261">
      <w:bodyDiv w:val="1"/>
      <w:marLeft w:val="0"/>
      <w:marRight w:val="0"/>
      <w:marTop w:val="0"/>
      <w:marBottom w:val="0"/>
      <w:divBdr>
        <w:top w:val="none" w:sz="0" w:space="0" w:color="auto"/>
        <w:left w:val="none" w:sz="0" w:space="0" w:color="auto"/>
        <w:bottom w:val="none" w:sz="0" w:space="0" w:color="auto"/>
        <w:right w:val="none" w:sz="0" w:space="0" w:color="auto"/>
      </w:divBdr>
    </w:div>
    <w:div w:id="287129936">
      <w:bodyDiv w:val="1"/>
      <w:marLeft w:val="0"/>
      <w:marRight w:val="0"/>
      <w:marTop w:val="0"/>
      <w:marBottom w:val="0"/>
      <w:divBdr>
        <w:top w:val="none" w:sz="0" w:space="0" w:color="auto"/>
        <w:left w:val="none" w:sz="0" w:space="0" w:color="auto"/>
        <w:bottom w:val="none" w:sz="0" w:space="0" w:color="auto"/>
        <w:right w:val="none" w:sz="0" w:space="0" w:color="auto"/>
      </w:divBdr>
    </w:div>
    <w:div w:id="329450120">
      <w:bodyDiv w:val="1"/>
      <w:marLeft w:val="0"/>
      <w:marRight w:val="0"/>
      <w:marTop w:val="0"/>
      <w:marBottom w:val="0"/>
      <w:divBdr>
        <w:top w:val="none" w:sz="0" w:space="0" w:color="auto"/>
        <w:left w:val="none" w:sz="0" w:space="0" w:color="auto"/>
        <w:bottom w:val="none" w:sz="0" w:space="0" w:color="auto"/>
        <w:right w:val="none" w:sz="0" w:space="0" w:color="auto"/>
      </w:divBdr>
    </w:div>
    <w:div w:id="338116587">
      <w:bodyDiv w:val="1"/>
      <w:marLeft w:val="0"/>
      <w:marRight w:val="0"/>
      <w:marTop w:val="0"/>
      <w:marBottom w:val="0"/>
      <w:divBdr>
        <w:top w:val="none" w:sz="0" w:space="0" w:color="auto"/>
        <w:left w:val="none" w:sz="0" w:space="0" w:color="auto"/>
        <w:bottom w:val="none" w:sz="0" w:space="0" w:color="auto"/>
        <w:right w:val="none" w:sz="0" w:space="0" w:color="auto"/>
      </w:divBdr>
    </w:div>
    <w:div w:id="364253652">
      <w:bodyDiv w:val="1"/>
      <w:marLeft w:val="0"/>
      <w:marRight w:val="0"/>
      <w:marTop w:val="0"/>
      <w:marBottom w:val="0"/>
      <w:divBdr>
        <w:top w:val="none" w:sz="0" w:space="0" w:color="auto"/>
        <w:left w:val="none" w:sz="0" w:space="0" w:color="auto"/>
        <w:bottom w:val="none" w:sz="0" w:space="0" w:color="auto"/>
        <w:right w:val="none" w:sz="0" w:space="0" w:color="auto"/>
      </w:divBdr>
    </w:div>
    <w:div w:id="392891764">
      <w:bodyDiv w:val="1"/>
      <w:marLeft w:val="0"/>
      <w:marRight w:val="0"/>
      <w:marTop w:val="0"/>
      <w:marBottom w:val="0"/>
      <w:divBdr>
        <w:top w:val="none" w:sz="0" w:space="0" w:color="auto"/>
        <w:left w:val="none" w:sz="0" w:space="0" w:color="auto"/>
        <w:bottom w:val="none" w:sz="0" w:space="0" w:color="auto"/>
        <w:right w:val="none" w:sz="0" w:space="0" w:color="auto"/>
      </w:divBdr>
    </w:div>
    <w:div w:id="437867754">
      <w:bodyDiv w:val="1"/>
      <w:marLeft w:val="0"/>
      <w:marRight w:val="0"/>
      <w:marTop w:val="0"/>
      <w:marBottom w:val="0"/>
      <w:divBdr>
        <w:top w:val="none" w:sz="0" w:space="0" w:color="auto"/>
        <w:left w:val="none" w:sz="0" w:space="0" w:color="auto"/>
        <w:bottom w:val="none" w:sz="0" w:space="0" w:color="auto"/>
        <w:right w:val="none" w:sz="0" w:space="0" w:color="auto"/>
      </w:divBdr>
    </w:div>
    <w:div w:id="452021951">
      <w:bodyDiv w:val="1"/>
      <w:marLeft w:val="0"/>
      <w:marRight w:val="0"/>
      <w:marTop w:val="0"/>
      <w:marBottom w:val="0"/>
      <w:divBdr>
        <w:top w:val="none" w:sz="0" w:space="0" w:color="auto"/>
        <w:left w:val="none" w:sz="0" w:space="0" w:color="auto"/>
        <w:bottom w:val="none" w:sz="0" w:space="0" w:color="auto"/>
        <w:right w:val="none" w:sz="0" w:space="0" w:color="auto"/>
      </w:divBdr>
    </w:div>
    <w:div w:id="456143760">
      <w:bodyDiv w:val="1"/>
      <w:marLeft w:val="0"/>
      <w:marRight w:val="0"/>
      <w:marTop w:val="0"/>
      <w:marBottom w:val="0"/>
      <w:divBdr>
        <w:top w:val="none" w:sz="0" w:space="0" w:color="auto"/>
        <w:left w:val="none" w:sz="0" w:space="0" w:color="auto"/>
        <w:bottom w:val="none" w:sz="0" w:space="0" w:color="auto"/>
        <w:right w:val="none" w:sz="0" w:space="0" w:color="auto"/>
      </w:divBdr>
    </w:div>
    <w:div w:id="456604404">
      <w:bodyDiv w:val="1"/>
      <w:marLeft w:val="0"/>
      <w:marRight w:val="0"/>
      <w:marTop w:val="0"/>
      <w:marBottom w:val="0"/>
      <w:divBdr>
        <w:top w:val="none" w:sz="0" w:space="0" w:color="auto"/>
        <w:left w:val="none" w:sz="0" w:space="0" w:color="auto"/>
        <w:bottom w:val="none" w:sz="0" w:space="0" w:color="auto"/>
        <w:right w:val="none" w:sz="0" w:space="0" w:color="auto"/>
      </w:divBdr>
    </w:div>
    <w:div w:id="457379794">
      <w:bodyDiv w:val="1"/>
      <w:marLeft w:val="0"/>
      <w:marRight w:val="0"/>
      <w:marTop w:val="0"/>
      <w:marBottom w:val="0"/>
      <w:divBdr>
        <w:top w:val="none" w:sz="0" w:space="0" w:color="auto"/>
        <w:left w:val="none" w:sz="0" w:space="0" w:color="auto"/>
        <w:bottom w:val="none" w:sz="0" w:space="0" w:color="auto"/>
        <w:right w:val="none" w:sz="0" w:space="0" w:color="auto"/>
      </w:divBdr>
    </w:div>
    <w:div w:id="457919085">
      <w:bodyDiv w:val="1"/>
      <w:marLeft w:val="0"/>
      <w:marRight w:val="0"/>
      <w:marTop w:val="0"/>
      <w:marBottom w:val="0"/>
      <w:divBdr>
        <w:top w:val="none" w:sz="0" w:space="0" w:color="auto"/>
        <w:left w:val="none" w:sz="0" w:space="0" w:color="auto"/>
        <w:bottom w:val="none" w:sz="0" w:space="0" w:color="auto"/>
        <w:right w:val="none" w:sz="0" w:space="0" w:color="auto"/>
      </w:divBdr>
    </w:div>
    <w:div w:id="488861012">
      <w:bodyDiv w:val="1"/>
      <w:marLeft w:val="0"/>
      <w:marRight w:val="0"/>
      <w:marTop w:val="0"/>
      <w:marBottom w:val="0"/>
      <w:divBdr>
        <w:top w:val="none" w:sz="0" w:space="0" w:color="auto"/>
        <w:left w:val="none" w:sz="0" w:space="0" w:color="auto"/>
        <w:bottom w:val="none" w:sz="0" w:space="0" w:color="auto"/>
        <w:right w:val="none" w:sz="0" w:space="0" w:color="auto"/>
      </w:divBdr>
    </w:div>
    <w:div w:id="509687973">
      <w:bodyDiv w:val="1"/>
      <w:marLeft w:val="0"/>
      <w:marRight w:val="0"/>
      <w:marTop w:val="0"/>
      <w:marBottom w:val="0"/>
      <w:divBdr>
        <w:top w:val="none" w:sz="0" w:space="0" w:color="auto"/>
        <w:left w:val="none" w:sz="0" w:space="0" w:color="auto"/>
        <w:bottom w:val="none" w:sz="0" w:space="0" w:color="auto"/>
        <w:right w:val="none" w:sz="0" w:space="0" w:color="auto"/>
      </w:divBdr>
    </w:div>
    <w:div w:id="510874096">
      <w:bodyDiv w:val="1"/>
      <w:marLeft w:val="0"/>
      <w:marRight w:val="0"/>
      <w:marTop w:val="0"/>
      <w:marBottom w:val="0"/>
      <w:divBdr>
        <w:top w:val="none" w:sz="0" w:space="0" w:color="auto"/>
        <w:left w:val="none" w:sz="0" w:space="0" w:color="auto"/>
        <w:bottom w:val="none" w:sz="0" w:space="0" w:color="auto"/>
        <w:right w:val="none" w:sz="0" w:space="0" w:color="auto"/>
      </w:divBdr>
    </w:div>
    <w:div w:id="517934212">
      <w:bodyDiv w:val="1"/>
      <w:marLeft w:val="0"/>
      <w:marRight w:val="0"/>
      <w:marTop w:val="0"/>
      <w:marBottom w:val="0"/>
      <w:divBdr>
        <w:top w:val="none" w:sz="0" w:space="0" w:color="auto"/>
        <w:left w:val="none" w:sz="0" w:space="0" w:color="auto"/>
        <w:bottom w:val="none" w:sz="0" w:space="0" w:color="auto"/>
        <w:right w:val="none" w:sz="0" w:space="0" w:color="auto"/>
      </w:divBdr>
    </w:div>
    <w:div w:id="548421082">
      <w:bodyDiv w:val="1"/>
      <w:marLeft w:val="0"/>
      <w:marRight w:val="0"/>
      <w:marTop w:val="0"/>
      <w:marBottom w:val="0"/>
      <w:divBdr>
        <w:top w:val="none" w:sz="0" w:space="0" w:color="auto"/>
        <w:left w:val="none" w:sz="0" w:space="0" w:color="auto"/>
        <w:bottom w:val="none" w:sz="0" w:space="0" w:color="auto"/>
        <w:right w:val="none" w:sz="0" w:space="0" w:color="auto"/>
      </w:divBdr>
    </w:div>
    <w:div w:id="559291673">
      <w:bodyDiv w:val="1"/>
      <w:marLeft w:val="0"/>
      <w:marRight w:val="0"/>
      <w:marTop w:val="0"/>
      <w:marBottom w:val="0"/>
      <w:divBdr>
        <w:top w:val="none" w:sz="0" w:space="0" w:color="auto"/>
        <w:left w:val="none" w:sz="0" w:space="0" w:color="auto"/>
        <w:bottom w:val="none" w:sz="0" w:space="0" w:color="auto"/>
        <w:right w:val="none" w:sz="0" w:space="0" w:color="auto"/>
      </w:divBdr>
    </w:div>
    <w:div w:id="578297952">
      <w:bodyDiv w:val="1"/>
      <w:marLeft w:val="0"/>
      <w:marRight w:val="0"/>
      <w:marTop w:val="0"/>
      <w:marBottom w:val="0"/>
      <w:divBdr>
        <w:top w:val="none" w:sz="0" w:space="0" w:color="auto"/>
        <w:left w:val="none" w:sz="0" w:space="0" w:color="auto"/>
        <w:bottom w:val="none" w:sz="0" w:space="0" w:color="auto"/>
        <w:right w:val="none" w:sz="0" w:space="0" w:color="auto"/>
      </w:divBdr>
    </w:div>
    <w:div w:id="585891858">
      <w:bodyDiv w:val="1"/>
      <w:marLeft w:val="0"/>
      <w:marRight w:val="0"/>
      <w:marTop w:val="0"/>
      <w:marBottom w:val="0"/>
      <w:divBdr>
        <w:top w:val="none" w:sz="0" w:space="0" w:color="auto"/>
        <w:left w:val="none" w:sz="0" w:space="0" w:color="auto"/>
        <w:bottom w:val="none" w:sz="0" w:space="0" w:color="auto"/>
        <w:right w:val="none" w:sz="0" w:space="0" w:color="auto"/>
      </w:divBdr>
    </w:div>
    <w:div w:id="589580066">
      <w:bodyDiv w:val="1"/>
      <w:marLeft w:val="0"/>
      <w:marRight w:val="0"/>
      <w:marTop w:val="0"/>
      <w:marBottom w:val="0"/>
      <w:divBdr>
        <w:top w:val="none" w:sz="0" w:space="0" w:color="auto"/>
        <w:left w:val="none" w:sz="0" w:space="0" w:color="auto"/>
        <w:bottom w:val="none" w:sz="0" w:space="0" w:color="auto"/>
        <w:right w:val="none" w:sz="0" w:space="0" w:color="auto"/>
      </w:divBdr>
    </w:div>
    <w:div w:id="594171131">
      <w:bodyDiv w:val="1"/>
      <w:marLeft w:val="0"/>
      <w:marRight w:val="0"/>
      <w:marTop w:val="0"/>
      <w:marBottom w:val="0"/>
      <w:divBdr>
        <w:top w:val="none" w:sz="0" w:space="0" w:color="auto"/>
        <w:left w:val="none" w:sz="0" w:space="0" w:color="auto"/>
        <w:bottom w:val="none" w:sz="0" w:space="0" w:color="auto"/>
        <w:right w:val="none" w:sz="0" w:space="0" w:color="auto"/>
      </w:divBdr>
    </w:div>
    <w:div w:id="595792307">
      <w:bodyDiv w:val="1"/>
      <w:marLeft w:val="0"/>
      <w:marRight w:val="0"/>
      <w:marTop w:val="0"/>
      <w:marBottom w:val="0"/>
      <w:divBdr>
        <w:top w:val="none" w:sz="0" w:space="0" w:color="auto"/>
        <w:left w:val="none" w:sz="0" w:space="0" w:color="auto"/>
        <w:bottom w:val="none" w:sz="0" w:space="0" w:color="auto"/>
        <w:right w:val="none" w:sz="0" w:space="0" w:color="auto"/>
      </w:divBdr>
    </w:div>
    <w:div w:id="633869064">
      <w:bodyDiv w:val="1"/>
      <w:marLeft w:val="0"/>
      <w:marRight w:val="0"/>
      <w:marTop w:val="0"/>
      <w:marBottom w:val="0"/>
      <w:divBdr>
        <w:top w:val="none" w:sz="0" w:space="0" w:color="auto"/>
        <w:left w:val="none" w:sz="0" w:space="0" w:color="auto"/>
        <w:bottom w:val="none" w:sz="0" w:space="0" w:color="auto"/>
        <w:right w:val="none" w:sz="0" w:space="0" w:color="auto"/>
      </w:divBdr>
    </w:div>
    <w:div w:id="672220522">
      <w:bodyDiv w:val="1"/>
      <w:marLeft w:val="0"/>
      <w:marRight w:val="0"/>
      <w:marTop w:val="0"/>
      <w:marBottom w:val="0"/>
      <w:divBdr>
        <w:top w:val="none" w:sz="0" w:space="0" w:color="auto"/>
        <w:left w:val="none" w:sz="0" w:space="0" w:color="auto"/>
        <w:bottom w:val="none" w:sz="0" w:space="0" w:color="auto"/>
        <w:right w:val="none" w:sz="0" w:space="0" w:color="auto"/>
      </w:divBdr>
    </w:div>
    <w:div w:id="673727419">
      <w:bodyDiv w:val="1"/>
      <w:marLeft w:val="0"/>
      <w:marRight w:val="0"/>
      <w:marTop w:val="0"/>
      <w:marBottom w:val="0"/>
      <w:divBdr>
        <w:top w:val="none" w:sz="0" w:space="0" w:color="auto"/>
        <w:left w:val="none" w:sz="0" w:space="0" w:color="auto"/>
        <w:bottom w:val="none" w:sz="0" w:space="0" w:color="auto"/>
        <w:right w:val="none" w:sz="0" w:space="0" w:color="auto"/>
      </w:divBdr>
    </w:div>
    <w:div w:id="691809030">
      <w:bodyDiv w:val="1"/>
      <w:marLeft w:val="0"/>
      <w:marRight w:val="0"/>
      <w:marTop w:val="0"/>
      <w:marBottom w:val="0"/>
      <w:divBdr>
        <w:top w:val="none" w:sz="0" w:space="0" w:color="auto"/>
        <w:left w:val="none" w:sz="0" w:space="0" w:color="auto"/>
        <w:bottom w:val="none" w:sz="0" w:space="0" w:color="auto"/>
        <w:right w:val="none" w:sz="0" w:space="0" w:color="auto"/>
      </w:divBdr>
    </w:div>
    <w:div w:id="708148239">
      <w:bodyDiv w:val="1"/>
      <w:marLeft w:val="0"/>
      <w:marRight w:val="0"/>
      <w:marTop w:val="0"/>
      <w:marBottom w:val="0"/>
      <w:divBdr>
        <w:top w:val="none" w:sz="0" w:space="0" w:color="auto"/>
        <w:left w:val="none" w:sz="0" w:space="0" w:color="auto"/>
        <w:bottom w:val="none" w:sz="0" w:space="0" w:color="auto"/>
        <w:right w:val="none" w:sz="0" w:space="0" w:color="auto"/>
      </w:divBdr>
    </w:div>
    <w:div w:id="713702936">
      <w:bodyDiv w:val="1"/>
      <w:marLeft w:val="0"/>
      <w:marRight w:val="0"/>
      <w:marTop w:val="0"/>
      <w:marBottom w:val="0"/>
      <w:divBdr>
        <w:top w:val="none" w:sz="0" w:space="0" w:color="auto"/>
        <w:left w:val="none" w:sz="0" w:space="0" w:color="auto"/>
        <w:bottom w:val="none" w:sz="0" w:space="0" w:color="auto"/>
        <w:right w:val="none" w:sz="0" w:space="0" w:color="auto"/>
      </w:divBdr>
    </w:div>
    <w:div w:id="715935271">
      <w:bodyDiv w:val="1"/>
      <w:marLeft w:val="0"/>
      <w:marRight w:val="0"/>
      <w:marTop w:val="0"/>
      <w:marBottom w:val="0"/>
      <w:divBdr>
        <w:top w:val="none" w:sz="0" w:space="0" w:color="auto"/>
        <w:left w:val="none" w:sz="0" w:space="0" w:color="auto"/>
        <w:bottom w:val="none" w:sz="0" w:space="0" w:color="auto"/>
        <w:right w:val="none" w:sz="0" w:space="0" w:color="auto"/>
      </w:divBdr>
    </w:div>
    <w:div w:id="830407241">
      <w:bodyDiv w:val="1"/>
      <w:marLeft w:val="0"/>
      <w:marRight w:val="0"/>
      <w:marTop w:val="0"/>
      <w:marBottom w:val="0"/>
      <w:divBdr>
        <w:top w:val="none" w:sz="0" w:space="0" w:color="auto"/>
        <w:left w:val="none" w:sz="0" w:space="0" w:color="auto"/>
        <w:bottom w:val="none" w:sz="0" w:space="0" w:color="auto"/>
        <w:right w:val="none" w:sz="0" w:space="0" w:color="auto"/>
      </w:divBdr>
    </w:div>
    <w:div w:id="857281275">
      <w:bodyDiv w:val="1"/>
      <w:marLeft w:val="0"/>
      <w:marRight w:val="0"/>
      <w:marTop w:val="0"/>
      <w:marBottom w:val="0"/>
      <w:divBdr>
        <w:top w:val="none" w:sz="0" w:space="0" w:color="auto"/>
        <w:left w:val="none" w:sz="0" w:space="0" w:color="auto"/>
        <w:bottom w:val="none" w:sz="0" w:space="0" w:color="auto"/>
        <w:right w:val="none" w:sz="0" w:space="0" w:color="auto"/>
      </w:divBdr>
    </w:div>
    <w:div w:id="902830277">
      <w:bodyDiv w:val="1"/>
      <w:marLeft w:val="0"/>
      <w:marRight w:val="0"/>
      <w:marTop w:val="0"/>
      <w:marBottom w:val="0"/>
      <w:divBdr>
        <w:top w:val="none" w:sz="0" w:space="0" w:color="auto"/>
        <w:left w:val="none" w:sz="0" w:space="0" w:color="auto"/>
        <w:bottom w:val="none" w:sz="0" w:space="0" w:color="auto"/>
        <w:right w:val="none" w:sz="0" w:space="0" w:color="auto"/>
      </w:divBdr>
    </w:div>
    <w:div w:id="930163798">
      <w:bodyDiv w:val="1"/>
      <w:marLeft w:val="0"/>
      <w:marRight w:val="0"/>
      <w:marTop w:val="0"/>
      <w:marBottom w:val="0"/>
      <w:divBdr>
        <w:top w:val="none" w:sz="0" w:space="0" w:color="auto"/>
        <w:left w:val="none" w:sz="0" w:space="0" w:color="auto"/>
        <w:bottom w:val="none" w:sz="0" w:space="0" w:color="auto"/>
        <w:right w:val="none" w:sz="0" w:space="0" w:color="auto"/>
      </w:divBdr>
    </w:div>
    <w:div w:id="948659200">
      <w:bodyDiv w:val="1"/>
      <w:marLeft w:val="0"/>
      <w:marRight w:val="0"/>
      <w:marTop w:val="0"/>
      <w:marBottom w:val="0"/>
      <w:divBdr>
        <w:top w:val="none" w:sz="0" w:space="0" w:color="auto"/>
        <w:left w:val="none" w:sz="0" w:space="0" w:color="auto"/>
        <w:bottom w:val="none" w:sz="0" w:space="0" w:color="auto"/>
        <w:right w:val="none" w:sz="0" w:space="0" w:color="auto"/>
      </w:divBdr>
    </w:div>
    <w:div w:id="950822142">
      <w:bodyDiv w:val="1"/>
      <w:marLeft w:val="0"/>
      <w:marRight w:val="0"/>
      <w:marTop w:val="0"/>
      <w:marBottom w:val="0"/>
      <w:divBdr>
        <w:top w:val="none" w:sz="0" w:space="0" w:color="auto"/>
        <w:left w:val="none" w:sz="0" w:space="0" w:color="auto"/>
        <w:bottom w:val="none" w:sz="0" w:space="0" w:color="auto"/>
        <w:right w:val="none" w:sz="0" w:space="0" w:color="auto"/>
      </w:divBdr>
    </w:div>
    <w:div w:id="955133917">
      <w:bodyDiv w:val="1"/>
      <w:marLeft w:val="0"/>
      <w:marRight w:val="0"/>
      <w:marTop w:val="0"/>
      <w:marBottom w:val="0"/>
      <w:divBdr>
        <w:top w:val="none" w:sz="0" w:space="0" w:color="auto"/>
        <w:left w:val="none" w:sz="0" w:space="0" w:color="auto"/>
        <w:bottom w:val="none" w:sz="0" w:space="0" w:color="auto"/>
        <w:right w:val="none" w:sz="0" w:space="0" w:color="auto"/>
      </w:divBdr>
    </w:div>
    <w:div w:id="959802183">
      <w:bodyDiv w:val="1"/>
      <w:marLeft w:val="0"/>
      <w:marRight w:val="0"/>
      <w:marTop w:val="0"/>
      <w:marBottom w:val="0"/>
      <w:divBdr>
        <w:top w:val="none" w:sz="0" w:space="0" w:color="auto"/>
        <w:left w:val="none" w:sz="0" w:space="0" w:color="auto"/>
        <w:bottom w:val="none" w:sz="0" w:space="0" w:color="auto"/>
        <w:right w:val="none" w:sz="0" w:space="0" w:color="auto"/>
      </w:divBdr>
    </w:div>
    <w:div w:id="981035620">
      <w:bodyDiv w:val="1"/>
      <w:marLeft w:val="0"/>
      <w:marRight w:val="0"/>
      <w:marTop w:val="0"/>
      <w:marBottom w:val="0"/>
      <w:divBdr>
        <w:top w:val="none" w:sz="0" w:space="0" w:color="auto"/>
        <w:left w:val="none" w:sz="0" w:space="0" w:color="auto"/>
        <w:bottom w:val="none" w:sz="0" w:space="0" w:color="auto"/>
        <w:right w:val="none" w:sz="0" w:space="0" w:color="auto"/>
      </w:divBdr>
    </w:div>
    <w:div w:id="983243995">
      <w:bodyDiv w:val="1"/>
      <w:marLeft w:val="0"/>
      <w:marRight w:val="0"/>
      <w:marTop w:val="0"/>
      <w:marBottom w:val="0"/>
      <w:divBdr>
        <w:top w:val="none" w:sz="0" w:space="0" w:color="auto"/>
        <w:left w:val="none" w:sz="0" w:space="0" w:color="auto"/>
        <w:bottom w:val="none" w:sz="0" w:space="0" w:color="auto"/>
        <w:right w:val="none" w:sz="0" w:space="0" w:color="auto"/>
      </w:divBdr>
    </w:div>
    <w:div w:id="995189089">
      <w:bodyDiv w:val="1"/>
      <w:marLeft w:val="0"/>
      <w:marRight w:val="0"/>
      <w:marTop w:val="0"/>
      <w:marBottom w:val="0"/>
      <w:divBdr>
        <w:top w:val="none" w:sz="0" w:space="0" w:color="auto"/>
        <w:left w:val="none" w:sz="0" w:space="0" w:color="auto"/>
        <w:bottom w:val="none" w:sz="0" w:space="0" w:color="auto"/>
        <w:right w:val="none" w:sz="0" w:space="0" w:color="auto"/>
      </w:divBdr>
    </w:div>
    <w:div w:id="1025328648">
      <w:bodyDiv w:val="1"/>
      <w:marLeft w:val="0"/>
      <w:marRight w:val="0"/>
      <w:marTop w:val="0"/>
      <w:marBottom w:val="0"/>
      <w:divBdr>
        <w:top w:val="none" w:sz="0" w:space="0" w:color="auto"/>
        <w:left w:val="none" w:sz="0" w:space="0" w:color="auto"/>
        <w:bottom w:val="none" w:sz="0" w:space="0" w:color="auto"/>
        <w:right w:val="none" w:sz="0" w:space="0" w:color="auto"/>
      </w:divBdr>
    </w:div>
    <w:div w:id="1031951304">
      <w:bodyDiv w:val="1"/>
      <w:marLeft w:val="0"/>
      <w:marRight w:val="0"/>
      <w:marTop w:val="0"/>
      <w:marBottom w:val="0"/>
      <w:divBdr>
        <w:top w:val="none" w:sz="0" w:space="0" w:color="auto"/>
        <w:left w:val="none" w:sz="0" w:space="0" w:color="auto"/>
        <w:bottom w:val="none" w:sz="0" w:space="0" w:color="auto"/>
        <w:right w:val="none" w:sz="0" w:space="0" w:color="auto"/>
      </w:divBdr>
    </w:div>
    <w:div w:id="1039211060">
      <w:bodyDiv w:val="1"/>
      <w:marLeft w:val="0"/>
      <w:marRight w:val="0"/>
      <w:marTop w:val="0"/>
      <w:marBottom w:val="0"/>
      <w:divBdr>
        <w:top w:val="none" w:sz="0" w:space="0" w:color="auto"/>
        <w:left w:val="none" w:sz="0" w:space="0" w:color="auto"/>
        <w:bottom w:val="none" w:sz="0" w:space="0" w:color="auto"/>
        <w:right w:val="none" w:sz="0" w:space="0" w:color="auto"/>
      </w:divBdr>
    </w:div>
    <w:div w:id="1040280056">
      <w:bodyDiv w:val="1"/>
      <w:marLeft w:val="0"/>
      <w:marRight w:val="0"/>
      <w:marTop w:val="0"/>
      <w:marBottom w:val="0"/>
      <w:divBdr>
        <w:top w:val="none" w:sz="0" w:space="0" w:color="auto"/>
        <w:left w:val="none" w:sz="0" w:space="0" w:color="auto"/>
        <w:bottom w:val="none" w:sz="0" w:space="0" w:color="auto"/>
        <w:right w:val="none" w:sz="0" w:space="0" w:color="auto"/>
      </w:divBdr>
    </w:div>
    <w:div w:id="1049649661">
      <w:bodyDiv w:val="1"/>
      <w:marLeft w:val="0"/>
      <w:marRight w:val="0"/>
      <w:marTop w:val="0"/>
      <w:marBottom w:val="0"/>
      <w:divBdr>
        <w:top w:val="none" w:sz="0" w:space="0" w:color="auto"/>
        <w:left w:val="none" w:sz="0" w:space="0" w:color="auto"/>
        <w:bottom w:val="none" w:sz="0" w:space="0" w:color="auto"/>
        <w:right w:val="none" w:sz="0" w:space="0" w:color="auto"/>
      </w:divBdr>
    </w:div>
    <w:div w:id="1053581301">
      <w:bodyDiv w:val="1"/>
      <w:marLeft w:val="0"/>
      <w:marRight w:val="0"/>
      <w:marTop w:val="0"/>
      <w:marBottom w:val="0"/>
      <w:divBdr>
        <w:top w:val="none" w:sz="0" w:space="0" w:color="auto"/>
        <w:left w:val="none" w:sz="0" w:space="0" w:color="auto"/>
        <w:bottom w:val="none" w:sz="0" w:space="0" w:color="auto"/>
        <w:right w:val="none" w:sz="0" w:space="0" w:color="auto"/>
      </w:divBdr>
    </w:div>
    <w:div w:id="1061486887">
      <w:bodyDiv w:val="1"/>
      <w:marLeft w:val="0"/>
      <w:marRight w:val="0"/>
      <w:marTop w:val="0"/>
      <w:marBottom w:val="0"/>
      <w:divBdr>
        <w:top w:val="none" w:sz="0" w:space="0" w:color="auto"/>
        <w:left w:val="none" w:sz="0" w:space="0" w:color="auto"/>
        <w:bottom w:val="none" w:sz="0" w:space="0" w:color="auto"/>
        <w:right w:val="none" w:sz="0" w:space="0" w:color="auto"/>
      </w:divBdr>
    </w:div>
    <w:div w:id="1065182685">
      <w:bodyDiv w:val="1"/>
      <w:marLeft w:val="0"/>
      <w:marRight w:val="0"/>
      <w:marTop w:val="0"/>
      <w:marBottom w:val="0"/>
      <w:divBdr>
        <w:top w:val="none" w:sz="0" w:space="0" w:color="auto"/>
        <w:left w:val="none" w:sz="0" w:space="0" w:color="auto"/>
        <w:bottom w:val="none" w:sz="0" w:space="0" w:color="auto"/>
        <w:right w:val="none" w:sz="0" w:space="0" w:color="auto"/>
      </w:divBdr>
    </w:div>
    <w:div w:id="1065763892">
      <w:bodyDiv w:val="1"/>
      <w:marLeft w:val="0"/>
      <w:marRight w:val="0"/>
      <w:marTop w:val="0"/>
      <w:marBottom w:val="0"/>
      <w:divBdr>
        <w:top w:val="none" w:sz="0" w:space="0" w:color="auto"/>
        <w:left w:val="none" w:sz="0" w:space="0" w:color="auto"/>
        <w:bottom w:val="none" w:sz="0" w:space="0" w:color="auto"/>
        <w:right w:val="none" w:sz="0" w:space="0" w:color="auto"/>
      </w:divBdr>
    </w:div>
    <w:div w:id="1101873669">
      <w:bodyDiv w:val="1"/>
      <w:marLeft w:val="0"/>
      <w:marRight w:val="0"/>
      <w:marTop w:val="0"/>
      <w:marBottom w:val="0"/>
      <w:divBdr>
        <w:top w:val="none" w:sz="0" w:space="0" w:color="auto"/>
        <w:left w:val="none" w:sz="0" w:space="0" w:color="auto"/>
        <w:bottom w:val="none" w:sz="0" w:space="0" w:color="auto"/>
        <w:right w:val="none" w:sz="0" w:space="0" w:color="auto"/>
      </w:divBdr>
    </w:div>
    <w:div w:id="1113480009">
      <w:bodyDiv w:val="1"/>
      <w:marLeft w:val="0"/>
      <w:marRight w:val="0"/>
      <w:marTop w:val="0"/>
      <w:marBottom w:val="0"/>
      <w:divBdr>
        <w:top w:val="none" w:sz="0" w:space="0" w:color="auto"/>
        <w:left w:val="none" w:sz="0" w:space="0" w:color="auto"/>
        <w:bottom w:val="none" w:sz="0" w:space="0" w:color="auto"/>
        <w:right w:val="none" w:sz="0" w:space="0" w:color="auto"/>
      </w:divBdr>
    </w:div>
    <w:div w:id="1122961864">
      <w:bodyDiv w:val="1"/>
      <w:marLeft w:val="0"/>
      <w:marRight w:val="0"/>
      <w:marTop w:val="0"/>
      <w:marBottom w:val="0"/>
      <w:divBdr>
        <w:top w:val="none" w:sz="0" w:space="0" w:color="auto"/>
        <w:left w:val="none" w:sz="0" w:space="0" w:color="auto"/>
        <w:bottom w:val="none" w:sz="0" w:space="0" w:color="auto"/>
        <w:right w:val="none" w:sz="0" w:space="0" w:color="auto"/>
      </w:divBdr>
    </w:div>
    <w:div w:id="1158037594">
      <w:bodyDiv w:val="1"/>
      <w:marLeft w:val="0"/>
      <w:marRight w:val="0"/>
      <w:marTop w:val="0"/>
      <w:marBottom w:val="0"/>
      <w:divBdr>
        <w:top w:val="none" w:sz="0" w:space="0" w:color="auto"/>
        <w:left w:val="none" w:sz="0" w:space="0" w:color="auto"/>
        <w:bottom w:val="none" w:sz="0" w:space="0" w:color="auto"/>
        <w:right w:val="none" w:sz="0" w:space="0" w:color="auto"/>
      </w:divBdr>
    </w:div>
    <w:div w:id="1162312583">
      <w:bodyDiv w:val="1"/>
      <w:marLeft w:val="0"/>
      <w:marRight w:val="0"/>
      <w:marTop w:val="0"/>
      <w:marBottom w:val="0"/>
      <w:divBdr>
        <w:top w:val="none" w:sz="0" w:space="0" w:color="auto"/>
        <w:left w:val="none" w:sz="0" w:space="0" w:color="auto"/>
        <w:bottom w:val="none" w:sz="0" w:space="0" w:color="auto"/>
        <w:right w:val="none" w:sz="0" w:space="0" w:color="auto"/>
      </w:divBdr>
    </w:div>
    <w:div w:id="1170759451">
      <w:bodyDiv w:val="1"/>
      <w:marLeft w:val="0"/>
      <w:marRight w:val="0"/>
      <w:marTop w:val="0"/>
      <w:marBottom w:val="0"/>
      <w:divBdr>
        <w:top w:val="none" w:sz="0" w:space="0" w:color="auto"/>
        <w:left w:val="none" w:sz="0" w:space="0" w:color="auto"/>
        <w:bottom w:val="none" w:sz="0" w:space="0" w:color="auto"/>
        <w:right w:val="none" w:sz="0" w:space="0" w:color="auto"/>
      </w:divBdr>
    </w:div>
    <w:div w:id="1173687827">
      <w:bodyDiv w:val="1"/>
      <w:marLeft w:val="0"/>
      <w:marRight w:val="0"/>
      <w:marTop w:val="0"/>
      <w:marBottom w:val="0"/>
      <w:divBdr>
        <w:top w:val="none" w:sz="0" w:space="0" w:color="auto"/>
        <w:left w:val="none" w:sz="0" w:space="0" w:color="auto"/>
        <w:bottom w:val="none" w:sz="0" w:space="0" w:color="auto"/>
        <w:right w:val="none" w:sz="0" w:space="0" w:color="auto"/>
      </w:divBdr>
    </w:div>
    <w:div w:id="1177160189">
      <w:bodyDiv w:val="1"/>
      <w:marLeft w:val="0"/>
      <w:marRight w:val="0"/>
      <w:marTop w:val="0"/>
      <w:marBottom w:val="0"/>
      <w:divBdr>
        <w:top w:val="none" w:sz="0" w:space="0" w:color="auto"/>
        <w:left w:val="none" w:sz="0" w:space="0" w:color="auto"/>
        <w:bottom w:val="none" w:sz="0" w:space="0" w:color="auto"/>
        <w:right w:val="none" w:sz="0" w:space="0" w:color="auto"/>
      </w:divBdr>
    </w:div>
    <w:div w:id="1187796391">
      <w:bodyDiv w:val="1"/>
      <w:marLeft w:val="0"/>
      <w:marRight w:val="0"/>
      <w:marTop w:val="0"/>
      <w:marBottom w:val="0"/>
      <w:divBdr>
        <w:top w:val="none" w:sz="0" w:space="0" w:color="auto"/>
        <w:left w:val="none" w:sz="0" w:space="0" w:color="auto"/>
        <w:bottom w:val="none" w:sz="0" w:space="0" w:color="auto"/>
        <w:right w:val="none" w:sz="0" w:space="0" w:color="auto"/>
      </w:divBdr>
    </w:div>
    <w:div w:id="1209684194">
      <w:bodyDiv w:val="1"/>
      <w:marLeft w:val="0"/>
      <w:marRight w:val="0"/>
      <w:marTop w:val="0"/>
      <w:marBottom w:val="0"/>
      <w:divBdr>
        <w:top w:val="none" w:sz="0" w:space="0" w:color="auto"/>
        <w:left w:val="none" w:sz="0" w:space="0" w:color="auto"/>
        <w:bottom w:val="none" w:sz="0" w:space="0" w:color="auto"/>
        <w:right w:val="none" w:sz="0" w:space="0" w:color="auto"/>
      </w:divBdr>
    </w:div>
    <w:div w:id="1221132596">
      <w:bodyDiv w:val="1"/>
      <w:marLeft w:val="0"/>
      <w:marRight w:val="0"/>
      <w:marTop w:val="0"/>
      <w:marBottom w:val="0"/>
      <w:divBdr>
        <w:top w:val="none" w:sz="0" w:space="0" w:color="auto"/>
        <w:left w:val="none" w:sz="0" w:space="0" w:color="auto"/>
        <w:bottom w:val="none" w:sz="0" w:space="0" w:color="auto"/>
        <w:right w:val="none" w:sz="0" w:space="0" w:color="auto"/>
      </w:divBdr>
    </w:div>
    <w:div w:id="1232352895">
      <w:bodyDiv w:val="1"/>
      <w:marLeft w:val="0"/>
      <w:marRight w:val="0"/>
      <w:marTop w:val="0"/>
      <w:marBottom w:val="0"/>
      <w:divBdr>
        <w:top w:val="none" w:sz="0" w:space="0" w:color="auto"/>
        <w:left w:val="none" w:sz="0" w:space="0" w:color="auto"/>
        <w:bottom w:val="none" w:sz="0" w:space="0" w:color="auto"/>
        <w:right w:val="none" w:sz="0" w:space="0" w:color="auto"/>
      </w:divBdr>
    </w:div>
    <w:div w:id="1235042494">
      <w:bodyDiv w:val="1"/>
      <w:marLeft w:val="0"/>
      <w:marRight w:val="0"/>
      <w:marTop w:val="0"/>
      <w:marBottom w:val="0"/>
      <w:divBdr>
        <w:top w:val="none" w:sz="0" w:space="0" w:color="auto"/>
        <w:left w:val="none" w:sz="0" w:space="0" w:color="auto"/>
        <w:bottom w:val="none" w:sz="0" w:space="0" w:color="auto"/>
        <w:right w:val="none" w:sz="0" w:space="0" w:color="auto"/>
      </w:divBdr>
    </w:div>
    <w:div w:id="1257207139">
      <w:bodyDiv w:val="1"/>
      <w:marLeft w:val="0"/>
      <w:marRight w:val="0"/>
      <w:marTop w:val="0"/>
      <w:marBottom w:val="0"/>
      <w:divBdr>
        <w:top w:val="none" w:sz="0" w:space="0" w:color="auto"/>
        <w:left w:val="none" w:sz="0" w:space="0" w:color="auto"/>
        <w:bottom w:val="none" w:sz="0" w:space="0" w:color="auto"/>
        <w:right w:val="none" w:sz="0" w:space="0" w:color="auto"/>
      </w:divBdr>
    </w:div>
    <w:div w:id="1258977575">
      <w:bodyDiv w:val="1"/>
      <w:marLeft w:val="0"/>
      <w:marRight w:val="0"/>
      <w:marTop w:val="0"/>
      <w:marBottom w:val="0"/>
      <w:divBdr>
        <w:top w:val="none" w:sz="0" w:space="0" w:color="auto"/>
        <w:left w:val="none" w:sz="0" w:space="0" w:color="auto"/>
        <w:bottom w:val="none" w:sz="0" w:space="0" w:color="auto"/>
        <w:right w:val="none" w:sz="0" w:space="0" w:color="auto"/>
      </w:divBdr>
    </w:div>
    <w:div w:id="1280576097">
      <w:bodyDiv w:val="1"/>
      <w:marLeft w:val="0"/>
      <w:marRight w:val="0"/>
      <w:marTop w:val="0"/>
      <w:marBottom w:val="0"/>
      <w:divBdr>
        <w:top w:val="none" w:sz="0" w:space="0" w:color="auto"/>
        <w:left w:val="none" w:sz="0" w:space="0" w:color="auto"/>
        <w:bottom w:val="none" w:sz="0" w:space="0" w:color="auto"/>
        <w:right w:val="none" w:sz="0" w:space="0" w:color="auto"/>
      </w:divBdr>
    </w:div>
    <w:div w:id="1312321035">
      <w:bodyDiv w:val="1"/>
      <w:marLeft w:val="0"/>
      <w:marRight w:val="0"/>
      <w:marTop w:val="0"/>
      <w:marBottom w:val="0"/>
      <w:divBdr>
        <w:top w:val="none" w:sz="0" w:space="0" w:color="auto"/>
        <w:left w:val="none" w:sz="0" w:space="0" w:color="auto"/>
        <w:bottom w:val="none" w:sz="0" w:space="0" w:color="auto"/>
        <w:right w:val="none" w:sz="0" w:space="0" w:color="auto"/>
      </w:divBdr>
    </w:div>
    <w:div w:id="1335182681">
      <w:bodyDiv w:val="1"/>
      <w:marLeft w:val="0"/>
      <w:marRight w:val="0"/>
      <w:marTop w:val="0"/>
      <w:marBottom w:val="0"/>
      <w:divBdr>
        <w:top w:val="none" w:sz="0" w:space="0" w:color="auto"/>
        <w:left w:val="none" w:sz="0" w:space="0" w:color="auto"/>
        <w:bottom w:val="none" w:sz="0" w:space="0" w:color="auto"/>
        <w:right w:val="none" w:sz="0" w:space="0" w:color="auto"/>
      </w:divBdr>
    </w:div>
    <w:div w:id="1339119365">
      <w:bodyDiv w:val="1"/>
      <w:marLeft w:val="0"/>
      <w:marRight w:val="0"/>
      <w:marTop w:val="0"/>
      <w:marBottom w:val="0"/>
      <w:divBdr>
        <w:top w:val="none" w:sz="0" w:space="0" w:color="auto"/>
        <w:left w:val="none" w:sz="0" w:space="0" w:color="auto"/>
        <w:bottom w:val="none" w:sz="0" w:space="0" w:color="auto"/>
        <w:right w:val="none" w:sz="0" w:space="0" w:color="auto"/>
      </w:divBdr>
    </w:div>
    <w:div w:id="1343123471">
      <w:bodyDiv w:val="1"/>
      <w:marLeft w:val="0"/>
      <w:marRight w:val="0"/>
      <w:marTop w:val="0"/>
      <w:marBottom w:val="0"/>
      <w:divBdr>
        <w:top w:val="none" w:sz="0" w:space="0" w:color="auto"/>
        <w:left w:val="none" w:sz="0" w:space="0" w:color="auto"/>
        <w:bottom w:val="none" w:sz="0" w:space="0" w:color="auto"/>
        <w:right w:val="none" w:sz="0" w:space="0" w:color="auto"/>
      </w:divBdr>
    </w:div>
    <w:div w:id="1356227789">
      <w:bodyDiv w:val="1"/>
      <w:marLeft w:val="0"/>
      <w:marRight w:val="0"/>
      <w:marTop w:val="0"/>
      <w:marBottom w:val="0"/>
      <w:divBdr>
        <w:top w:val="none" w:sz="0" w:space="0" w:color="auto"/>
        <w:left w:val="none" w:sz="0" w:space="0" w:color="auto"/>
        <w:bottom w:val="none" w:sz="0" w:space="0" w:color="auto"/>
        <w:right w:val="none" w:sz="0" w:space="0" w:color="auto"/>
      </w:divBdr>
    </w:div>
    <w:div w:id="1368488498">
      <w:bodyDiv w:val="1"/>
      <w:marLeft w:val="0"/>
      <w:marRight w:val="0"/>
      <w:marTop w:val="0"/>
      <w:marBottom w:val="0"/>
      <w:divBdr>
        <w:top w:val="none" w:sz="0" w:space="0" w:color="auto"/>
        <w:left w:val="none" w:sz="0" w:space="0" w:color="auto"/>
        <w:bottom w:val="none" w:sz="0" w:space="0" w:color="auto"/>
        <w:right w:val="none" w:sz="0" w:space="0" w:color="auto"/>
      </w:divBdr>
    </w:div>
    <w:div w:id="1390568905">
      <w:bodyDiv w:val="1"/>
      <w:marLeft w:val="0"/>
      <w:marRight w:val="0"/>
      <w:marTop w:val="0"/>
      <w:marBottom w:val="0"/>
      <w:divBdr>
        <w:top w:val="none" w:sz="0" w:space="0" w:color="auto"/>
        <w:left w:val="none" w:sz="0" w:space="0" w:color="auto"/>
        <w:bottom w:val="none" w:sz="0" w:space="0" w:color="auto"/>
        <w:right w:val="none" w:sz="0" w:space="0" w:color="auto"/>
      </w:divBdr>
    </w:div>
    <w:div w:id="1400707759">
      <w:bodyDiv w:val="1"/>
      <w:marLeft w:val="0"/>
      <w:marRight w:val="0"/>
      <w:marTop w:val="0"/>
      <w:marBottom w:val="0"/>
      <w:divBdr>
        <w:top w:val="none" w:sz="0" w:space="0" w:color="auto"/>
        <w:left w:val="none" w:sz="0" w:space="0" w:color="auto"/>
        <w:bottom w:val="none" w:sz="0" w:space="0" w:color="auto"/>
        <w:right w:val="none" w:sz="0" w:space="0" w:color="auto"/>
      </w:divBdr>
    </w:div>
    <w:div w:id="1417820959">
      <w:bodyDiv w:val="1"/>
      <w:marLeft w:val="0"/>
      <w:marRight w:val="0"/>
      <w:marTop w:val="0"/>
      <w:marBottom w:val="0"/>
      <w:divBdr>
        <w:top w:val="none" w:sz="0" w:space="0" w:color="auto"/>
        <w:left w:val="none" w:sz="0" w:space="0" w:color="auto"/>
        <w:bottom w:val="none" w:sz="0" w:space="0" w:color="auto"/>
        <w:right w:val="none" w:sz="0" w:space="0" w:color="auto"/>
      </w:divBdr>
    </w:div>
    <w:div w:id="1437216982">
      <w:bodyDiv w:val="1"/>
      <w:marLeft w:val="0"/>
      <w:marRight w:val="0"/>
      <w:marTop w:val="0"/>
      <w:marBottom w:val="0"/>
      <w:divBdr>
        <w:top w:val="none" w:sz="0" w:space="0" w:color="auto"/>
        <w:left w:val="none" w:sz="0" w:space="0" w:color="auto"/>
        <w:bottom w:val="none" w:sz="0" w:space="0" w:color="auto"/>
        <w:right w:val="none" w:sz="0" w:space="0" w:color="auto"/>
      </w:divBdr>
    </w:div>
    <w:div w:id="1448507330">
      <w:bodyDiv w:val="1"/>
      <w:marLeft w:val="0"/>
      <w:marRight w:val="0"/>
      <w:marTop w:val="0"/>
      <w:marBottom w:val="0"/>
      <w:divBdr>
        <w:top w:val="none" w:sz="0" w:space="0" w:color="auto"/>
        <w:left w:val="none" w:sz="0" w:space="0" w:color="auto"/>
        <w:bottom w:val="none" w:sz="0" w:space="0" w:color="auto"/>
        <w:right w:val="none" w:sz="0" w:space="0" w:color="auto"/>
      </w:divBdr>
    </w:div>
    <w:div w:id="1483960327">
      <w:bodyDiv w:val="1"/>
      <w:marLeft w:val="0"/>
      <w:marRight w:val="0"/>
      <w:marTop w:val="0"/>
      <w:marBottom w:val="0"/>
      <w:divBdr>
        <w:top w:val="none" w:sz="0" w:space="0" w:color="auto"/>
        <w:left w:val="none" w:sz="0" w:space="0" w:color="auto"/>
        <w:bottom w:val="none" w:sz="0" w:space="0" w:color="auto"/>
        <w:right w:val="none" w:sz="0" w:space="0" w:color="auto"/>
      </w:divBdr>
    </w:div>
    <w:div w:id="1512066828">
      <w:bodyDiv w:val="1"/>
      <w:marLeft w:val="0"/>
      <w:marRight w:val="0"/>
      <w:marTop w:val="0"/>
      <w:marBottom w:val="0"/>
      <w:divBdr>
        <w:top w:val="none" w:sz="0" w:space="0" w:color="auto"/>
        <w:left w:val="none" w:sz="0" w:space="0" w:color="auto"/>
        <w:bottom w:val="none" w:sz="0" w:space="0" w:color="auto"/>
        <w:right w:val="none" w:sz="0" w:space="0" w:color="auto"/>
      </w:divBdr>
    </w:div>
    <w:div w:id="1552842706">
      <w:bodyDiv w:val="1"/>
      <w:marLeft w:val="0"/>
      <w:marRight w:val="0"/>
      <w:marTop w:val="0"/>
      <w:marBottom w:val="0"/>
      <w:divBdr>
        <w:top w:val="none" w:sz="0" w:space="0" w:color="auto"/>
        <w:left w:val="none" w:sz="0" w:space="0" w:color="auto"/>
        <w:bottom w:val="none" w:sz="0" w:space="0" w:color="auto"/>
        <w:right w:val="none" w:sz="0" w:space="0" w:color="auto"/>
      </w:divBdr>
    </w:div>
    <w:div w:id="1563785428">
      <w:bodyDiv w:val="1"/>
      <w:marLeft w:val="0"/>
      <w:marRight w:val="0"/>
      <w:marTop w:val="0"/>
      <w:marBottom w:val="0"/>
      <w:divBdr>
        <w:top w:val="none" w:sz="0" w:space="0" w:color="auto"/>
        <w:left w:val="none" w:sz="0" w:space="0" w:color="auto"/>
        <w:bottom w:val="none" w:sz="0" w:space="0" w:color="auto"/>
        <w:right w:val="none" w:sz="0" w:space="0" w:color="auto"/>
      </w:divBdr>
    </w:div>
    <w:div w:id="1593125435">
      <w:bodyDiv w:val="1"/>
      <w:marLeft w:val="0"/>
      <w:marRight w:val="0"/>
      <w:marTop w:val="0"/>
      <w:marBottom w:val="0"/>
      <w:divBdr>
        <w:top w:val="none" w:sz="0" w:space="0" w:color="auto"/>
        <w:left w:val="none" w:sz="0" w:space="0" w:color="auto"/>
        <w:bottom w:val="none" w:sz="0" w:space="0" w:color="auto"/>
        <w:right w:val="none" w:sz="0" w:space="0" w:color="auto"/>
      </w:divBdr>
    </w:div>
    <w:div w:id="1604721594">
      <w:bodyDiv w:val="1"/>
      <w:marLeft w:val="0"/>
      <w:marRight w:val="0"/>
      <w:marTop w:val="0"/>
      <w:marBottom w:val="0"/>
      <w:divBdr>
        <w:top w:val="none" w:sz="0" w:space="0" w:color="auto"/>
        <w:left w:val="none" w:sz="0" w:space="0" w:color="auto"/>
        <w:bottom w:val="none" w:sz="0" w:space="0" w:color="auto"/>
        <w:right w:val="none" w:sz="0" w:space="0" w:color="auto"/>
      </w:divBdr>
    </w:div>
    <w:div w:id="1617101736">
      <w:bodyDiv w:val="1"/>
      <w:marLeft w:val="0"/>
      <w:marRight w:val="0"/>
      <w:marTop w:val="0"/>
      <w:marBottom w:val="0"/>
      <w:divBdr>
        <w:top w:val="none" w:sz="0" w:space="0" w:color="auto"/>
        <w:left w:val="none" w:sz="0" w:space="0" w:color="auto"/>
        <w:bottom w:val="none" w:sz="0" w:space="0" w:color="auto"/>
        <w:right w:val="none" w:sz="0" w:space="0" w:color="auto"/>
      </w:divBdr>
    </w:div>
    <w:div w:id="1644003114">
      <w:bodyDiv w:val="1"/>
      <w:marLeft w:val="0"/>
      <w:marRight w:val="0"/>
      <w:marTop w:val="0"/>
      <w:marBottom w:val="0"/>
      <w:divBdr>
        <w:top w:val="none" w:sz="0" w:space="0" w:color="auto"/>
        <w:left w:val="none" w:sz="0" w:space="0" w:color="auto"/>
        <w:bottom w:val="none" w:sz="0" w:space="0" w:color="auto"/>
        <w:right w:val="none" w:sz="0" w:space="0" w:color="auto"/>
      </w:divBdr>
    </w:div>
    <w:div w:id="1653287784">
      <w:bodyDiv w:val="1"/>
      <w:marLeft w:val="0"/>
      <w:marRight w:val="0"/>
      <w:marTop w:val="0"/>
      <w:marBottom w:val="0"/>
      <w:divBdr>
        <w:top w:val="none" w:sz="0" w:space="0" w:color="auto"/>
        <w:left w:val="none" w:sz="0" w:space="0" w:color="auto"/>
        <w:bottom w:val="none" w:sz="0" w:space="0" w:color="auto"/>
        <w:right w:val="none" w:sz="0" w:space="0" w:color="auto"/>
      </w:divBdr>
    </w:div>
    <w:div w:id="1654987171">
      <w:bodyDiv w:val="1"/>
      <w:marLeft w:val="0"/>
      <w:marRight w:val="0"/>
      <w:marTop w:val="0"/>
      <w:marBottom w:val="0"/>
      <w:divBdr>
        <w:top w:val="none" w:sz="0" w:space="0" w:color="auto"/>
        <w:left w:val="none" w:sz="0" w:space="0" w:color="auto"/>
        <w:bottom w:val="none" w:sz="0" w:space="0" w:color="auto"/>
        <w:right w:val="none" w:sz="0" w:space="0" w:color="auto"/>
      </w:divBdr>
    </w:div>
    <w:div w:id="1676153194">
      <w:bodyDiv w:val="1"/>
      <w:marLeft w:val="0"/>
      <w:marRight w:val="0"/>
      <w:marTop w:val="0"/>
      <w:marBottom w:val="0"/>
      <w:divBdr>
        <w:top w:val="none" w:sz="0" w:space="0" w:color="auto"/>
        <w:left w:val="none" w:sz="0" w:space="0" w:color="auto"/>
        <w:bottom w:val="none" w:sz="0" w:space="0" w:color="auto"/>
        <w:right w:val="none" w:sz="0" w:space="0" w:color="auto"/>
      </w:divBdr>
    </w:div>
    <w:div w:id="1684893396">
      <w:bodyDiv w:val="1"/>
      <w:marLeft w:val="0"/>
      <w:marRight w:val="0"/>
      <w:marTop w:val="0"/>
      <w:marBottom w:val="0"/>
      <w:divBdr>
        <w:top w:val="none" w:sz="0" w:space="0" w:color="auto"/>
        <w:left w:val="none" w:sz="0" w:space="0" w:color="auto"/>
        <w:bottom w:val="none" w:sz="0" w:space="0" w:color="auto"/>
        <w:right w:val="none" w:sz="0" w:space="0" w:color="auto"/>
      </w:divBdr>
    </w:div>
    <w:div w:id="1695577210">
      <w:bodyDiv w:val="1"/>
      <w:marLeft w:val="0"/>
      <w:marRight w:val="0"/>
      <w:marTop w:val="0"/>
      <w:marBottom w:val="0"/>
      <w:divBdr>
        <w:top w:val="none" w:sz="0" w:space="0" w:color="auto"/>
        <w:left w:val="none" w:sz="0" w:space="0" w:color="auto"/>
        <w:bottom w:val="none" w:sz="0" w:space="0" w:color="auto"/>
        <w:right w:val="none" w:sz="0" w:space="0" w:color="auto"/>
      </w:divBdr>
    </w:div>
    <w:div w:id="1717966964">
      <w:bodyDiv w:val="1"/>
      <w:marLeft w:val="0"/>
      <w:marRight w:val="0"/>
      <w:marTop w:val="0"/>
      <w:marBottom w:val="0"/>
      <w:divBdr>
        <w:top w:val="none" w:sz="0" w:space="0" w:color="auto"/>
        <w:left w:val="none" w:sz="0" w:space="0" w:color="auto"/>
        <w:bottom w:val="none" w:sz="0" w:space="0" w:color="auto"/>
        <w:right w:val="none" w:sz="0" w:space="0" w:color="auto"/>
      </w:divBdr>
    </w:div>
    <w:div w:id="1719475881">
      <w:bodyDiv w:val="1"/>
      <w:marLeft w:val="0"/>
      <w:marRight w:val="0"/>
      <w:marTop w:val="0"/>
      <w:marBottom w:val="0"/>
      <w:divBdr>
        <w:top w:val="none" w:sz="0" w:space="0" w:color="auto"/>
        <w:left w:val="none" w:sz="0" w:space="0" w:color="auto"/>
        <w:bottom w:val="none" w:sz="0" w:space="0" w:color="auto"/>
        <w:right w:val="none" w:sz="0" w:space="0" w:color="auto"/>
      </w:divBdr>
    </w:div>
    <w:div w:id="1756709512">
      <w:bodyDiv w:val="1"/>
      <w:marLeft w:val="0"/>
      <w:marRight w:val="0"/>
      <w:marTop w:val="0"/>
      <w:marBottom w:val="0"/>
      <w:divBdr>
        <w:top w:val="none" w:sz="0" w:space="0" w:color="auto"/>
        <w:left w:val="none" w:sz="0" w:space="0" w:color="auto"/>
        <w:bottom w:val="none" w:sz="0" w:space="0" w:color="auto"/>
        <w:right w:val="none" w:sz="0" w:space="0" w:color="auto"/>
      </w:divBdr>
      <w:divsChild>
        <w:div w:id="280695600">
          <w:marLeft w:val="0"/>
          <w:marRight w:val="0"/>
          <w:marTop w:val="96"/>
          <w:marBottom w:val="0"/>
          <w:divBdr>
            <w:top w:val="none" w:sz="0" w:space="0" w:color="auto"/>
            <w:left w:val="none" w:sz="0" w:space="0" w:color="auto"/>
            <w:bottom w:val="none" w:sz="0" w:space="0" w:color="auto"/>
            <w:right w:val="none" w:sz="0" w:space="0" w:color="auto"/>
          </w:divBdr>
        </w:div>
        <w:div w:id="1591739533">
          <w:marLeft w:val="547"/>
          <w:marRight w:val="0"/>
          <w:marTop w:val="96"/>
          <w:marBottom w:val="0"/>
          <w:divBdr>
            <w:top w:val="none" w:sz="0" w:space="0" w:color="auto"/>
            <w:left w:val="none" w:sz="0" w:space="0" w:color="auto"/>
            <w:bottom w:val="none" w:sz="0" w:space="0" w:color="auto"/>
            <w:right w:val="none" w:sz="0" w:space="0" w:color="auto"/>
          </w:divBdr>
        </w:div>
        <w:div w:id="795368938">
          <w:marLeft w:val="547"/>
          <w:marRight w:val="0"/>
          <w:marTop w:val="96"/>
          <w:marBottom w:val="0"/>
          <w:divBdr>
            <w:top w:val="none" w:sz="0" w:space="0" w:color="auto"/>
            <w:left w:val="none" w:sz="0" w:space="0" w:color="auto"/>
            <w:bottom w:val="none" w:sz="0" w:space="0" w:color="auto"/>
            <w:right w:val="none" w:sz="0" w:space="0" w:color="auto"/>
          </w:divBdr>
        </w:div>
        <w:div w:id="2115321775">
          <w:marLeft w:val="547"/>
          <w:marRight w:val="0"/>
          <w:marTop w:val="96"/>
          <w:marBottom w:val="0"/>
          <w:divBdr>
            <w:top w:val="none" w:sz="0" w:space="0" w:color="auto"/>
            <w:left w:val="none" w:sz="0" w:space="0" w:color="auto"/>
            <w:bottom w:val="none" w:sz="0" w:space="0" w:color="auto"/>
            <w:right w:val="none" w:sz="0" w:space="0" w:color="auto"/>
          </w:divBdr>
        </w:div>
        <w:div w:id="1173912883">
          <w:marLeft w:val="547"/>
          <w:marRight w:val="0"/>
          <w:marTop w:val="96"/>
          <w:marBottom w:val="0"/>
          <w:divBdr>
            <w:top w:val="none" w:sz="0" w:space="0" w:color="auto"/>
            <w:left w:val="none" w:sz="0" w:space="0" w:color="auto"/>
            <w:bottom w:val="none" w:sz="0" w:space="0" w:color="auto"/>
            <w:right w:val="none" w:sz="0" w:space="0" w:color="auto"/>
          </w:divBdr>
        </w:div>
        <w:div w:id="681395785">
          <w:marLeft w:val="547"/>
          <w:marRight w:val="0"/>
          <w:marTop w:val="96"/>
          <w:marBottom w:val="0"/>
          <w:divBdr>
            <w:top w:val="none" w:sz="0" w:space="0" w:color="auto"/>
            <w:left w:val="none" w:sz="0" w:space="0" w:color="auto"/>
            <w:bottom w:val="none" w:sz="0" w:space="0" w:color="auto"/>
            <w:right w:val="none" w:sz="0" w:space="0" w:color="auto"/>
          </w:divBdr>
        </w:div>
      </w:divsChild>
    </w:div>
    <w:div w:id="1760786389">
      <w:bodyDiv w:val="1"/>
      <w:marLeft w:val="0"/>
      <w:marRight w:val="0"/>
      <w:marTop w:val="0"/>
      <w:marBottom w:val="0"/>
      <w:divBdr>
        <w:top w:val="none" w:sz="0" w:space="0" w:color="auto"/>
        <w:left w:val="none" w:sz="0" w:space="0" w:color="auto"/>
        <w:bottom w:val="none" w:sz="0" w:space="0" w:color="auto"/>
        <w:right w:val="none" w:sz="0" w:space="0" w:color="auto"/>
      </w:divBdr>
    </w:div>
    <w:div w:id="1766068970">
      <w:bodyDiv w:val="1"/>
      <w:marLeft w:val="0"/>
      <w:marRight w:val="0"/>
      <w:marTop w:val="0"/>
      <w:marBottom w:val="0"/>
      <w:divBdr>
        <w:top w:val="none" w:sz="0" w:space="0" w:color="auto"/>
        <w:left w:val="none" w:sz="0" w:space="0" w:color="auto"/>
        <w:bottom w:val="none" w:sz="0" w:space="0" w:color="auto"/>
        <w:right w:val="none" w:sz="0" w:space="0" w:color="auto"/>
      </w:divBdr>
    </w:div>
    <w:div w:id="1778018599">
      <w:bodyDiv w:val="1"/>
      <w:marLeft w:val="0"/>
      <w:marRight w:val="0"/>
      <w:marTop w:val="0"/>
      <w:marBottom w:val="0"/>
      <w:divBdr>
        <w:top w:val="none" w:sz="0" w:space="0" w:color="auto"/>
        <w:left w:val="none" w:sz="0" w:space="0" w:color="auto"/>
        <w:bottom w:val="none" w:sz="0" w:space="0" w:color="auto"/>
        <w:right w:val="none" w:sz="0" w:space="0" w:color="auto"/>
      </w:divBdr>
    </w:div>
    <w:div w:id="1778911717">
      <w:bodyDiv w:val="1"/>
      <w:marLeft w:val="0"/>
      <w:marRight w:val="0"/>
      <w:marTop w:val="0"/>
      <w:marBottom w:val="0"/>
      <w:divBdr>
        <w:top w:val="none" w:sz="0" w:space="0" w:color="auto"/>
        <w:left w:val="none" w:sz="0" w:space="0" w:color="auto"/>
        <w:bottom w:val="none" w:sz="0" w:space="0" w:color="auto"/>
        <w:right w:val="none" w:sz="0" w:space="0" w:color="auto"/>
      </w:divBdr>
    </w:div>
    <w:div w:id="1791238229">
      <w:bodyDiv w:val="1"/>
      <w:marLeft w:val="0"/>
      <w:marRight w:val="0"/>
      <w:marTop w:val="0"/>
      <w:marBottom w:val="0"/>
      <w:divBdr>
        <w:top w:val="none" w:sz="0" w:space="0" w:color="auto"/>
        <w:left w:val="none" w:sz="0" w:space="0" w:color="auto"/>
        <w:bottom w:val="none" w:sz="0" w:space="0" w:color="auto"/>
        <w:right w:val="none" w:sz="0" w:space="0" w:color="auto"/>
      </w:divBdr>
    </w:div>
    <w:div w:id="1838376524">
      <w:bodyDiv w:val="1"/>
      <w:marLeft w:val="0"/>
      <w:marRight w:val="0"/>
      <w:marTop w:val="0"/>
      <w:marBottom w:val="0"/>
      <w:divBdr>
        <w:top w:val="none" w:sz="0" w:space="0" w:color="auto"/>
        <w:left w:val="none" w:sz="0" w:space="0" w:color="auto"/>
        <w:bottom w:val="none" w:sz="0" w:space="0" w:color="auto"/>
        <w:right w:val="none" w:sz="0" w:space="0" w:color="auto"/>
      </w:divBdr>
    </w:div>
    <w:div w:id="1860386746">
      <w:bodyDiv w:val="1"/>
      <w:marLeft w:val="0"/>
      <w:marRight w:val="0"/>
      <w:marTop w:val="0"/>
      <w:marBottom w:val="0"/>
      <w:divBdr>
        <w:top w:val="none" w:sz="0" w:space="0" w:color="auto"/>
        <w:left w:val="none" w:sz="0" w:space="0" w:color="auto"/>
        <w:bottom w:val="none" w:sz="0" w:space="0" w:color="auto"/>
        <w:right w:val="none" w:sz="0" w:space="0" w:color="auto"/>
      </w:divBdr>
    </w:div>
    <w:div w:id="1892883694">
      <w:bodyDiv w:val="1"/>
      <w:marLeft w:val="0"/>
      <w:marRight w:val="0"/>
      <w:marTop w:val="0"/>
      <w:marBottom w:val="0"/>
      <w:divBdr>
        <w:top w:val="none" w:sz="0" w:space="0" w:color="auto"/>
        <w:left w:val="none" w:sz="0" w:space="0" w:color="auto"/>
        <w:bottom w:val="none" w:sz="0" w:space="0" w:color="auto"/>
        <w:right w:val="none" w:sz="0" w:space="0" w:color="auto"/>
      </w:divBdr>
    </w:div>
    <w:div w:id="1897206427">
      <w:bodyDiv w:val="1"/>
      <w:marLeft w:val="0"/>
      <w:marRight w:val="0"/>
      <w:marTop w:val="0"/>
      <w:marBottom w:val="0"/>
      <w:divBdr>
        <w:top w:val="none" w:sz="0" w:space="0" w:color="auto"/>
        <w:left w:val="none" w:sz="0" w:space="0" w:color="auto"/>
        <w:bottom w:val="none" w:sz="0" w:space="0" w:color="auto"/>
        <w:right w:val="none" w:sz="0" w:space="0" w:color="auto"/>
      </w:divBdr>
    </w:div>
    <w:div w:id="1915317954">
      <w:bodyDiv w:val="1"/>
      <w:marLeft w:val="0"/>
      <w:marRight w:val="0"/>
      <w:marTop w:val="0"/>
      <w:marBottom w:val="0"/>
      <w:divBdr>
        <w:top w:val="none" w:sz="0" w:space="0" w:color="auto"/>
        <w:left w:val="none" w:sz="0" w:space="0" w:color="auto"/>
        <w:bottom w:val="none" w:sz="0" w:space="0" w:color="auto"/>
        <w:right w:val="none" w:sz="0" w:space="0" w:color="auto"/>
      </w:divBdr>
    </w:div>
    <w:div w:id="1954704892">
      <w:bodyDiv w:val="1"/>
      <w:marLeft w:val="0"/>
      <w:marRight w:val="0"/>
      <w:marTop w:val="0"/>
      <w:marBottom w:val="0"/>
      <w:divBdr>
        <w:top w:val="none" w:sz="0" w:space="0" w:color="auto"/>
        <w:left w:val="none" w:sz="0" w:space="0" w:color="auto"/>
        <w:bottom w:val="none" w:sz="0" w:space="0" w:color="auto"/>
        <w:right w:val="none" w:sz="0" w:space="0" w:color="auto"/>
      </w:divBdr>
    </w:div>
    <w:div w:id="1966883839">
      <w:bodyDiv w:val="1"/>
      <w:marLeft w:val="0"/>
      <w:marRight w:val="0"/>
      <w:marTop w:val="0"/>
      <w:marBottom w:val="0"/>
      <w:divBdr>
        <w:top w:val="none" w:sz="0" w:space="0" w:color="auto"/>
        <w:left w:val="none" w:sz="0" w:space="0" w:color="auto"/>
        <w:bottom w:val="none" w:sz="0" w:space="0" w:color="auto"/>
        <w:right w:val="none" w:sz="0" w:space="0" w:color="auto"/>
      </w:divBdr>
    </w:div>
    <w:div w:id="1980727155">
      <w:bodyDiv w:val="1"/>
      <w:marLeft w:val="0"/>
      <w:marRight w:val="0"/>
      <w:marTop w:val="0"/>
      <w:marBottom w:val="0"/>
      <w:divBdr>
        <w:top w:val="none" w:sz="0" w:space="0" w:color="auto"/>
        <w:left w:val="none" w:sz="0" w:space="0" w:color="auto"/>
        <w:bottom w:val="none" w:sz="0" w:space="0" w:color="auto"/>
        <w:right w:val="none" w:sz="0" w:space="0" w:color="auto"/>
      </w:divBdr>
    </w:div>
    <w:div w:id="1982542842">
      <w:bodyDiv w:val="1"/>
      <w:marLeft w:val="0"/>
      <w:marRight w:val="0"/>
      <w:marTop w:val="0"/>
      <w:marBottom w:val="0"/>
      <w:divBdr>
        <w:top w:val="none" w:sz="0" w:space="0" w:color="auto"/>
        <w:left w:val="none" w:sz="0" w:space="0" w:color="auto"/>
        <w:bottom w:val="none" w:sz="0" w:space="0" w:color="auto"/>
        <w:right w:val="none" w:sz="0" w:space="0" w:color="auto"/>
      </w:divBdr>
    </w:div>
    <w:div w:id="2029061853">
      <w:bodyDiv w:val="1"/>
      <w:marLeft w:val="0"/>
      <w:marRight w:val="0"/>
      <w:marTop w:val="0"/>
      <w:marBottom w:val="0"/>
      <w:divBdr>
        <w:top w:val="none" w:sz="0" w:space="0" w:color="auto"/>
        <w:left w:val="none" w:sz="0" w:space="0" w:color="auto"/>
        <w:bottom w:val="none" w:sz="0" w:space="0" w:color="auto"/>
        <w:right w:val="none" w:sz="0" w:space="0" w:color="auto"/>
      </w:divBdr>
    </w:div>
    <w:div w:id="2044207867">
      <w:bodyDiv w:val="1"/>
      <w:marLeft w:val="0"/>
      <w:marRight w:val="0"/>
      <w:marTop w:val="0"/>
      <w:marBottom w:val="0"/>
      <w:divBdr>
        <w:top w:val="none" w:sz="0" w:space="0" w:color="auto"/>
        <w:left w:val="none" w:sz="0" w:space="0" w:color="auto"/>
        <w:bottom w:val="none" w:sz="0" w:space="0" w:color="auto"/>
        <w:right w:val="none" w:sz="0" w:space="0" w:color="auto"/>
      </w:divBdr>
    </w:div>
    <w:div w:id="2044939892">
      <w:bodyDiv w:val="1"/>
      <w:marLeft w:val="0"/>
      <w:marRight w:val="0"/>
      <w:marTop w:val="0"/>
      <w:marBottom w:val="0"/>
      <w:divBdr>
        <w:top w:val="none" w:sz="0" w:space="0" w:color="auto"/>
        <w:left w:val="none" w:sz="0" w:space="0" w:color="auto"/>
        <w:bottom w:val="none" w:sz="0" w:space="0" w:color="auto"/>
        <w:right w:val="none" w:sz="0" w:space="0" w:color="auto"/>
      </w:divBdr>
    </w:div>
    <w:div w:id="2081561978">
      <w:bodyDiv w:val="1"/>
      <w:marLeft w:val="0"/>
      <w:marRight w:val="0"/>
      <w:marTop w:val="0"/>
      <w:marBottom w:val="0"/>
      <w:divBdr>
        <w:top w:val="none" w:sz="0" w:space="0" w:color="auto"/>
        <w:left w:val="none" w:sz="0" w:space="0" w:color="auto"/>
        <w:bottom w:val="none" w:sz="0" w:space="0" w:color="auto"/>
        <w:right w:val="none" w:sz="0" w:space="0" w:color="auto"/>
      </w:divBdr>
    </w:div>
    <w:div w:id="2106143556">
      <w:bodyDiv w:val="1"/>
      <w:marLeft w:val="0"/>
      <w:marRight w:val="0"/>
      <w:marTop w:val="0"/>
      <w:marBottom w:val="0"/>
      <w:divBdr>
        <w:top w:val="none" w:sz="0" w:space="0" w:color="auto"/>
        <w:left w:val="none" w:sz="0" w:space="0" w:color="auto"/>
        <w:bottom w:val="none" w:sz="0" w:space="0" w:color="auto"/>
        <w:right w:val="none" w:sz="0" w:space="0" w:color="auto"/>
      </w:divBdr>
    </w:div>
    <w:div w:id="2120445235">
      <w:bodyDiv w:val="1"/>
      <w:marLeft w:val="0"/>
      <w:marRight w:val="0"/>
      <w:marTop w:val="0"/>
      <w:marBottom w:val="0"/>
      <w:divBdr>
        <w:top w:val="none" w:sz="0" w:space="0" w:color="auto"/>
        <w:left w:val="none" w:sz="0" w:space="0" w:color="auto"/>
        <w:bottom w:val="none" w:sz="0" w:space="0" w:color="auto"/>
        <w:right w:val="none" w:sz="0" w:space="0" w:color="auto"/>
      </w:divBdr>
    </w:div>
    <w:div w:id="213636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customXml" Target="ink/ink1.xml"/><Relationship Id="rId39" Type="http://schemas.openxmlformats.org/officeDocument/2006/relationships/chart" Target="charts/chart9.xml"/><Relationship Id="rId21" Type="http://schemas.openxmlformats.org/officeDocument/2006/relationships/image" Target="media/image12.jpeg"/><Relationship Id="rId34" Type="http://schemas.openxmlformats.org/officeDocument/2006/relationships/image" Target="media/image16.emf"/><Relationship Id="rId42" Type="http://schemas.openxmlformats.org/officeDocument/2006/relationships/chart" Target="charts/chart12.xml"/><Relationship Id="rId47" Type="http://schemas.openxmlformats.org/officeDocument/2006/relationships/chart" Target="charts/chart1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chart" Target="charts/chart3.xml"/><Relationship Id="rId32" Type="http://schemas.openxmlformats.org/officeDocument/2006/relationships/customXml" Target="ink/ink4.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customXml" Target="ink/ink2.xml"/><Relationship Id="rId36" Type="http://schemas.openxmlformats.org/officeDocument/2006/relationships/image" Target="media/image17.emf"/><Relationship Id="rId49" Type="http://schemas.openxmlformats.org/officeDocument/2006/relationships/footer" Target="footer1.xml"/><Relationship Id="rId10" Type="http://schemas.openxmlformats.org/officeDocument/2006/relationships/hyperlink" Target="https://www.onlinedoctranslator.com/en/?utm_source=onlinedoctranslator&amp;utm_medium=docx&amp;utm_campaign=attribution" TargetMode="External"/><Relationship Id="rId19" Type="http://schemas.openxmlformats.org/officeDocument/2006/relationships/image" Target="media/image10.jpeg"/><Relationship Id="rId31" Type="http://schemas.openxmlformats.org/officeDocument/2006/relationships/customXml" Target="ink/ink3.xml"/><Relationship Id="rId44"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hyperlink" Target="https://www.onlinedoctranslator.com/en/?utm_source=onlinedoctranslator&amp;utm_medium=docx&amp;utm_campaign=attribution" TargetMode="External"/><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chart" Target="charts/chart6.xml"/><Relationship Id="rId43" Type="http://schemas.openxmlformats.org/officeDocument/2006/relationships/image" Target="media/image18.emf"/><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4.xml"/><Relationship Id="rId33" Type="http://schemas.openxmlformats.org/officeDocument/2006/relationships/chart" Target="charts/chart5.xml"/><Relationship Id="rId38" Type="http://schemas.openxmlformats.org/officeDocument/2006/relationships/chart" Target="charts/chart8.xml"/><Relationship Id="rId46" Type="http://schemas.openxmlformats.org/officeDocument/2006/relationships/image" Target="media/image20.emf"/><Relationship Id="rId20" Type="http://schemas.openxmlformats.org/officeDocument/2006/relationships/image" Target="media/image11.jpeg"/><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1043;&#1054;&#1044;&#1048;&#1064;&#1053;&#1048;%20&#1048;&#1047;&#1042;&#1045;&#1064;&#1058;&#1040;&#1048;-&#1059;&#1063;&#1048;&#1051;&#1048;&#1064;&#1058;&#1045;\&#1050;&#1086;&#1085;&#1077;&#1095;&#1077;&#1085;%20&#1075;&#1086;&#1076;&#1080;&#1096;&#1077;&#1085;%20&#1080;&#1079;&#1074;&#1077;&#1096;&#1090;&#1072;&#1112;%202023_24%20po%20odd.ispit%20(1).xls"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Microsoft_Excel_97-2003_Worksheet7.xls"/><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Microsoft_Excel_97-2003_Worksheet8.xls"/><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Microsoft_Excel_97-2003_Worksheet9.xls"/><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PC\Desktop\&#1043;&#1054;&#1044;&#1048;&#1064;&#1053;&#1048;%20&#1048;&#1047;&#1042;&#1045;&#1064;&#1058;&#1040;&#1048;-&#1059;&#1063;&#1048;&#1051;&#1048;&#1064;&#1058;&#1045;\&#1050;&#1086;&#1085;&#1077;&#1095;&#1077;&#1085;%20&#1075;&#1086;&#1076;&#1080;&#1096;&#1077;&#1085;%20&#1080;&#1079;&#1074;&#1077;&#1096;&#1090;&#1072;&#1112;%202023_24%20po%20odd.ispit%20(1).xls"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Microsoft_Excel_97-2003_Worksheet10.xls"/><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Microsoft_Excel_97-2003_Worksheet.xls"/><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esktop\&#1043;&#1054;&#1044;&#1048;&#1064;&#1053;&#1048;%20&#1048;&#1047;&#1042;&#1045;&#1064;&#1058;&#1040;&#1048;-&#1059;&#1063;&#1048;&#1051;&#1048;&#1064;&#1058;&#1045;\&#1050;&#1086;&#1085;&#1077;&#1095;&#1077;&#1085;%20&#1075;&#1086;&#1076;&#1080;&#1096;&#1077;&#1085;%20&#1080;&#1079;&#1074;&#1077;&#1096;&#1090;&#1072;&#1112;%202023_24%20po%20odd.ispit%20(1).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embeddings/Microsoft_Excel_97-2003_Worksheet1.xls"/><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Microsoft_Excel_97-2003_Worksheet2.xls"/><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Microsoft_Excel_97-2003_Worksheet3.xls"/><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Microsoft_Excel_97-2003_Worksheet4.xls"/><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Microsoft_Excel_97-2003_Worksheet5.xls"/><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Microsoft_Excel_97-2003_Worksheet6.xls"/><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mk-MK" sz="1200" b="1" i="0" u="none" strike="noStrike" baseline="0">
                <a:solidFill>
                  <a:srgbClr val="000000"/>
                </a:solidFill>
                <a:latin typeface="Arial"/>
                <a:cs typeface="Arial"/>
              </a:rPr>
              <a:t>Успех </a:t>
            </a:r>
            <a:r>
              <a:rPr lang="en-US" sz="1200" b="1" i="0" u="none" strike="noStrike" baseline="0">
                <a:solidFill>
                  <a:srgbClr val="000000"/>
                </a:solidFill>
                <a:latin typeface="Arial"/>
                <a:cs typeface="Arial"/>
              </a:rPr>
              <a:t>IV-</a:t>
            </a:r>
            <a:r>
              <a:rPr lang="mk-MK" sz="1200" b="1" i="0" u="none" strike="noStrike" baseline="0">
                <a:solidFill>
                  <a:srgbClr val="000000"/>
                </a:solidFill>
                <a:latin typeface="Arial"/>
                <a:cs typeface="Arial"/>
              </a:rPr>
              <a:t>одд. </a:t>
            </a:r>
          </a:p>
        </c:rich>
      </c:tx>
      <c:layout>
        <c:manualLayout>
          <c:xMode val="edge"/>
          <c:yMode val="edge"/>
          <c:x val="0.28359899724072951"/>
          <c:y val="2.6553769819868411E-2"/>
        </c:manualLayout>
      </c:layout>
      <c:overlay val="0"/>
      <c:spPr>
        <a:noFill/>
        <a:ln w="25400">
          <a:noFill/>
        </a:ln>
      </c:spPr>
    </c:title>
    <c:autoTitleDeleted val="0"/>
    <c:plotArea>
      <c:layout>
        <c:manualLayout>
          <c:layoutTarget val="inner"/>
          <c:xMode val="edge"/>
          <c:yMode val="edge"/>
          <c:x val="9.3575418994413406E-2"/>
          <c:y val="0.14767962915271698"/>
          <c:w val="0.81424581005586594"/>
          <c:h val="0.54641462786505279"/>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'IV ODD'!$B$5:$B$16</c:f>
              <c:strCache>
                <c:ptCount val="12"/>
                <c:pt idx="0">
                  <c:v>Македонски  ј.</c:v>
                </c:pt>
                <c:pt idx="1">
                  <c:v>Англиски ј.</c:v>
                </c:pt>
                <c:pt idx="2">
                  <c:v>Ликовно о.</c:v>
                </c:pt>
                <c:pt idx="3">
                  <c:v>Музичко о.</c:v>
                </c:pt>
                <c:pt idx="4">
                  <c:v>Математика</c:v>
                </c:pt>
                <c:pt idx="5">
                  <c:v>Природни науки</c:v>
                </c:pt>
                <c:pt idx="6">
                  <c:v>Историја и општество</c:v>
                </c:pt>
                <c:pt idx="7">
                  <c:v>ФЗО</c:v>
                </c:pt>
                <c:pt idx="8">
                  <c:v>Техничко и информатика</c:v>
                </c:pt>
                <c:pt idx="9">
                  <c:v>Ликовно о.- изборен</c:v>
                </c:pt>
                <c:pt idx="10">
                  <c:v>Танци и ора</c:v>
                </c:pt>
                <c:pt idx="11">
                  <c:v>Вкупно</c:v>
                </c:pt>
              </c:strCache>
            </c:strRef>
          </c:cat>
          <c:val>
            <c:numRef>
              <c:f>'IV ODD'!$S$5:$S$16</c:f>
              <c:numCache>
                <c:formatCode>0.00</c:formatCode>
                <c:ptCount val="12"/>
                <c:pt idx="0">
                  <c:v>4.2063279857397511</c:v>
                </c:pt>
                <c:pt idx="1">
                  <c:v>4.6109625668449201</c:v>
                </c:pt>
                <c:pt idx="2">
                  <c:v>4.9108734402852052</c:v>
                </c:pt>
                <c:pt idx="3">
                  <c:v>4.7464349376114079</c:v>
                </c:pt>
                <c:pt idx="4">
                  <c:v>4.0868983957219251</c:v>
                </c:pt>
                <c:pt idx="5">
                  <c:v>4.35650623885918</c:v>
                </c:pt>
                <c:pt idx="6">
                  <c:v>4.1461675579322641</c:v>
                </c:pt>
                <c:pt idx="7">
                  <c:v>4.9705882352941178</c:v>
                </c:pt>
                <c:pt idx="8">
                  <c:v>4.7767379679144391</c:v>
                </c:pt>
                <c:pt idx="9">
                  <c:v>5</c:v>
                </c:pt>
                <c:pt idx="10">
                  <c:v>4.9696969696969697</c:v>
                </c:pt>
                <c:pt idx="11">
                  <c:v>4.6164722087181982</c:v>
                </c:pt>
              </c:numCache>
            </c:numRef>
          </c:val>
          <c:extLst>
            <c:ext xmlns:c16="http://schemas.microsoft.com/office/drawing/2014/chart" uri="{C3380CC4-5D6E-409C-BE32-E72D297353CC}">
              <c16:uniqueId val="{00000000-7ED1-48E2-A6B7-34DC81750B62}"/>
            </c:ext>
          </c:extLst>
        </c:ser>
        <c:dLbls>
          <c:showLegendKey val="0"/>
          <c:showVal val="0"/>
          <c:showCatName val="0"/>
          <c:showSerName val="0"/>
          <c:showPercent val="0"/>
          <c:showBubbleSize val="0"/>
        </c:dLbls>
        <c:gapWidth val="150"/>
        <c:axId val="315035648"/>
        <c:axId val="380975872"/>
      </c:barChart>
      <c:catAx>
        <c:axId val="315035648"/>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en-US"/>
          </a:p>
        </c:txPr>
        <c:crossAx val="380975872"/>
        <c:crosses val="autoZero"/>
        <c:auto val="1"/>
        <c:lblAlgn val="ctr"/>
        <c:lblOffset val="100"/>
        <c:tickLblSkip val="1"/>
        <c:tickMarkSkip val="1"/>
        <c:noMultiLvlLbl val="0"/>
      </c:catAx>
      <c:valAx>
        <c:axId val="380975872"/>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1503564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420193927768191E-2"/>
          <c:y val="0.15666717665096566"/>
          <c:w val="0.85399203465157369"/>
          <c:h val="0.70666896702137705"/>
        </c:manualLayout>
      </c:layout>
      <c:bar3DChart>
        <c:barDir val="col"/>
        <c:grouping val="clustered"/>
        <c:varyColors val="0"/>
        <c:ser>
          <c:idx val="0"/>
          <c:order val="0"/>
          <c:spPr>
            <a:solidFill>
              <a:srgbClr val="C0504D"/>
            </a:solidFill>
            <a:ln w="12700">
              <a:solidFill>
                <a:srgbClr val="000000"/>
              </a:solidFill>
              <a:prstDash val="solid"/>
            </a:ln>
          </c:spPr>
          <c:invertIfNegative val="0"/>
          <c:dLbls>
            <c:dLbl>
              <c:idx val="0"/>
              <c:layout>
                <c:manualLayout>
                  <c:x val="0"/>
                  <c:y val="-0.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4E-433C-B4A9-6D6C17C04583}"/>
                </c:ext>
              </c:extLst>
            </c:dLbl>
            <c:dLbl>
              <c:idx val="1"/>
              <c:layout>
                <c:manualLayout>
                  <c:x val="0"/>
                  <c:y val="-5.3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4E-433C-B4A9-6D6C17C04583}"/>
                </c:ext>
              </c:extLst>
            </c:dLbl>
            <c:dLbl>
              <c:idx val="2"/>
              <c:layout>
                <c:manualLayout>
                  <c:x val="0"/>
                  <c:y val="-0.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4E-433C-B4A9-6D6C17C04583}"/>
                </c:ext>
              </c:extLst>
            </c:dLbl>
            <c:dLbl>
              <c:idx val="3"/>
              <c:layout>
                <c:manualLayout>
                  <c:x val="0"/>
                  <c:y val="-5.3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4E-433C-B4A9-6D6C17C04583}"/>
                </c:ext>
              </c:extLst>
            </c:dLbl>
            <c:dLbl>
              <c:idx val="4"/>
              <c:layout>
                <c:manualLayout>
                  <c:x val="-2.9336266960029336E-3"/>
                  <c:y val="-4.8888888888888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4E-433C-B4A9-6D6C17C04583}"/>
                </c:ext>
              </c:extLst>
            </c:dLbl>
            <c:dLbl>
              <c:idx val="5"/>
              <c:layout>
                <c:manualLayout>
                  <c:x val="0"/>
                  <c:y val="-4.444444444444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4E-433C-B4A9-6D6C17C04583}"/>
                </c:ext>
              </c:extLst>
            </c:dLbl>
            <c:dLbl>
              <c:idx val="6"/>
              <c:layout>
                <c:manualLayout>
                  <c:x val="0"/>
                  <c:y val="-3.5555555555555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4E-433C-B4A9-6D6C17C04583}"/>
                </c:ext>
              </c:extLst>
            </c:dLbl>
            <c:dLbl>
              <c:idx val="7"/>
              <c:layout>
                <c:manualLayout>
                  <c:x val="0"/>
                  <c:y val="-3.5555555555555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4E-433C-B4A9-6D6C17C04583}"/>
                </c:ext>
              </c:extLst>
            </c:dLbl>
            <c:spPr>
              <a:noFill/>
              <a:ln w="25400">
                <a:noFill/>
              </a:ln>
            </c:spPr>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пол!$A$7:$A$15</c:f>
              <c:strCache>
                <c:ptCount val="9"/>
                <c:pt idx="0">
                  <c:v>IV </c:v>
                </c:pt>
                <c:pt idx="1">
                  <c:v>V</c:v>
                </c:pt>
                <c:pt idx="2">
                  <c:v>I-V</c:v>
                </c:pt>
                <c:pt idx="3">
                  <c:v>VI</c:v>
                </c:pt>
                <c:pt idx="4">
                  <c:v>VII</c:v>
                </c:pt>
                <c:pt idx="5">
                  <c:v>VIII</c:v>
                </c:pt>
                <c:pt idx="6">
                  <c:v>IX</c:v>
                </c:pt>
                <c:pt idx="7">
                  <c:v>VI-IX</c:v>
                </c:pt>
                <c:pt idx="8">
                  <c:v>I-IX</c:v>
                </c:pt>
              </c:strCache>
            </c:strRef>
          </c:cat>
          <c:val>
            <c:numRef>
              <c:f>пол!$X$7:$X$15</c:f>
              <c:numCache>
                <c:formatCode>0.00</c:formatCode>
                <c:ptCount val="9"/>
                <c:pt idx="0">
                  <c:v>4.6764705882352935</c:v>
                </c:pt>
                <c:pt idx="1">
                  <c:v>4.7969696969696978</c:v>
                </c:pt>
                <c:pt idx="2">
                  <c:v>4.7367201426024952</c:v>
                </c:pt>
                <c:pt idx="3">
                  <c:v>4.6399999999999997</c:v>
                </c:pt>
                <c:pt idx="4">
                  <c:v>4.16</c:v>
                </c:pt>
                <c:pt idx="5">
                  <c:v>3.8</c:v>
                </c:pt>
                <c:pt idx="6">
                  <c:v>4.75</c:v>
                </c:pt>
                <c:pt idx="7">
                  <c:v>4.3375000000000004</c:v>
                </c:pt>
                <c:pt idx="8">
                  <c:v>4.5983333333333336</c:v>
                </c:pt>
              </c:numCache>
            </c:numRef>
          </c:val>
          <c:extLst>
            <c:ext xmlns:c16="http://schemas.microsoft.com/office/drawing/2014/chart" uri="{C3380CC4-5D6E-409C-BE32-E72D297353CC}">
              <c16:uniqueId val="{00000008-2A4E-433C-B4A9-6D6C17C04583}"/>
            </c:ext>
          </c:extLst>
        </c:ser>
        <c:ser>
          <c:idx val="1"/>
          <c:order val="1"/>
          <c:spPr>
            <a:solidFill>
              <a:schemeClr val="accent1"/>
            </a:solidFill>
          </c:spPr>
          <c:invertIfNegative val="0"/>
          <c:dLbls>
            <c:dLbl>
              <c:idx val="0"/>
              <c:layout>
                <c:manualLayout>
                  <c:x val="0"/>
                  <c:y val="0.10222222222222223"/>
                </c:manualLayout>
              </c:layout>
              <c:spPr/>
              <c:txPr>
                <a:bodyPr/>
                <a:lstStyle/>
                <a:p>
                  <a:pPr>
                    <a:defRPr sz="900">
                      <a:solidFill>
                        <a:srgbClr val="FFFF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4E-433C-B4A9-6D6C17C04583}"/>
                </c:ext>
              </c:extLst>
            </c:dLbl>
            <c:dLbl>
              <c:idx val="1"/>
              <c:layout>
                <c:manualLayout>
                  <c:x val="0"/>
                  <c:y val="8.4444444444444447E-2"/>
                </c:manualLayout>
              </c:layout>
              <c:spPr/>
              <c:txPr>
                <a:bodyPr/>
                <a:lstStyle/>
                <a:p>
                  <a:pPr>
                    <a:defRPr sz="900">
                      <a:solidFill>
                        <a:srgbClr val="FFFF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4E-433C-B4A9-6D6C17C04583}"/>
                </c:ext>
              </c:extLst>
            </c:dLbl>
            <c:dLbl>
              <c:idx val="2"/>
              <c:layout>
                <c:manualLayout>
                  <c:x val="0"/>
                  <c:y val="9.7777777777777825E-2"/>
                </c:manualLayout>
              </c:layout>
              <c:spPr/>
              <c:txPr>
                <a:bodyPr/>
                <a:lstStyle/>
                <a:p>
                  <a:pPr>
                    <a:defRPr sz="900">
                      <a:solidFill>
                        <a:srgbClr val="FFFF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4E-433C-B4A9-6D6C17C04583}"/>
                </c:ext>
              </c:extLst>
            </c:dLbl>
            <c:dLbl>
              <c:idx val="3"/>
              <c:layout>
                <c:manualLayout>
                  <c:x val="0"/>
                  <c:y val="0.1111111111111111"/>
                </c:manualLayout>
              </c:layout>
              <c:spPr/>
              <c:txPr>
                <a:bodyPr/>
                <a:lstStyle/>
                <a:p>
                  <a:pPr>
                    <a:defRPr sz="900">
                      <a:solidFill>
                        <a:srgbClr val="FFFF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4E-433C-B4A9-6D6C17C04583}"/>
                </c:ext>
              </c:extLst>
            </c:dLbl>
            <c:dLbl>
              <c:idx val="4"/>
              <c:layout>
                <c:manualLayout>
                  <c:x val="0"/>
                  <c:y val="0.10666666666666667"/>
                </c:manualLayout>
              </c:layout>
              <c:spPr/>
              <c:txPr>
                <a:bodyPr/>
                <a:lstStyle/>
                <a:p>
                  <a:pPr>
                    <a:defRPr sz="900">
                      <a:solidFill>
                        <a:srgbClr val="FFFF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4E-433C-B4A9-6D6C17C04583}"/>
                </c:ext>
              </c:extLst>
            </c:dLbl>
            <c:dLbl>
              <c:idx val="5"/>
              <c:layout>
                <c:manualLayout>
                  <c:x val="1.4668133480014668E-3"/>
                  <c:y val="8.4444094488188973E-2"/>
                </c:manualLayout>
              </c:layout>
              <c:spPr/>
              <c:txPr>
                <a:bodyPr/>
                <a:lstStyle/>
                <a:p>
                  <a:pPr>
                    <a:defRPr sz="900">
                      <a:solidFill>
                        <a:srgbClr val="FFFF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4E-433C-B4A9-6D6C17C04583}"/>
                </c:ext>
              </c:extLst>
            </c:dLbl>
            <c:dLbl>
              <c:idx val="6"/>
              <c:layout>
                <c:manualLayout>
                  <c:x val="0"/>
                  <c:y val="0.11555555555555555"/>
                </c:manualLayout>
              </c:layout>
              <c:spPr/>
              <c:txPr>
                <a:bodyPr/>
                <a:lstStyle/>
                <a:p>
                  <a:pPr>
                    <a:defRPr sz="900">
                      <a:solidFill>
                        <a:srgbClr val="FFFF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4E-433C-B4A9-6D6C17C04583}"/>
                </c:ext>
              </c:extLst>
            </c:dLbl>
            <c:dLbl>
              <c:idx val="7"/>
              <c:layout>
                <c:manualLayout>
                  <c:x val="1.4668133480014668E-3"/>
                  <c:y val="7.1111111111111111E-2"/>
                </c:manualLayout>
              </c:layout>
              <c:spPr/>
              <c:txPr>
                <a:bodyPr/>
                <a:lstStyle/>
                <a:p>
                  <a:pPr>
                    <a:defRPr sz="900">
                      <a:solidFill>
                        <a:srgbClr val="FFFF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A4E-433C-B4A9-6D6C17C04583}"/>
                </c:ext>
              </c:extLst>
            </c:dLbl>
            <c:dLbl>
              <c:idx val="8"/>
              <c:layout>
                <c:manualLayout>
                  <c:x val="0"/>
                  <c:y val="5.3333333333333337E-2"/>
                </c:manualLayout>
              </c:layout>
              <c:spPr/>
              <c:txPr>
                <a:bodyPr/>
                <a:lstStyle/>
                <a:p>
                  <a:pPr>
                    <a:defRPr sz="900">
                      <a:solidFill>
                        <a:srgbClr val="FFFF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A4E-433C-B4A9-6D6C17C04583}"/>
                </c:ext>
              </c:extLst>
            </c:dLbl>
            <c:spPr>
              <a:noFill/>
              <a:ln w="25400">
                <a:noFill/>
              </a:ln>
            </c:spPr>
            <c:txPr>
              <a:bodyPr/>
              <a:lstStyle/>
              <a:p>
                <a:pPr>
                  <a:defRPr sz="900">
                    <a:solidFill>
                      <a:srgbClr val="FFFF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пол!$A$7:$A$15</c:f>
              <c:strCache>
                <c:ptCount val="9"/>
                <c:pt idx="0">
                  <c:v>IV </c:v>
                </c:pt>
                <c:pt idx="1">
                  <c:v>V</c:v>
                </c:pt>
                <c:pt idx="2">
                  <c:v>I-V</c:v>
                </c:pt>
                <c:pt idx="3">
                  <c:v>VI</c:v>
                </c:pt>
                <c:pt idx="4">
                  <c:v>VII</c:v>
                </c:pt>
                <c:pt idx="5">
                  <c:v>VIII</c:v>
                </c:pt>
                <c:pt idx="6">
                  <c:v>IX</c:v>
                </c:pt>
                <c:pt idx="7">
                  <c:v>VI-IX</c:v>
                </c:pt>
                <c:pt idx="8">
                  <c:v>I-IX</c:v>
                </c:pt>
              </c:strCache>
            </c:strRef>
          </c:cat>
          <c:val>
            <c:numRef>
              <c:f>пол!$Y$7:$Y$15</c:f>
              <c:numCache>
                <c:formatCode>0.00</c:formatCode>
                <c:ptCount val="9"/>
                <c:pt idx="0">
                  <c:v>4.556473829201102</c:v>
                </c:pt>
                <c:pt idx="1">
                  <c:v>4.6787878787878796</c:v>
                </c:pt>
                <c:pt idx="2">
                  <c:v>4.6176308539944912</c:v>
                </c:pt>
                <c:pt idx="3">
                  <c:v>4.68</c:v>
                </c:pt>
                <c:pt idx="4">
                  <c:v>4.5999999999999996</c:v>
                </c:pt>
                <c:pt idx="5">
                  <c:v>4.34</c:v>
                </c:pt>
                <c:pt idx="6">
                  <c:v>4.58</c:v>
                </c:pt>
                <c:pt idx="7">
                  <c:v>4.55</c:v>
                </c:pt>
                <c:pt idx="8">
                  <c:v>4.2983333333333329</c:v>
                </c:pt>
              </c:numCache>
            </c:numRef>
          </c:val>
          <c:extLst>
            <c:ext xmlns:c16="http://schemas.microsoft.com/office/drawing/2014/chart" uri="{C3380CC4-5D6E-409C-BE32-E72D297353CC}">
              <c16:uniqueId val="{00000012-2A4E-433C-B4A9-6D6C17C04583}"/>
            </c:ext>
          </c:extLst>
        </c:ser>
        <c:ser>
          <c:idx val="2"/>
          <c:order val="2"/>
          <c:invertIfNegative val="0"/>
          <c:dLbls>
            <c:dLbl>
              <c:idx val="3"/>
              <c:layout>
                <c:manualLayout>
                  <c:x val="4.4003245468903843E-3"/>
                  <c:y val="-1.3333333333333334E-2"/>
                </c:manualLayout>
              </c:layout>
              <c:spPr/>
              <c:txPr>
                <a:bodyPr/>
                <a:lstStyle/>
                <a:p>
                  <a:pPr>
                    <a:defRPr sz="900" b="1">
                      <a:solidFill>
                        <a:srgbClr val="C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A4E-433C-B4A9-6D6C17C04583}"/>
                </c:ext>
              </c:extLst>
            </c:dLbl>
            <c:dLbl>
              <c:idx val="4"/>
              <c:layout>
                <c:manualLayout>
                  <c:x val="1.3201320132013201E-2"/>
                  <c:y val="4.0740270105663978E-17"/>
                </c:manualLayout>
              </c:layout>
              <c:spPr/>
              <c:txPr>
                <a:bodyPr/>
                <a:lstStyle/>
                <a:p>
                  <a:pPr>
                    <a:defRPr sz="900" b="1">
                      <a:solidFill>
                        <a:srgbClr val="C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A4E-433C-B4A9-6D6C17C04583}"/>
                </c:ext>
              </c:extLst>
            </c:dLbl>
            <c:dLbl>
              <c:idx val="5"/>
              <c:layout>
                <c:manualLayout>
                  <c:x val="0"/>
                  <c:y val="-1.3333333333333334E-2"/>
                </c:manualLayout>
              </c:layout>
              <c:spPr/>
              <c:txPr>
                <a:bodyPr/>
                <a:lstStyle/>
                <a:p>
                  <a:pPr>
                    <a:defRPr sz="900" b="1">
                      <a:solidFill>
                        <a:srgbClr val="C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A4E-433C-B4A9-6D6C17C04583}"/>
                </c:ext>
              </c:extLst>
            </c:dLbl>
            <c:dLbl>
              <c:idx val="7"/>
              <c:layout>
                <c:manualLayout>
                  <c:x val="4.4004400440044002E-3"/>
                  <c:y val="-3.1111111111111152E-2"/>
                </c:manualLayout>
              </c:layout>
              <c:spPr/>
              <c:txPr>
                <a:bodyPr/>
                <a:lstStyle/>
                <a:p>
                  <a:pPr>
                    <a:defRPr sz="900" b="1">
                      <a:solidFill>
                        <a:srgbClr val="C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A4E-433C-B4A9-6D6C17C04583}"/>
                </c:ext>
              </c:extLst>
            </c:dLbl>
            <c:dLbl>
              <c:idx val="8"/>
              <c:layout>
                <c:manualLayout>
                  <c:x val="1.6134946828016136E-2"/>
                  <c:y val="0"/>
                </c:manualLayout>
              </c:layout>
              <c:spPr/>
              <c:txPr>
                <a:bodyPr/>
                <a:lstStyle/>
                <a:p>
                  <a:pPr>
                    <a:defRPr sz="900" b="1">
                      <a:solidFill>
                        <a:srgbClr val="C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A4E-433C-B4A9-6D6C17C04583}"/>
                </c:ext>
              </c:extLst>
            </c:dLbl>
            <c:spPr>
              <a:noFill/>
              <a:ln w="25400">
                <a:noFill/>
              </a:ln>
            </c:spPr>
            <c:txPr>
              <a:bodyPr/>
              <a:lstStyle/>
              <a:p>
                <a:pPr>
                  <a:defRPr sz="900" b="1">
                    <a:solidFill>
                      <a:srgbClr val="C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пол!$A$7:$A$15</c:f>
              <c:strCache>
                <c:ptCount val="9"/>
                <c:pt idx="0">
                  <c:v>IV </c:v>
                </c:pt>
                <c:pt idx="1">
                  <c:v>V</c:v>
                </c:pt>
                <c:pt idx="2">
                  <c:v>I-V</c:v>
                </c:pt>
                <c:pt idx="3">
                  <c:v>VI</c:v>
                </c:pt>
                <c:pt idx="4">
                  <c:v>VII</c:v>
                </c:pt>
                <c:pt idx="5">
                  <c:v>VIII</c:v>
                </c:pt>
                <c:pt idx="6">
                  <c:v>IX</c:v>
                </c:pt>
                <c:pt idx="7">
                  <c:v>VI-IX</c:v>
                </c:pt>
                <c:pt idx="8">
                  <c:v>I-IX</c:v>
                </c:pt>
              </c:strCache>
            </c:strRef>
          </c:cat>
          <c:val>
            <c:numRef>
              <c:f>пол!$Z$7:$Z$15</c:f>
              <c:numCache>
                <c:formatCode>0.00</c:formatCode>
                <c:ptCount val="9"/>
                <c:pt idx="0">
                  <c:v>4.6164722087181982</c:v>
                </c:pt>
                <c:pt idx="1">
                  <c:v>4.7378787878787882</c:v>
                </c:pt>
                <c:pt idx="2">
                  <c:v>4.6771754982984932</c:v>
                </c:pt>
                <c:pt idx="3">
                  <c:v>4.6606699538488332</c:v>
                </c:pt>
                <c:pt idx="4">
                  <c:v>4.3794230769230769</c:v>
                </c:pt>
                <c:pt idx="5">
                  <c:v>4.3648648648648649</c:v>
                </c:pt>
                <c:pt idx="6">
                  <c:v>4.2506271151532307</c:v>
                </c:pt>
                <c:pt idx="7">
                  <c:v>4.4138962526975014</c:v>
                </c:pt>
                <c:pt idx="8">
                  <c:v>4.501656001231165</c:v>
                </c:pt>
              </c:numCache>
            </c:numRef>
          </c:val>
          <c:extLst>
            <c:ext xmlns:c16="http://schemas.microsoft.com/office/drawing/2014/chart" uri="{C3380CC4-5D6E-409C-BE32-E72D297353CC}">
              <c16:uniqueId val="{00000018-2A4E-433C-B4A9-6D6C17C04583}"/>
            </c:ext>
          </c:extLst>
        </c:ser>
        <c:dLbls>
          <c:showLegendKey val="0"/>
          <c:showVal val="0"/>
          <c:showCatName val="0"/>
          <c:showSerName val="0"/>
          <c:showPercent val="0"/>
          <c:showBubbleSize val="0"/>
        </c:dLbls>
        <c:gapWidth val="150"/>
        <c:shape val="box"/>
        <c:axId val="326109184"/>
        <c:axId val="174761088"/>
        <c:axId val="0"/>
      </c:bar3DChart>
      <c:catAx>
        <c:axId val="3261091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174761088"/>
        <c:crosses val="autoZero"/>
        <c:auto val="1"/>
        <c:lblAlgn val="ctr"/>
        <c:lblOffset val="100"/>
        <c:tickLblSkip val="1"/>
        <c:tickMarkSkip val="1"/>
        <c:noMultiLvlLbl val="0"/>
      </c:catAx>
      <c:valAx>
        <c:axId val="174761088"/>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326109184"/>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2671594508975714E-2"/>
          <c:y val="0.16720257234726688"/>
          <c:w val="0.96726504751847941"/>
          <c:h val="0.61414790996784563"/>
        </c:manualLayout>
      </c:layout>
      <c:lineChart>
        <c:grouping val="percentStacked"/>
        <c:varyColors val="0"/>
        <c:ser>
          <c:idx val="0"/>
          <c:order val="0"/>
          <c:tx>
            <c:strRef>
              <c:f>пол!$A$9</c:f>
              <c:strCache>
                <c:ptCount val="1"/>
                <c:pt idx="0">
                  <c:v>I-V</c:v>
                </c:pt>
              </c:strCache>
            </c:strRef>
          </c:tx>
          <c:marker>
            <c:symbol val="none"/>
          </c:marker>
          <c:dLbls>
            <c:dLbl>
              <c:idx val="0"/>
              <c:layout>
                <c:manualLayout>
                  <c:x val="-4.690932501361858E-2"/>
                  <c:y val="4.2872454448016359E-3"/>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77-4A75-90ED-5B97FA9DBA89}"/>
                </c:ext>
              </c:extLst>
            </c:dLbl>
            <c:dLbl>
              <c:idx val="1"/>
              <c:layout>
                <c:manualLayout>
                  <c:x val="-5.0503215399961804E-2"/>
                  <c:y val="-2.572347266881036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77-4A75-90ED-5B97FA9DBA89}"/>
                </c:ext>
              </c:extLst>
            </c:dLbl>
            <c:dLbl>
              <c:idx val="2"/>
              <c:layout>
                <c:manualLayout>
                  <c:x val="-5.0503215399961797E-2"/>
                  <c:y val="2.572347266881020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77-4A75-90ED-5B97FA9DBA89}"/>
                </c:ext>
              </c:extLst>
            </c:dLbl>
            <c:dLbl>
              <c:idx val="3"/>
              <c:layout>
                <c:manualLayout>
                  <c:x val="-2.8939873081902497E-2"/>
                  <c:y val="-3.858520900321535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77-4A75-90ED-5B97FA9DBA89}"/>
                </c:ext>
              </c:extLst>
            </c:dLbl>
            <c:dLbl>
              <c:idx val="4"/>
              <c:layout>
                <c:manualLayout>
                  <c:x val="-2.4384546271338726E-2"/>
                  <c:y val="2.143622722400849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77-4A75-90ED-5B97FA9DBA89}"/>
                </c:ext>
              </c:extLst>
            </c:dLbl>
            <c:dLbl>
              <c:idx val="5"/>
              <c:layout>
                <c:manualLayout>
                  <c:x val="-2.4384546271338726E-2"/>
                  <c:y val="-2.572347266881028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77-4A75-90ED-5B97FA9DBA89}"/>
                </c:ext>
              </c:extLst>
            </c:dLbl>
            <c:dLbl>
              <c:idx val="6"/>
              <c:layout>
                <c:manualLayout>
                  <c:x val="-2.4384546271338726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77-4A75-90ED-5B97FA9DBA89}"/>
                </c:ext>
              </c:extLst>
            </c:dLbl>
            <c:dLbl>
              <c:idx val="7"/>
              <c:layout>
                <c:manualLayout>
                  <c:x val="-2.4384546271338726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77-4A75-90ED-5B97FA9DBA89}"/>
                </c:ext>
              </c:extLst>
            </c:dLbl>
            <c:dLbl>
              <c:idx val="8"/>
              <c:layout>
                <c:manualLayout>
                  <c:x val="-2.4384546271338726E-2"/>
                  <c:y val="3.858520900321535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77-4A75-90ED-5B97FA9DBA89}"/>
                </c:ext>
              </c:extLst>
            </c:dLbl>
            <c:dLbl>
              <c:idx val="9"/>
              <c:layout>
                <c:manualLayout>
                  <c:x val="-2.4384546271338726E-2"/>
                  <c:y val="-3.001071811361208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77-4A75-90ED-5B97FA9DBA89}"/>
                </c:ext>
              </c:extLst>
            </c:dLbl>
            <c:dLbl>
              <c:idx val="10"/>
              <c:layout>
                <c:manualLayout>
                  <c:x val="-1.9829360952522444E-2"/>
                  <c:y val="2.572347266881028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077-4A75-90ED-5B97FA9DBA89}"/>
                </c:ext>
              </c:extLst>
            </c:dLbl>
            <c:dLbl>
              <c:idx val="11"/>
              <c:layout>
                <c:manualLayout>
                  <c:x val="-1.9829360952522444E-2"/>
                  <c:y val="-2.572347266881028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77-4A75-90ED-5B97FA9DBA89}"/>
                </c:ext>
              </c:extLst>
            </c:dLbl>
            <c:dLbl>
              <c:idx val="15"/>
              <c:layout>
                <c:manualLayout>
                  <c:x val="-3.2533763468245713E-2"/>
                  <c:y val="-2.57238102471917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077-4A75-90ED-5B97FA9DBA89}"/>
                </c:ext>
              </c:extLst>
            </c:dLbl>
            <c:dLbl>
              <c:idx val="16"/>
              <c:layout>
                <c:manualLayout>
                  <c:x val="-2.7978436657681939E-2"/>
                  <c:y val="5.1446945337620578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77-4A75-90ED-5B97FA9DBA89}"/>
                </c:ext>
              </c:extLst>
            </c:dLbl>
            <c:dLbl>
              <c:idx val="17"/>
              <c:layout>
                <c:manualLayout>
                  <c:x val="-2.4384546271338726E-2"/>
                  <c:y val="-3.8585209003215513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077-4A75-90ED-5B97FA9DBA89}"/>
                </c:ext>
              </c:extLst>
            </c:dLbl>
            <c:dLbl>
              <c:idx val="22"/>
              <c:layout>
                <c:manualLayout>
                  <c:x val="-2.0399855678417556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077-4A75-90ED-5B97FA9DBA89}"/>
                </c:ext>
              </c:extLst>
            </c:dLbl>
            <c:dLbl>
              <c:idx val="23"/>
              <c:layout>
                <c:manualLayout>
                  <c:x val="-2.5790691257932381E-2"/>
                  <c:y val="6.430868167202565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077-4A75-90ED-5B97FA9DBA89}"/>
                </c:ext>
              </c:extLst>
            </c:dLbl>
            <c:dLbl>
              <c:idx val="24"/>
              <c:layout>
                <c:manualLayout>
                  <c:x val="-1.5050477180918423E-3"/>
                  <c:y val="1.714898177920685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077-4A75-90ED-5B97FA9DBA89}"/>
                </c:ext>
              </c:extLst>
            </c:dLbl>
            <c:spPr>
              <a:noFill/>
              <a:ln w="25400">
                <a:noFill/>
              </a:ln>
            </c:spPr>
            <c:txPr>
              <a:bodyPr/>
              <a:lstStyle/>
              <a:p>
                <a:pPr>
                  <a:defRPr sz="1100" b="1"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пол!$B$9:$Z$9</c:f>
              <c:numCache>
                <c:formatCode>General</c:formatCode>
                <c:ptCount val="25"/>
                <c:pt idx="0">
                  <c:v>127</c:v>
                </c:pt>
                <c:pt idx="1">
                  <c:v>64</c:v>
                </c:pt>
                <c:pt idx="2">
                  <c:v>63</c:v>
                </c:pt>
                <c:pt idx="3">
                  <c:v>96</c:v>
                </c:pt>
                <c:pt idx="4">
                  <c:v>51</c:v>
                </c:pt>
                <c:pt idx="5">
                  <c:v>45</c:v>
                </c:pt>
                <c:pt idx="6">
                  <c:v>25</c:v>
                </c:pt>
                <c:pt idx="7">
                  <c:v>9</c:v>
                </c:pt>
                <c:pt idx="8">
                  <c:v>16</c:v>
                </c:pt>
                <c:pt idx="9">
                  <c:v>6</c:v>
                </c:pt>
                <c:pt idx="10">
                  <c:v>4</c:v>
                </c:pt>
                <c:pt idx="11">
                  <c:v>2</c:v>
                </c:pt>
                <c:pt idx="12">
                  <c:v>0</c:v>
                </c:pt>
                <c:pt idx="13">
                  <c:v>0</c:v>
                </c:pt>
                <c:pt idx="14">
                  <c:v>0</c:v>
                </c:pt>
                <c:pt idx="15">
                  <c:v>127</c:v>
                </c:pt>
                <c:pt idx="16">
                  <c:v>64</c:v>
                </c:pt>
                <c:pt idx="17">
                  <c:v>63</c:v>
                </c:pt>
                <c:pt idx="18">
                  <c:v>0</c:v>
                </c:pt>
                <c:pt idx="19">
                  <c:v>0</c:v>
                </c:pt>
                <c:pt idx="20">
                  <c:v>0</c:v>
                </c:pt>
                <c:pt idx="21">
                  <c:v>303</c:v>
                </c:pt>
                <c:pt idx="22" formatCode="0.00">
                  <c:v>4.7367201426024952</c:v>
                </c:pt>
                <c:pt idx="23" formatCode="0.00">
                  <c:v>4.6176308539944912</c:v>
                </c:pt>
                <c:pt idx="24" formatCode="0.00">
                  <c:v>4.6771754982984932</c:v>
                </c:pt>
              </c:numCache>
            </c:numRef>
          </c:val>
          <c:smooth val="0"/>
          <c:extLst>
            <c:ext xmlns:c16="http://schemas.microsoft.com/office/drawing/2014/chart" uri="{C3380CC4-5D6E-409C-BE32-E72D297353CC}">
              <c16:uniqueId val="{00000012-D077-4A75-90ED-5B97FA9DBA89}"/>
            </c:ext>
          </c:extLst>
        </c:ser>
        <c:ser>
          <c:idx val="1"/>
          <c:order val="1"/>
          <c:tx>
            <c:strRef>
              <c:f>пол!$A$14</c:f>
              <c:strCache>
                <c:ptCount val="1"/>
                <c:pt idx="0">
                  <c:v>VI-IX</c:v>
                </c:pt>
              </c:strCache>
            </c:strRef>
          </c:tx>
          <c:marker>
            <c:symbol val="none"/>
          </c:marker>
          <c:dLbls>
            <c:dLbl>
              <c:idx val="0"/>
              <c:layout>
                <c:manualLayout>
                  <c:x val="-4.5112379820446968E-2"/>
                  <c:y val="8.5744908896034297E-3"/>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077-4A75-90ED-5B97FA9DBA89}"/>
                </c:ext>
              </c:extLst>
            </c:dLbl>
            <c:dLbl>
              <c:idx val="1"/>
              <c:layout>
                <c:manualLayout>
                  <c:x val="-4.3315434627275363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077-4A75-90ED-5B97FA9DBA89}"/>
                </c:ext>
              </c:extLst>
            </c:dLbl>
            <c:dLbl>
              <c:idx val="2"/>
              <c:layout>
                <c:manualLayout>
                  <c:x val="-4.690932501361858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077-4A75-90ED-5B97FA9DBA89}"/>
                </c:ext>
              </c:extLst>
            </c:dLbl>
            <c:dLbl>
              <c:idx val="3"/>
              <c:layout>
                <c:manualLayout>
                  <c:x val="-4.5112379820446975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077-4A75-90ED-5B97FA9DBA89}"/>
                </c:ext>
              </c:extLst>
            </c:dLbl>
            <c:dLbl>
              <c:idx val="4"/>
              <c:layout>
                <c:manualLayout>
                  <c:x val="-2.9775381850853547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077-4A75-90ED-5B97FA9DBA89}"/>
                </c:ext>
              </c:extLst>
            </c:dLbl>
            <c:dLbl>
              <c:idx val="5"/>
              <c:layout>
                <c:manualLayout>
                  <c:x val="-2.4384546271338726E-2"/>
                  <c:y val="-4.2872454448017148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077-4A75-90ED-5B97FA9DBA89}"/>
                </c:ext>
              </c:extLst>
            </c:dLbl>
            <c:dLbl>
              <c:idx val="6"/>
              <c:layout>
                <c:manualLayout>
                  <c:x val="-1.8993710691823901E-2"/>
                  <c:y val="4.715969989281886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077-4A75-90ED-5B97FA9DBA89}"/>
                </c:ext>
              </c:extLst>
            </c:dLbl>
            <c:dLbl>
              <c:idx val="7"/>
              <c:layout>
                <c:manualLayout>
                  <c:x val="-2.0790655884995509E-2"/>
                  <c:y val="-2.572347266881028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077-4A75-90ED-5B97FA9DBA89}"/>
                </c:ext>
              </c:extLst>
            </c:dLbl>
            <c:dLbl>
              <c:idx val="8"/>
              <c:layout>
                <c:manualLayout>
                  <c:x val="-2.4384546271338726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077-4A75-90ED-5B97FA9DBA89}"/>
                </c:ext>
              </c:extLst>
            </c:dLbl>
            <c:dLbl>
              <c:idx val="9"/>
              <c:layout>
                <c:manualLayout>
                  <c:x val="-2.4384546271338726E-2"/>
                  <c:y val="-4.2872454448017148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077-4A75-90ED-5B97FA9DBA89}"/>
                </c:ext>
              </c:extLst>
            </c:dLbl>
            <c:dLbl>
              <c:idx val="10"/>
              <c:layout>
                <c:manualLayout>
                  <c:x val="-1.7196765498652292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077-4A75-90ED-5B97FA9DBA89}"/>
                </c:ext>
              </c:extLst>
            </c:dLbl>
            <c:dLbl>
              <c:idx val="11"/>
              <c:layout>
                <c:manualLayout>
                  <c:x val="-2.4384546271338726E-2"/>
                  <c:y val="-2.572347266881028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077-4A75-90ED-5B97FA9DBA89}"/>
                </c:ext>
              </c:extLst>
            </c:dLbl>
            <c:dLbl>
              <c:idx val="12"/>
              <c:layout>
                <c:manualLayout>
                  <c:x val="-2.8814086918380419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077-4A75-90ED-5B97FA9DBA89}"/>
                </c:ext>
              </c:extLst>
            </c:dLbl>
            <c:dLbl>
              <c:idx val="14"/>
              <c:delete val="1"/>
              <c:extLst>
                <c:ext xmlns:c15="http://schemas.microsoft.com/office/drawing/2012/chart" uri="{CE6537A1-D6FC-4f65-9D91-7224C49458BB}"/>
                <c:ext xmlns:c16="http://schemas.microsoft.com/office/drawing/2014/chart" uri="{C3380CC4-5D6E-409C-BE32-E72D297353CC}">
                  <c16:uniqueId val="{00000020-D077-4A75-90ED-5B97FA9DBA89}"/>
                </c:ext>
              </c:extLst>
            </c:dLbl>
            <c:dLbl>
              <c:idx val="15"/>
              <c:layout>
                <c:manualLayout>
                  <c:x val="-5.0503215399961797E-2"/>
                  <c:y val="-3.001071811361200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077-4A75-90ED-5B97FA9DBA89}"/>
                </c:ext>
              </c:extLst>
            </c:dLbl>
            <c:dLbl>
              <c:idx val="16"/>
              <c:layout>
                <c:manualLayout>
                  <c:x val="-5.4097105786305014E-2"/>
                  <c:y val="3.001071811361200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077-4A75-90ED-5B97FA9DBA89}"/>
                </c:ext>
              </c:extLst>
            </c:dLbl>
            <c:dLbl>
              <c:idx val="17"/>
              <c:layout>
                <c:manualLayout>
                  <c:x val="-5.2300160593133409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D077-4A75-90ED-5B97FA9DBA89}"/>
                </c:ext>
              </c:extLst>
            </c:dLbl>
            <c:dLbl>
              <c:idx val="22"/>
              <c:layout>
                <c:manualLayout>
                  <c:x val="-2.5790691257932381E-2"/>
                  <c:y val="-4.2872454448017148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D077-4A75-90ED-5B97FA9DBA89}"/>
                </c:ext>
              </c:extLst>
            </c:dLbl>
            <c:dLbl>
              <c:idx val="23"/>
              <c:layout>
                <c:manualLayout>
                  <c:x val="-3.2978472030618815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077-4A75-90ED-5B97FA9DBA89}"/>
                </c:ext>
              </c:extLst>
            </c:dLbl>
            <c:dLbl>
              <c:idx val="24"/>
              <c:layout>
                <c:manualLayout>
                  <c:x val="-1.5050477180918423E-3"/>
                  <c:y val="3.9299295921862357E-17"/>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D077-4A75-90ED-5B97FA9DBA89}"/>
                </c:ext>
              </c:extLst>
            </c:dLbl>
            <c:spPr>
              <a:noFill/>
              <a:ln w="25400">
                <a:noFill/>
              </a:ln>
            </c:spPr>
            <c:txPr>
              <a:bodyPr/>
              <a:lstStyle/>
              <a:p>
                <a:pPr>
                  <a:defRPr sz="1100" b="1"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пол!$B$14:$Z$14</c:f>
              <c:numCache>
                <c:formatCode>General</c:formatCode>
                <c:ptCount val="25"/>
                <c:pt idx="0">
                  <c:v>305</c:v>
                </c:pt>
                <c:pt idx="1">
                  <c:v>162</c:v>
                </c:pt>
                <c:pt idx="2">
                  <c:v>143</c:v>
                </c:pt>
                <c:pt idx="3">
                  <c:v>206</c:v>
                </c:pt>
                <c:pt idx="4">
                  <c:v>125</c:v>
                </c:pt>
                <c:pt idx="5">
                  <c:v>81</c:v>
                </c:pt>
                <c:pt idx="6">
                  <c:v>66</c:v>
                </c:pt>
                <c:pt idx="7">
                  <c:v>26</c:v>
                </c:pt>
                <c:pt idx="8">
                  <c:v>40</c:v>
                </c:pt>
                <c:pt idx="9">
                  <c:v>33</c:v>
                </c:pt>
                <c:pt idx="10">
                  <c:v>11</c:v>
                </c:pt>
                <c:pt idx="11">
                  <c:v>22</c:v>
                </c:pt>
                <c:pt idx="12">
                  <c:v>0</c:v>
                </c:pt>
                <c:pt idx="13">
                  <c:v>0</c:v>
                </c:pt>
                <c:pt idx="14">
                  <c:v>0</c:v>
                </c:pt>
                <c:pt idx="15">
                  <c:v>305</c:v>
                </c:pt>
                <c:pt idx="16">
                  <c:v>162</c:v>
                </c:pt>
                <c:pt idx="17">
                  <c:v>143</c:v>
                </c:pt>
                <c:pt idx="18">
                  <c:v>0</c:v>
                </c:pt>
                <c:pt idx="19">
                  <c:v>0</c:v>
                </c:pt>
                <c:pt idx="20">
                  <c:v>0</c:v>
                </c:pt>
                <c:pt idx="21">
                  <c:v>0</c:v>
                </c:pt>
                <c:pt idx="22" formatCode="0.00">
                  <c:v>4.3375000000000004</c:v>
                </c:pt>
                <c:pt idx="23" formatCode="0.00">
                  <c:v>4.55</c:v>
                </c:pt>
                <c:pt idx="24" formatCode="0.00">
                  <c:v>4.4138962526975014</c:v>
                </c:pt>
              </c:numCache>
            </c:numRef>
          </c:val>
          <c:smooth val="0"/>
          <c:extLst>
            <c:ext xmlns:c16="http://schemas.microsoft.com/office/drawing/2014/chart" uri="{C3380CC4-5D6E-409C-BE32-E72D297353CC}">
              <c16:uniqueId val="{00000027-D077-4A75-90ED-5B97FA9DBA89}"/>
            </c:ext>
          </c:extLst>
        </c:ser>
        <c:ser>
          <c:idx val="2"/>
          <c:order val="2"/>
          <c:tx>
            <c:strRef>
              <c:f>пол!$A$15</c:f>
              <c:strCache>
                <c:ptCount val="1"/>
                <c:pt idx="0">
                  <c:v>I-IX</c:v>
                </c:pt>
              </c:strCache>
            </c:strRef>
          </c:tx>
          <c:marker>
            <c:symbol val="none"/>
          </c:marker>
          <c:dLbls>
            <c:dLbl>
              <c:idx val="0"/>
              <c:layout>
                <c:manualLayout>
                  <c:x val="-3.4330708661417318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D077-4A75-90ED-5B97FA9DBA89}"/>
                </c:ext>
              </c:extLst>
            </c:dLbl>
            <c:dLbl>
              <c:idx val="1"/>
              <c:layout>
                <c:manualLayout>
                  <c:x val="-2.8939873081902497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D077-4A75-90ED-5B97FA9DBA89}"/>
                </c:ext>
              </c:extLst>
            </c:dLbl>
            <c:dLbl>
              <c:idx val="2"/>
              <c:layout>
                <c:manualLayout>
                  <c:x val="-2.3549037502387675E-2"/>
                  <c:y val="2.143622722400857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D077-4A75-90ED-5B97FA9DBA89}"/>
                </c:ext>
              </c:extLst>
            </c:dLbl>
            <c:dLbl>
              <c:idx val="3"/>
              <c:layout>
                <c:manualLayout>
                  <c:x val="-2.8939873081902497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D077-4A75-90ED-5B97FA9DBA89}"/>
                </c:ext>
              </c:extLst>
            </c:dLbl>
            <c:dLbl>
              <c:idx val="4"/>
              <c:layout>
                <c:manualLayout>
                  <c:x val="-2.534598269555928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D077-4A75-90ED-5B97FA9DBA89}"/>
                </c:ext>
              </c:extLst>
            </c:dLbl>
            <c:dLbl>
              <c:idx val="5"/>
              <c:layout>
                <c:manualLayout>
                  <c:x val="-2.3549037502387675E-2"/>
                  <c:y val="-3.001071811361200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D077-4A75-90ED-5B97FA9DBA89}"/>
                </c:ext>
              </c:extLst>
            </c:dLbl>
            <c:dLbl>
              <c:idx val="6"/>
              <c:layout>
                <c:manualLayout>
                  <c:x val="-2.8939873081902497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D077-4A75-90ED-5B97FA9DBA89}"/>
                </c:ext>
              </c:extLst>
            </c:dLbl>
            <c:dLbl>
              <c:idx val="7"/>
              <c:layout>
                <c:manualLayout>
                  <c:x val="-2.4384546271338726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D077-4A75-90ED-5B97FA9DBA89}"/>
                </c:ext>
              </c:extLst>
            </c:dLbl>
            <c:dLbl>
              <c:idx val="8"/>
              <c:layout>
                <c:manualLayout>
                  <c:x val="-2.4384546271338726E-2"/>
                  <c:y val="2.143622722400857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D077-4A75-90ED-5B97FA9DBA89}"/>
                </c:ext>
              </c:extLst>
            </c:dLbl>
            <c:dLbl>
              <c:idx val="9"/>
              <c:layout>
                <c:manualLayout>
                  <c:x val="-2.6181491464510334E-2"/>
                  <c:y val="-3.001071811361200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D077-4A75-90ED-5B97FA9DBA89}"/>
                </c:ext>
              </c:extLst>
            </c:dLbl>
            <c:dLbl>
              <c:idx val="10"/>
              <c:layout>
                <c:manualLayout>
                  <c:x val="-2.9775381850853547E-2"/>
                  <c:y val="3.001071811361200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D077-4A75-90ED-5B97FA9DBA89}"/>
                </c:ext>
              </c:extLst>
            </c:dLbl>
            <c:dLbl>
              <c:idx val="11"/>
              <c:layout>
                <c:manualLayout>
                  <c:x val="-2.4384546271338726E-2"/>
                  <c:y val="-3.001071811361200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D077-4A75-90ED-5B97FA9DBA89}"/>
                </c:ext>
              </c:extLst>
            </c:dLbl>
            <c:dLbl>
              <c:idx val="12"/>
              <c:layout>
                <c:manualLayout>
                  <c:x val="-2.8814086918380419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D077-4A75-90ED-5B97FA9DBA89}"/>
                </c:ext>
              </c:extLst>
            </c:dLbl>
            <c:dLbl>
              <c:idx val="14"/>
              <c:delete val="1"/>
              <c:extLst>
                <c:ext xmlns:c15="http://schemas.microsoft.com/office/drawing/2012/chart" uri="{CE6537A1-D6FC-4f65-9D91-7224C49458BB}"/>
                <c:ext xmlns:c16="http://schemas.microsoft.com/office/drawing/2014/chart" uri="{C3380CC4-5D6E-409C-BE32-E72D297353CC}">
                  <c16:uniqueId val="{00000035-D077-4A75-90ED-5B97FA9DBA89}"/>
                </c:ext>
              </c:extLst>
            </c:dLbl>
            <c:dLbl>
              <c:idx val="15"/>
              <c:layout>
                <c:manualLayout>
                  <c:x val="-5.5894050979476625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D077-4A75-90ED-5B97FA9DBA89}"/>
                </c:ext>
              </c:extLst>
            </c:dLbl>
            <c:dLbl>
              <c:idx val="16"/>
              <c:layout>
                <c:manualLayout>
                  <c:x val="-6.1284886558991447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D077-4A75-90ED-5B97FA9DBA89}"/>
                </c:ext>
              </c:extLst>
            </c:dLbl>
            <c:dLbl>
              <c:idx val="17"/>
              <c:layout>
                <c:manualLayout>
                  <c:x val="-4.5112379820446975E-2"/>
                  <c:y val="-3.4297963558413719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D077-4A75-90ED-5B97FA9DBA89}"/>
                </c:ext>
              </c:extLst>
            </c:dLbl>
            <c:dLbl>
              <c:idx val="22"/>
              <c:layout>
                <c:manualLayout>
                  <c:x val="-2.5790691257932381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D077-4A75-90ED-5B97FA9DBA89}"/>
                </c:ext>
              </c:extLst>
            </c:dLbl>
            <c:dLbl>
              <c:idx val="23"/>
              <c:layout>
                <c:manualLayout>
                  <c:x val="-2.3993746064760773E-2"/>
                  <c:y val="3.8585209003215437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D077-4A75-90ED-5B97FA9DBA89}"/>
                </c:ext>
              </c:extLst>
            </c:dLbl>
            <c:dLbl>
              <c:idx val="24"/>
              <c:layout>
                <c:manualLayout>
                  <c:x val="-1.5050477180918423E-3"/>
                  <c:y val="-2.1436227224008574E-2"/>
                </c:manualLayout>
              </c:layout>
              <c:spPr/>
              <c:txPr>
                <a:bodyPr/>
                <a:lstStyle/>
                <a:p>
                  <a:pPr>
                    <a:defRPr sz="1100" b="1" i="0" u="none" strike="noStrike" baseline="0">
                      <a:solidFill>
                        <a:srgbClr val="00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D077-4A75-90ED-5B97FA9DBA89}"/>
                </c:ext>
              </c:extLst>
            </c:dLbl>
            <c:spPr>
              <a:noFill/>
              <a:ln w="25400">
                <a:noFill/>
              </a:ln>
            </c:spPr>
            <c:txPr>
              <a:bodyPr/>
              <a:lstStyle/>
              <a:p>
                <a:pPr>
                  <a:defRPr sz="1100" b="1" i="0" u="none" strike="noStrike" baseline="0">
                    <a:solidFill>
                      <a:srgbClr val="000000"/>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пол!$B$15:$Z$15</c:f>
              <c:numCache>
                <c:formatCode>General</c:formatCode>
                <c:ptCount val="25"/>
                <c:pt idx="0">
                  <c:v>538</c:v>
                </c:pt>
                <c:pt idx="1">
                  <c:v>226</c:v>
                </c:pt>
                <c:pt idx="2">
                  <c:v>206</c:v>
                </c:pt>
                <c:pt idx="3">
                  <c:v>302</c:v>
                </c:pt>
                <c:pt idx="4">
                  <c:v>176</c:v>
                </c:pt>
                <c:pt idx="5">
                  <c:v>126</c:v>
                </c:pt>
                <c:pt idx="6">
                  <c:v>91</c:v>
                </c:pt>
                <c:pt idx="7">
                  <c:v>35</c:v>
                </c:pt>
                <c:pt idx="8">
                  <c:v>56</c:v>
                </c:pt>
                <c:pt idx="9">
                  <c:v>39</c:v>
                </c:pt>
                <c:pt idx="10">
                  <c:v>15</c:v>
                </c:pt>
                <c:pt idx="11">
                  <c:v>24</c:v>
                </c:pt>
                <c:pt idx="12">
                  <c:v>0</c:v>
                </c:pt>
                <c:pt idx="13">
                  <c:v>0</c:v>
                </c:pt>
                <c:pt idx="14">
                  <c:v>0</c:v>
                </c:pt>
                <c:pt idx="15">
                  <c:v>432</c:v>
                </c:pt>
                <c:pt idx="16">
                  <c:v>226</c:v>
                </c:pt>
                <c:pt idx="17">
                  <c:v>206</c:v>
                </c:pt>
                <c:pt idx="18">
                  <c:v>0</c:v>
                </c:pt>
                <c:pt idx="19">
                  <c:v>0</c:v>
                </c:pt>
                <c:pt idx="20">
                  <c:v>0</c:v>
                </c:pt>
                <c:pt idx="21">
                  <c:v>303</c:v>
                </c:pt>
                <c:pt idx="22" formatCode="0.00">
                  <c:v>4.5983333333333336</c:v>
                </c:pt>
                <c:pt idx="23" formatCode="0.00">
                  <c:v>4.2983333333333329</c:v>
                </c:pt>
                <c:pt idx="24" formatCode="0.00">
                  <c:v>4.501656001231165</c:v>
                </c:pt>
              </c:numCache>
            </c:numRef>
          </c:val>
          <c:smooth val="0"/>
          <c:extLst>
            <c:ext xmlns:c16="http://schemas.microsoft.com/office/drawing/2014/chart" uri="{C3380CC4-5D6E-409C-BE32-E72D297353CC}">
              <c16:uniqueId val="{0000003C-D077-4A75-90ED-5B97FA9DBA89}"/>
            </c:ext>
          </c:extLst>
        </c:ser>
        <c:dLbls>
          <c:showLegendKey val="0"/>
          <c:showVal val="0"/>
          <c:showCatName val="0"/>
          <c:showSerName val="0"/>
          <c:showPercent val="0"/>
          <c:showBubbleSize val="0"/>
        </c:dLbls>
        <c:smooth val="0"/>
        <c:axId val="327427072"/>
        <c:axId val="174762816"/>
      </c:lineChart>
      <c:catAx>
        <c:axId val="327427072"/>
        <c:scaling>
          <c:orientation val="minMax"/>
        </c:scaling>
        <c:delete val="0"/>
        <c:axPos val="b"/>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n-US"/>
          </a:p>
        </c:txPr>
        <c:crossAx val="174762816"/>
        <c:crosses val="autoZero"/>
        <c:auto val="1"/>
        <c:lblAlgn val="ctr"/>
        <c:lblOffset val="100"/>
        <c:noMultiLvlLbl val="0"/>
      </c:catAx>
      <c:valAx>
        <c:axId val="174762816"/>
        <c:scaling>
          <c:orientation val="minMax"/>
        </c:scaling>
        <c:delete val="1"/>
        <c:axPos val="l"/>
        <c:numFmt formatCode="0%" sourceLinked="1"/>
        <c:majorTickMark val="out"/>
        <c:minorTickMark val="none"/>
        <c:tickLblPos val="nextTo"/>
        <c:crossAx val="327427072"/>
        <c:crosses val="autoZero"/>
        <c:crossBetween val="between"/>
      </c:valAx>
    </c:plotArea>
    <c:legend>
      <c:legendPos val="r"/>
      <c:layout>
        <c:manualLayout>
          <c:xMode val="edge"/>
          <c:yMode val="edge"/>
          <c:x val="0.40805869093949465"/>
          <c:y val="0.89206121085764012"/>
          <c:w val="0.18309273840769902"/>
          <c:h val="7.1981795977302365E-2"/>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159214830970554E-2"/>
          <c:y val="0.18205173791000079"/>
          <c:w val="0.92257360959651036"/>
          <c:h val="0.69230942585493249"/>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 национ'!$A$4:$A$10</c:f>
              <c:strCache>
                <c:ptCount val="7"/>
                <c:pt idx="0">
                  <c:v>Македонци</c:v>
                </c:pt>
                <c:pt idx="1">
                  <c:v>Турци</c:v>
                </c:pt>
                <c:pt idx="2">
                  <c:v>Срби</c:v>
                </c:pt>
                <c:pt idx="3">
                  <c:v>Власи</c:v>
                </c:pt>
                <c:pt idx="4">
                  <c:v>Албанци</c:v>
                </c:pt>
                <c:pt idx="5">
                  <c:v>Роми</c:v>
                </c:pt>
                <c:pt idx="6">
                  <c:v>други</c:v>
                </c:pt>
              </c:strCache>
            </c:strRef>
          </c:cat>
          <c:val>
            <c:numRef>
              <c:f>'по национ'!$AK$4:$AK$10</c:f>
              <c:numCache>
                <c:formatCode>0.00</c:formatCode>
                <c:ptCount val="7"/>
                <c:pt idx="0">
                  <c:v>4.6460807600950123</c:v>
                </c:pt>
                <c:pt idx="1">
                  <c:v>0</c:v>
                </c:pt>
                <c:pt idx="2">
                  <c:v>3</c:v>
                </c:pt>
                <c:pt idx="3">
                  <c:v>0</c:v>
                </c:pt>
                <c:pt idx="5">
                  <c:v>3</c:v>
                </c:pt>
                <c:pt idx="6">
                  <c:v>0</c:v>
                </c:pt>
              </c:numCache>
            </c:numRef>
          </c:val>
          <c:extLst>
            <c:ext xmlns:c16="http://schemas.microsoft.com/office/drawing/2014/chart" uri="{C3380CC4-5D6E-409C-BE32-E72D297353CC}">
              <c16:uniqueId val="{00000000-7BBD-4F4F-89C9-5A5A86C681C1}"/>
            </c:ext>
          </c:extLst>
        </c:ser>
        <c:dLbls>
          <c:showLegendKey val="0"/>
          <c:showVal val="0"/>
          <c:showCatName val="0"/>
          <c:showSerName val="0"/>
          <c:showPercent val="0"/>
          <c:showBubbleSize val="0"/>
        </c:dLbls>
        <c:gapWidth val="150"/>
        <c:axId val="327429120"/>
        <c:axId val="381844224"/>
      </c:barChart>
      <c:catAx>
        <c:axId val="3274291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381844224"/>
        <c:crosses val="autoZero"/>
        <c:auto val="1"/>
        <c:lblAlgn val="ctr"/>
        <c:lblOffset val="100"/>
        <c:tickLblSkip val="1"/>
        <c:tickMarkSkip val="1"/>
        <c:noMultiLvlLbl val="0"/>
      </c:catAx>
      <c:valAx>
        <c:axId val="381844224"/>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327429120"/>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en-US"/>
              <a:t>Arritjet e studentëve në lëndët në fund të vitit akademik 2023/24</a:t>
            </a:r>
            <a:endParaRPr lang="mk-MK"/>
          </a:p>
        </c:rich>
      </c:tx>
      <c:layout>
        <c:manualLayout>
          <c:xMode val="edge"/>
          <c:yMode val="edge"/>
          <c:x val="0.2006727826686335"/>
          <c:y val="2.8790776152980879E-2"/>
        </c:manualLayout>
      </c:layout>
      <c:overlay val="0"/>
      <c:spPr>
        <a:noFill/>
        <a:ln w="25400">
          <a:noFill/>
        </a:ln>
      </c:spPr>
    </c:title>
    <c:autoTitleDeleted val="0"/>
    <c:plotArea>
      <c:layout>
        <c:manualLayout>
          <c:layoutTarget val="inner"/>
          <c:xMode val="edge"/>
          <c:yMode val="edge"/>
          <c:x val="5.1705226065329846E-2"/>
          <c:y val="8.6372360844529747E-2"/>
          <c:w val="0.9273937355972991"/>
          <c:h val="0.5124760076775432"/>
        </c:manualLayout>
      </c:layout>
      <c:barChart>
        <c:barDir val="col"/>
        <c:grouping val="clustered"/>
        <c:varyColors val="1"/>
        <c:ser>
          <c:idx val="0"/>
          <c:order val="0"/>
          <c:spPr>
            <a:solidFill>
              <a:srgbClr val="9999FF"/>
            </a:solidFill>
            <a:ln w="12700">
              <a:solidFill>
                <a:srgbClr val="000000"/>
              </a:solidFill>
              <a:prstDash val="solid"/>
            </a:ln>
          </c:spPr>
          <c:invertIfNegative val="0"/>
          <c:dPt>
            <c:idx val="0"/>
            <c:invertIfNegative val="0"/>
            <c:bubble3D val="0"/>
            <c:extLst>
              <c:ext xmlns:c16="http://schemas.microsoft.com/office/drawing/2014/chart" uri="{C3380CC4-5D6E-409C-BE32-E72D297353CC}">
                <c16:uniqueId val="{00000000-8CAB-4877-AC14-318277BCE2B6}"/>
              </c:ext>
            </c:extLst>
          </c:dPt>
          <c:dPt>
            <c:idx val="1"/>
            <c:invertIfNegative val="0"/>
            <c:bubble3D val="0"/>
            <c:spPr>
              <a:solidFill>
                <a:srgbClr val="993366"/>
              </a:solidFill>
              <a:ln w="12700">
                <a:solidFill>
                  <a:srgbClr val="000000"/>
                </a:solidFill>
                <a:prstDash val="solid"/>
              </a:ln>
            </c:spPr>
            <c:extLst>
              <c:ext xmlns:c16="http://schemas.microsoft.com/office/drawing/2014/chart" uri="{C3380CC4-5D6E-409C-BE32-E72D297353CC}">
                <c16:uniqueId val="{00000002-8CAB-4877-AC14-318277BCE2B6}"/>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4-8CAB-4877-AC14-318277BCE2B6}"/>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6-8CAB-4877-AC14-318277BCE2B6}"/>
              </c:ext>
            </c:extLst>
          </c:dPt>
          <c:dPt>
            <c:idx val="4"/>
            <c:invertIfNegative val="0"/>
            <c:bubble3D val="0"/>
            <c:spPr>
              <a:solidFill>
                <a:srgbClr val="660066"/>
              </a:solidFill>
              <a:ln w="12700">
                <a:solidFill>
                  <a:srgbClr val="000000"/>
                </a:solidFill>
                <a:prstDash val="solid"/>
              </a:ln>
            </c:spPr>
            <c:extLst>
              <c:ext xmlns:c16="http://schemas.microsoft.com/office/drawing/2014/chart" uri="{C3380CC4-5D6E-409C-BE32-E72D297353CC}">
                <c16:uniqueId val="{00000008-8CAB-4877-AC14-318277BCE2B6}"/>
              </c:ext>
            </c:extLst>
          </c:dPt>
          <c:dPt>
            <c:idx val="5"/>
            <c:invertIfNegative val="0"/>
            <c:bubble3D val="0"/>
            <c:spPr>
              <a:solidFill>
                <a:srgbClr val="FF8080"/>
              </a:solidFill>
              <a:ln w="12700">
                <a:solidFill>
                  <a:srgbClr val="000000"/>
                </a:solidFill>
                <a:prstDash val="solid"/>
              </a:ln>
            </c:spPr>
            <c:extLst>
              <c:ext xmlns:c16="http://schemas.microsoft.com/office/drawing/2014/chart" uri="{C3380CC4-5D6E-409C-BE32-E72D297353CC}">
                <c16:uniqueId val="{0000000A-8CAB-4877-AC14-318277BCE2B6}"/>
              </c:ext>
            </c:extLst>
          </c:dPt>
          <c:dPt>
            <c:idx val="6"/>
            <c:invertIfNegative val="0"/>
            <c:bubble3D val="0"/>
            <c:spPr>
              <a:solidFill>
                <a:srgbClr val="0066CC"/>
              </a:solidFill>
              <a:ln w="12700">
                <a:solidFill>
                  <a:srgbClr val="000000"/>
                </a:solidFill>
                <a:prstDash val="solid"/>
              </a:ln>
            </c:spPr>
            <c:extLst>
              <c:ext xmlns:c16="http://schemas.microsoft.com/office/drawing/2014/chart" uri="{C3380CC4-5D6E-409C-BE32-E72D297353CC}">
                <c16:uniqueId val="{0000000C-8CAB-4877-AC14-318277BCE2B6}"/>
              </c:ext>
            </c:extLst>
          </c:dPt>
          <c:dPt>
            <c:idx val="7"/>
            <c:invertIfNegative val="0"/>
            <c:bubble3D val="0"/>
            <c:spPr>
              <a:solidFill>
                <a:srgbClr val="CCCCFF"/>
              </a:solidFill>
              <a:ln w="12700">
                <a:solidFill>
                  <a:srgbClr val="000000"/>
                </a:solidFill>
                <a:prstDash val="solid"/>
              </a:ln>
            </c:spPr>
            <c:extLst>
              <c:ext xmlns:c16="http://schemas.microsoft.com/office/drawing/2014/chart" uri="{C3380CC4-5D6E-409C-BE32-E72D297353CC}">
                <c16:uniqueId val="{0000000E-8CAB-4877-AC14-318277BCE2B6}"/>
              </c:ext>
            </c:extLst>
          </c:dPt>
          <c:dPt>
            <c:idx val="8"/>
            <c:invertIfNegative val="0"/>
            <c:bubble3D val="0"/>
            <c:spPr>
              <a:solidFill>
                <a:srgbClr val="000080"/>
              </a:solidFill>
              <a:ln w="12700">
                <a:solidFill>
                  <a:srgbClr val="000000"/>
                </a:solidFill>
                <a:prstDash val="solid"/>
              </a:ln>
            </c:spPr>
            <c:extLst>
              <c:ext xmlns:c16="http://schemas.microsoft.com/office/drawing/2014/chart" uri="{C3380CC4-5D6E-409C-BE32-E72D297353CC}">
                <c16:uniqueId val="{00000010-8CAB-4877-AC14-318277BCE2B6}"/>
              </c:ext>
            </c:extLst>
          </c:dPt>
          <c:dPt>
            <c:idx val="9"/>
            <c:invertIfNegative val="0"/>
            <c:bubble3D val="0"/>
            <c:spPr>
              <a:solidFill>
                <a:srgbClr val="FF00FF"/>
              </a:solidFill>
              <a:ln w="12700">
                <a:solidFill>
                  <a:srgbClr val="000000"/>
                </a:solidFill>
                <a:prstDash val="solid"/>
              </a:ln>
            </c:spPr>
            <c:extLst>
              <c:ext xmlns:c16="http://schemas.microsoft.com/office/drawing/2014/chart" uri="{C3380CC4-5D6E-409C-BE32-E72D297353CC}">
                <c16:uniqueId val="{00000012-8CAB-4877-AC14-318277BCE2B6}"/>
              </c:ext>
            </c:extLst>
          </c:dPt>
          <c:dPt>
            <c:idx val="10"/>
            <c:invertIfNegative val="0"/>
            <c:bubble3D val="0"/>
            <c:spPr>
              <a:solidFill>
                <a:srgbClr val="FFFF00"/>
              </a:solidFill>
              <a:ln w="12700">
                <a:solidFill>
                  <a:srgbClr val="000000"/>
                </a:solidFill>
                <a:prstDash val="solid"/>
              </a:ln>
            </c:spPr>
            <c:extLst>
              <c:ext xmlns:c16="http://schemas.microsoft.com/office/drawing/2014/chart" uri="{C3380CC4-5D6E-409C-BE32-E72D297353CC}">
                <c16:uniqueId val="{00000014-8CAB-4877-AC14-318277BCE2B6}"/>
              </c:ext>
            </c:extLst>
          </c:dPt>
          <c:dPt>
            <c:idx val="11"/>
            <c:invertIfNegative val="0"/>
            <c:bubble3D val="0"/>
            <c:spPr>
              <a:solidFill>
                <a:srgbClr val="00FFFF"/>
              </a:solidFill>
              <a:ln w="12700">
                <a:solidFill>
                  <a:srgbClr val="000000"/>
                </a:solidFill>
                <a:prstDash val="solid"/>
              </a:ln>
            </c:spPr>
            <c:extLst>
              <c:ext xmlns:c16="http://schemas.microsoft.com/office/drawing/2014/chart" uri="{C3380CC4-5D6E-409C-BE32-E72D297353CC}">
                <c16:uniqueId val="{00000016-8CAB-4877-AC14-318277BCE2B6}"/>
              </c:ext>
            </c:extLst>
          </c:dPt>
          <c:dPt>
            <c:idx val="12"/>
            <c:invertIfNegative val="0"/>
            <c:bubble3D val="0"/>
            <c:spPr>
              <a:solidFill>
                <a:srgbClr val="800080"/>
              </a:solidFill>
              <a:ln w="12700">
                <a:solidFill>
                  <a:srgbClr val="000000"/>
                </a:solidFill>
                <a:prstDash val="solid"/>
              </a:ln>
            </c:spPr>
            <c:extLst>
              <c:ext xmlns:c16="http://schemas.microsoft.com/office/drawing/2014/chart" uri="{C3380CC4-5D6E-409C-BE32-E72D297353CC}">
                <c16:uniqueId val="{00000018-8CAB-4877-AC14-318277BCE2B6}"/>
              </c:ext>
            </c:extLst>
          </c:dPt>
          <c:dPt>
            <c:idx val="13"/>
            <c:invertIfNegative val="0"/>
            <c:bubble3D val="0"/>
            <c:spPr>
              <a:solidFill>
                <a:srgbClr val="800000"/>
              </a:solidFill>
              <a:ln w="12700">
                <a:solidFill>
                  <a:srgbClr val="000000"/>
                </a:solidFill>
                <a:prstDash val="solid"/>
              </a:ln>
            </c:spPr>
            <c:extLst>
              <c:ext xmlns:c16="http://schemas.microsoft.com/office/drawing/2014/chart" uri="{C3380CC4-5D6E-409C-BE32-E72D297353CC}">
                <c16:uniqueId val="{0000001A-8CAB-4877-AC14-318277BCE2B6}"/>
              </c:ext>
            </c:extLst>
          </c:dPt>
          <c:dPt>
            <c:idx val="14"/>
            <c:invertIfNegative val="0"/>
            <c:bubble3D val="0"/>
            <c:spPr>
              <a:solidFill>
                <a:srgbClr val="008080"/>
              </a:solidFill>
              <a:ln w="12700">
                <a:solidFill>
                  <a:srgbClr val="000000"/>
                </a:solidFill>
                <a:prstDash val="solid"/>
              </a:ln>
            </c:spPr>
            <c:extLst>
              <c:ext xmlns:c16="http://schemas.microsoft.com/office/drawing/2014/chart" uri="{C3380CC4-5D6E-409C-BE32-E72D297353CC}">
                <c16:uniqueId val="{0000001C-8CAB-4877-AC14-318277BCE2B6}"/>
              </c:ext>
            </c:extLst>
          </c:dPt>
          <c:dPt>
            <c:idx val="15"/>
            <c:invertIfNegative val="0"/>
            <c:bubble3D val="0"/>
            <c:spPr>
              <a:solidFill>
                <a:srgbClr val="0000FF"/>
              </a:solidFill>
              <a:ln w="12700">
                <a:solidFill>
                  <a:srgbClr val="000000"/>
                </a:solidFill>
                <a:prstDash val="solid"/>
              </a:ln>
            </c:spPr>
            <c:extLst>
              <c:ext xmlns:c16="http://schemas.microsoft.com/office/drawing/2014/chart" uri="{C3380CC4-5D6E-409C-BE32-E72D297353CC}">
                <c16:uniqueId val="{0000001E-8CAB-4877-AC14-318277BCE2B6}"/>
              </c:ext>
            </c:extLst>
          </c:dPt>
          <c:dPt>
            <c:idx val="16"/>
            <c:invertIfNegative val="0"/>
            <c:bubble3D val="0"/>
            <c:spPr>
              <a:solidFill>
                <a:srgbClr val="00CCFF"/>
              </a:solidFill>
              <a:ln w="12700">
                <a:solidFill>
                  <a:srgbClr val="000000"/>
                </a:solidFill>
                <a:prstDash val="solid"/>
              </a:ln>
            </c:spPr>
            <c:extLst>
              <c:ext xmlns:c16="http://schemas.microsoft.com/office/drawing/2014/chart" uri="{C3380CC4-5D6E-409C-BE32-E72D297353CC}">
                <c16:uniqueId val="{00000020-8CAB-4877-AC14-318277BCE2B6}"/>
              </c:ext>
            </c:extLst>
          </c:dPt>
          <c:dPt>
            <c:idx val="17"/>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22-8CAB-4877-AC14-318277BCE2B6}"/>
              </c:ext>
            </c:extLst>
          </c:dPt>
          <c:dPt>
            <c:idx val="18"/>
            <c:invertIfNegative val="0"/>
            <c:bubble3D val="0"/>
            <c:spPr>
              <a:solidFill>
                <a:srgbClr val="CCFFCC"/>
              </a:solidFill>
              <a:ln w="12700">
                <a:solidFill>
                  <a:srgbClr val="000000"/>
                </a:solidFill>
                <a:prstDash val="solid"/>
              </a:ln>
            </c:spPr>
            <c:extLst>
              <c:ext xmlns:c16="http://schemas.microsoft.com/office/drawing/2014/chart" uri="{C3380CC4-5D6E-409C-BE32-E72D297353CC}">
                <c16:uniqueId val="{00000024-8CAB-4877-AC14-318277BCE2B6}"/>
              </c:ext>
            </c:extLst>
          </c:dPt>
          <c:dPt>
            <c:idx val="19"/>
            <c:invertIfNegative val="0"/>
            <c:bubble3D val="0"/>
            <c:spPr>
              <a:solidFill>
                <a:srgbClr val="FFFF99"/>
              </a:solidFill>
              <a:ln w="12700">
                <a:solidFill>
                  <a:srgbClr val="000000"/>
                </a:solidFill>
                <a:prstDash val="solid"/>
              </a:ln>
            </c:spPr>
            <c:extLst>
              <c:ext xmlns:c16="http://schemas.microsoft.com/office/drawing/2014/chart" uri="{C3380CC4-5D6E-409C-BE32-E72D297353CC}">
                <c16:uniqueId val="{00000026-8CAB-4877-AC14-318277BCE2B6}"/>
              </c:ext>
            </c:extLst>
          </c:dPt>
          <c:dPt>
            <c:idx val="20"/>
            <c:invertIfNegative val="0"/>
            <c:bubble3D val="0"/>
            <c:spPr>
              <a:solidFill>
                <a:srgbClr val="99CCFF"/>
              </a:solidFill>
              <a:ln w="12700">
                <a:solidFill>
                  <a:srgbClr val="000000"/>
                </a:solidFill>
                <a:prstDash val="solid"/>
              </a:ln>
            </c:spPr>
            <c:extLst>
              <c:ext xmlns:c16="http://schemas.microsoft.com/office/drawing/2014/chart" uri="{C3380CC4-5D6E-409C-BE32-E72D297353CC}">
                <c16:uniqueId val="{00000028-8CAB-4877-AC14-318277BCE2B6}"/>
              </c:ext>
            </c:extLst>
          </c:dPt>
          <c:dPt>
            <c:idx val="21"/>
            <c:invertIfNegative val="0"/>
            <c:bubble3D val="0"/>
            <c:spPr>
              <a:solidFill>
                <a:srgbClr val="FF99CC"/>
              </a:solidFill>
              <a:ln w="12700">
                <a:solidFill>
                  <a:srgbClr val="000000"/>
                </a:solidFill>
                <a:prstDash val="solid"/>
              </a:ln>
            </c:spPr>
            <c:extLst>
              <c:ext xmlns:c16="http://schemas.microsoft.com/office/drawing/2014/chart" uri="{C3380CC4-5D6E-409C-BE32-E72D297353CC}">
                <c16:uniqueId val="{0000002A-8CAB-4877-AC14-318277BCE2B6}"/>
              </c:ext>
            </c:extLst>
          </c:dPt>
          <c:dPt>
            <c:idx val="22"/>
            <c:invertIfNegative val="0"/>
            <c:bubble3D val="0"/>
            <c:spPr>
              <a:solidFill>
                <a:srgbClr val="CC99FF"/>
              </a:solidFill>
              <a:ln w="12700">
                <a:solidFill>
                  <a:srgbClr val="000000"/>
                </a:solidFill>
                <a:prstDash val="solid"/>
              </a:ln>
            </c:spPr>
            <c:extLst>
              <c:ext xmlns:c16="http://schemas.microsoft.com/office/drawing/2014/chart" uri="{C3380CC4-5D6E-409C-BE32-E72D297353CC}">
                <c16:uniqueId val="{0000002C-8CAB-4877-AC14-318277BCE2B6}"/>
              </c:ext>
            </c:extLst>
          </c:dPt>
          <c:dPt>
            <c:idx val="23"/>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2E-8CAB-4877-AC14-318277BCE2B6}"/>
              </c:ext>
            </c:extLst>
          </c:dPt>
          <c:dPt>
            <c:idx val="24"/>
            <c:invertIfNegative val="0"/>
            <c:bubble3D val="0"/>
            <c:extLst>
              <c:ext xmlns:c16="http://schemas.microsoft.com/office/drawing/2014/chart" uri="{C3380CC4-5D6E-409C-BE32-E72D297353CC}">
                <c16:uniqueId val="{0000002F-8CAB-4877-AC14-318277BCE2B6}"/>
              </c:ext>
            </c:extLst>
          </c:dPt>
          <c:dPt>
            <c:idx val="25"/>
            <c:invertIfNegative val="0"/>
            <c:bubble3D val="0"/>
            <c:extLst>
              <c:ext xmlns:c16="http://schemas.microsoft.com/office/drawing/2014/chart" uri="{C3380CC4-5D6E-409C-BE32-E72D297353CC}">
                <c16:uniqueId val="{00000030-8CAB-4877-AC14-318277BCE2B6}"/>
              </c:ext>
            </c:extLst>
          </c:dPt>
          <c:dPt>
            <c:idx val="26"/>
            <c:invertIfNegative val="0"/>
            <c:bubble3D val="0"/>
            <c:extLst>
              <c:ext xmlns:c16="http://schemas.microsoft.com/office/drawing/2014/chart" uri="{C3380CC4-5D6E-409C-BE32-E72D297353CC}">
                <c16:uniqueId val="{00000031-8CAB-4877-AC14-318277BCE2B6}"/>
              </c:ext>
            </c:extLst>
          </c:dPt>
          <c:dPt>
            <c:idx val="27"/>
            <c:invertIfNegative val="0"/>
            <c:bubble3D val="0"/>
            <c:extLst>
              <c:ext xmlns:c16="http://schemas.microsoft.com/office/drawing/2014/chart" uri="{C3380CC4-5D6E-409C-BE32-E72D297353CC}">
                <c16:uniqueId val="{00000032-8CAB-4877-AC14-318277BCE2B6}"/>
              </c:ext>
            </c:extLst>
          </c:dPt>
          <c:dPt>
            <c:idx val="28"/>
            <c:invertIfNegative val="0"/>
            <c:bubble3D val="0"/>
            <c:extLst>
              <c:ext xmlns:c16="http://schemas.microsoft.com/office/drawing/2014/chart" uri="{C3380CC4-5D6E-409C-BE32-E72D297353CC}">
                <c16:uniqueId val="{00000033-8CAB-4877-AC14-318277BCE2B6}"/>
              </c:ext>
            </c:extLst>
          </c:dPt>
          <c:dLbls>
            <c:spPr>
              <a:noFill/>
              <a:ln w="25400">
                <a:noFill/>
              </a:ln>
            </c:spPr>
            <c:txPr>
              <a:bodyPr/>
              <a:lstStyle/>
              <a:p>
                <a:pPr>
                  <a:defRPr sz="11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'успех по предмети'!$B$5:$B$33</c:f>
              <c:strCache>
                <c:ptCount val="29"/>
                <c:pt idx="0">
                  <c:v>Македонски јазик</c:v>
                </c:pt>
                <c:pt idx="1">
                  <c:v>Англиски јазик</c:v>
                </c:pt>
                <c:pt idx="2">
                  <c:v>Германски јазик</c:v>
                </c:pt>
                <c:pt idx="3">
                  <c:v>Ликовно образование</c:v>
                </c:pt>
                <c:pt idx="4">
                  <c:v>Музичко образование</c:v>
                </c:pt>
                <c:pt idx="5">
                  <c:v>Математика</c:v>
                </c:pt>
                <c:pt idx="6">
                  <c:v>Физика</c:v>
                </c:pt>
                <c:pt idx="7">
                  <c:v>Хемија</c:v>
                </c:pt>
                <c:pt idx="8">
                  <c:v>Биологија</c:v>
                </c:pt>
                <c:pt idx="9">
                  <c:v>Иновации</c:v>
                </c:pt>
                <c:pt idx="10">
                  <c:v>Географија</c:v>
                </c:pt>
                <c:pt idx="11">
                  <c:v>Граѓанско образование</c:v>
                </c:pt>
                <c:pt idx="12">
                  <c:v>Етика</c:v>
                </c:pt>
                <c:pt idx="13">
                  <c:v>Историја</c:v>
                </c:pt>
                <c:pt idx="14">
                  <c:v>ФЗО</c:v>
                </c:pt>
                <c:pt idx="15">
                  <c:v>Tехничко образование</c:v>
                </c:pt>
                <c:pt idx="16">
                  <c:v>Техничко и информатика</c:v>
                </c:pt>
                <c:pt idx="17">
                  <c:v>Природни науки</c:v>
                </c:pt>
                <c:pt idx="18">
                  <c:v>Историја и општество</c:v>
                </c:pt>
                <c:pt idx="19">
                  <c:v>Информатика</c:v>
                </c:pt>
                <c:pt idx="20">
                  <c:v>Tехничко образование</c:v>
                </c:pt>
                <c:pt idx="21">
                  <c:v>Запоз. на религиите</c:v>
                </c:pt>
                <c:pt idx="22">
                  <c:v>Вештини за живеење</c:v>
                </c:pt>
                <c:pt idx="23">
                  <c:v>Проекти од ликовна умет.</c:v>
                </c:pt>
                <c:pt idx="24">
                  <c:v>Сликање и вајарство</c:v>
                </c:pt>
                <c:pt idx="25">
                  <c:v>Кошарка</c:v>
                </c:pt>
                <c:pt idx="26">
                  <c:v>Оригами</c:v>
                </c:pt>
                <c:pt idx="27">
                  <c:v>Танци и народни ора</c:v>
                </c:pt>
                <c:pt idx="28">
                  <c:v>Проекти од информатика</c:v>
                </c:pt>
              </c:strCache>
            </c:strRef>
          </c:cat>
          <c:val>
            <c:numRef>
              <c:f>'успех по предмети'!$I$5:$I$33</c:f>
              <c:numCache>
                <c:formatCode>0.00</c:formatCode>
                <c:ptCount val="29"/>
                <c:pt idx="0">
                  <c:v>4.2820936131578549</c:v>
                </c:pt>
                <c:pt idx="1">
                  <c:v>4.5141615265783228</c:v>
                </c:pt>
                <c:pt idx="2">
                  <c:v>4.2364066128375342</c:v>
                </c:pt>
                <c:pt idx="3">
                  <c:v>4.7870781398035653</c:v>
                </c:pt>
                <c:pt idx="4">
                  <c:v>4.9379662583706692</c:v>
                </c:pt>
                <c:pt idx="5">
                  <c:v>4.1387323709266433</c:v>
                </c:pt>
                <c:pt idx="6">
                  <c:v>4.2707717839296784</c:v>
                </c:pt>
                <c:pt idx="7">
                  <c:v>4.3559880730933358</c:v>
                </c:pt>
                <c:pt idx="8">
                  <c:v>4.1985098813388282</c:v>
                </c:pt>
                <c:pt idx="9">
                  <c:v>4.4784075573549256</c:v>
                </c:pt>
                <c:pt idx="10">
                  <c:v>4.2667251594965405</c:v>
                </c:pt>
                <c:pt idx="11">
                  <c:v>4.5411241200714887</c:v>
                </c:pt>
                <c:pt idx="12">
                  <c:v>4.8606250000000006</c:v>
                </c:pt>
                <c:pt idx="13">
                  <c:v>4.2758360175712156</c:v>
                </c:pt>
                <c:pt idx="14">
                  <c:v>4.9950980392156863</c:v>
                </c:pt>
                <c:pt idx="15">
                  <c:v>4.4166666666666661</c:v>
                </c:pt>
                <c:pt idx="17">
                  <c:v>4.4466131907308375</c:v>
                </c:pt>
                <c:pt idx="18">
                  <c:v>4.3397504456327987</c:v>
                </c:pt>
                <c:pt idx="19">
                  <c:v>4.3917708333333332</c:v>
                </c:pt>
                <c:pt idx="20">
                  <c:v>4.0806249999999995</c:v>
                </c:pt>
                <c:pt idx="21">
                  <c:v>4.9255172413793105</c:v>
                </c:pt>
                <c:pt idx="22">
                  <c:v>2.4594594594594597</c:v>
                </c:pt>
                <c:pt idx="23">
                  <c:v>4.8356079404466499</c:v>
                </c:pt>
                <c:pt idx="27">
                  <c:v>4.9333333333333336</c:v>
                </c:pt>
              </c:numCache>
            </c:numRef>
          </c:val>
          <c:extLst>
            <c:ext xmlns:c16="http://schemas.microsoft.com/office/drawing/2014/chart" uri="{C3380CC4-5D6E-409C-BE32-E72D297353CC}">
              <c16:uniqueId val="{00000034-8CAB-4877-AC14-318277BCE2B6}"/>
            </c:ext>
          </c:extLst>
        </c:ser>
        <c:dLbls>
          <c:showLegendKey val="0"/>
          <c:showVal val="0"/>
          <c:showCatName val="0"/>
          <c:showSerName val="0"/>
          <c:showPercent val="0"/>
          <c:showBubbleSize val="0"/>
        </c:dLbls>
        <c:gapWidth val="150"/>
        <c:axId val="354746880"/>
        <c:axId val="174766272"/>
      </c:barChart>
      <c:catAx>
        <c:axId val="35474688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100" b="1" i="0" u="none" strike="noStrike" baseline="0">
                <a:solidFill>
                  <a:srgbClr val="000000"/>
                </a:solidFill>
                <a:latin typeface="Arial"/>
                <a:ea typeface="Arial"/>
                <a:cs typeface="Arial"/>
              </a:defRPr>
            </a:pPr>
            <a:endParaRPr lang="en-US"/>
          </a:p>
        </c:txPr>
        <c:crossAx val="174766272"/>
        <c:crosses val="autoZero"/>
        <c:auto val="1"/>
        <c:lblAlgn val="ctr"/>
        <c:lblOffset val="100"/>
        <c:tickLblSkip val="1"/>
        <c:tickMarkSkip val="1"/>
        <c:noMultiLvlLbl val="0"/>
      </c:catAx>
      <c:valAx>
        <c:axId val="174766272"/>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Arial"/>
                <a:ea typeface="Arial"/>
                <a:cs typeface="Arial"/>
              </a:defRPr>
            </a:pPr>
            <a:endParaRPr lang="en-US"/>
          </a:p>
        </c:txPr>
        <c:crossAx val="354746880"/>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en-US"/>
              <a:t>Mungesat sipas departamenteve</a:t>
            </a:r>
            <a:endParaRPr lang="mk-MK"/>
          </a:p>
        </c:rich>
      </c:tx>
      <c:layout>
        <c:manualLayout>
          <c:xMode val="edge"/>
          <c:yMode val="edge"/>
          <c:x val="0.36111149709227519"/>
          <c:y val="2.9978630989710355E-2"/>
        </c:manualLayout>
      </c:layout>
      <c:overlay val="0"/>
      <c:spPr>
        <a:noFill/>
        <a:ln w="25400">
          <a:noFill/>
        </a:ln>
      </c:spPr>
    </c:title>
    <c:autoTitleDeleted val="0"/>
    <c:view3D>
      <c:rotX val="15"/>
      <c:rotY val="20"/>
      <c:depthPercent val="100"/>
      <c:rAngAx val="0"/>
    </c:view3D>
    <c:floor>
      <c:thickness val="0"/>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6855464887314377E-2"/>
          <c:y val="0.12610619469026549"/>
          <c:w val="0.8855356789697314"/>
          <c:h val="0.76769911504424782"/>
        </c:manualLayout>
      </c:layout>
      <c:bar3DChart>
        <c:barDir val="col"/>
        <c:grouping val="percentStacked"/>
        <c:varyColors val="0"/>
        <c:ser>
          <c:idx val="0"/>
          <c:order val="0"/>
          <c:tx>
            <c:strRef>
              <c:f>изостаноци!$A$3</c:f>
              <c:strCache>
                <c:ptCount val="1"/>
                <c:pt idx="0">
                  <c:v>оправдани</c:v>
                </c:pt>
              </c:strCache>
            </c:strRef>
          </c:tx>
          <c:spPr>
            <a:solidFill>
              <a:srgbClr val="9999FF"/>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изостаноци!$B$2:$K$2</c:f>
              <c:strCache>
                <c:ptCount val="10"/>
                <c:pt idx="0">
                  <c:v> I</c:v>
                </c:pt>
                <c:pt idx="1">
                  <c:v>II</c:v>
                </c:pt>
                <c:pt idx="2">
                  <c:v>III</c:v>
                </c:pt>
                <c:pt idx="3">
                  <c:v>IV </c:v>
                </c:pt>
                <c:pt idx="4">
                  <c:v>V</c:v>
                </c:pt>
                <c:pt idx="5">
                  <c:v>VI</c:v>
                </c:pt>
                <c:pt idx="6">
                  <c:v>VII</c:v>
                </c:pt>
                <c:pt idx="7">
                  <c:v>VIII</c:v>
                </c:pt>
                <c:pt idx="8">
                  <c:v>IX</c:v>
                </c:pt>
                <c:pt idx="9">
                  <c:v>ВКУПНО</c:v>
                </c:pt>
              </c:strCache>
            </c:strRef>
          </c:cat>
          <c:val>
            <c:numRef>
              <c:f>изостаноци!$B$3:$K$3</c:f>
              <c:numCache>
                <c:formatCode>General</c:formatCode>
                <c:ptCount val="10"/>
                <c:pt idx="0">
                  <c:v>1123</c:v>
                </c:pt>
                <c:pt idx="1">
                  <c:v>907</c:v>
                </c:pt>
                <c:pt idx="2">
                  <c:v>2648</c:v>
                </c:pt>
                <c:pt idx="3">
                  <c:v>1578</c:v>
                </c:pt>
                <c:pt idx="4">
                  <c:v>1347</c:v>
                </c:pt>
                <c:pt idx="5">
                  <c:v>2731</c:v>
                </c:pt>
                <c:pt idx="6">
                  <c:v>2681</c:v>
                </c:pt>
                <c:pt idx="7">
                  <c:v>2937</c:v>
                </c:pt>
                <c:pt idx="8">
                  <c:v>2686</c:v>
                </c:pt>
                <c:pt idx="9">
                  <c:v>18638</c:v>
                </c:pt>
              </c:numCache>
            </c:numRef>
          </c:val>
          <c:extLst>
            <c:ext xmlns:c16="http://schemas.microsoft.com/office/drawing/2014/chart" uri="{C3380CC4-5D6E-409C-BE32-E72D297353CC}">
              <c16:uniqueId val="{00000000-8F76-4943-A676-98AA379108ED}"/>
            </c:ext>
          </c:extLst>
        </c:ser>
        <c:ser>
          <c:idx val="1"/>
          <c:order val="1"/>
          <c:tx>
            <c:strRef>
              <c:f>изостаноци!$A$4</c:f>
              <c:strCache>
                <c:ptCount val="1"/>
                <c:pt idx="0">
                  <c:v>неоправдани</c:v>
                </c:pt>
              </c:strCache>
            </c:strRef>
          </c:tx>
          <c:invertIfNegative val="0"/>
          <c:dLbls>
            <c:spPr>
              <a:noFill/>
              <a:ln w="25400">
                <a:noFill/>
              </a:ln>
            </c:spPr>
            <c:txPr>
              <a:bodyPr/>
              <a:lstStyle/>
              <a:p>
                <a:pPr>
                  <a:defRPr sz="1200" b="1">
                    <a:solidFill>
                      <a:srgbClr val="FFFF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изостаноци!$B$2:$K$2</c:f>
              <c:strCache>
                <c:ptCount val="10"/>
                <c:pt idx="0">
                  <c:v> I</c:v>
                </c:pt>
                <c:pt idx="1">
                  <c:v>II</c:v>
                </c:pt>
                <c:pt idx="2">
                  <c:v>III</c:v>
                </c:pt>
                <c:pt idx="3">
                  <c:v>IV </c:v>
                </c:pt>
                <c:pt idx="4">
                  <c:v>V</c:v>
                </c:pt>
                <c:pt idx="5">
                  <c:v>VI</c:v>
                </c:pt>
                <c:pt idx="6">
                  <c:v>VII</c:v>
                </c:pt>
                <c:pt idx="7">
                  <c:v>VIII</c:v>
                </c:pt>
                <c:pt idx="8">
                  <c:v>IX</c:v>
                </c:pt>
                <c:pt idx="9">
                  <c:v>ВКУПНО</c:v>
                </c:pt>
              </c:strCache>
            </c:strRef>
          </c:cat>
          <c:val>
            <c:numRef>
              <c:f>изостаноци!$B$4:$K$4</c:f>
              <c:numCache>
                <c:formatCode>General</c:formatCode>
                <c:ptCount val="10"/>
                <c:pt idx="0">
                  <c:v>0</c:v>
                </c:pt>
                <c:pt idx="1">
                  <c:v>0</c:v>
                </c:pt>
                <c:pt idx="2">
                  <c:v>0</c:v>
                </c:pt>
                <c:pt idx="3">
                  <c:v>4</c:v>
                </c:pt>
                <c:pt idx="4">
                  <c:v>0</c:v>
                </c:pt>
                <c:pt idx="5">
                  <c:v>108</c:v>
                </c:pt>
                <c:pt idx="6">
                  <c:v>11</c:v>
                </c:pt>
                <c:pt idx="7">
                  <c:v>6</c:v>
                </c:pt>
                <c:pt idx="8">
                  <c:v>92</c:v>
                </c:pt>
                <c:pt idx="9">
                  <c:v>221</c:v>
                </c:pt>
              </c:numCache>
            </c:numRef>
          </c:val>
          <c:extLst>
            <c:ext xmlns:c16="http://schemas.microsoft.com/office/drawing/2014/chart" uri="{C3380CC4-5D6E-409C-BE32-E72D297353CC}">
              <c16:uniqueId val="{00000001-8F76-4943-A676-98AA379108ED}"/>
            </c:ext>
          </c:extLst>
        </c:ser>
        <c:ser>
          <c:idx val="2"/>
          <c:order val="2"/>
          <c:tx>
            <c:strRef>
              <c:f>изостаноци!$A$5</c:f>
              <c:strCache>
                <c:ptCount val="1"/>
                <c:pt idx="0">
                  <c:v>вкупно</c:v>
                </c:pt>
              </c:strCache>
            </c:strRef>
          </c:tx>
          <c:invertIfNegative val="0"/>
          <c:dLbls>
            <c:spPr>
              <a:noFill/>
              <a:ln w="25400">
                <a:noFill/>
              </a:ln>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изостаноци!$B$2:$K$2</c:f>
              <c:strCache>
                <c:ptCount val="10"/>
                <c:pt idx="0">
                  <c:v> I</c:v>
                </c:pt>
                <c:pt idx="1">
                  <c:v>II</c:v>
                </c:pt>
                <c:pt idx="2">
                  <c:v>III</c:v>
                </c:pt>
                <c:pt idx="3">
                  <c:v>IV </c:v>
                </c:pt>
                <c:pt idx="4">
                  <c:v>V</c:v>
                </c:pt>
                <c:pt idx="5">
                  <c:v>VI</c:v>
                </c:pt>
                <c:pt idx="6">
                  <c:v>VII</c:v>
                </c:pt>
                <c:pt idx="7">
                  <c:v>VIII</c:v>
                </c:pt>
                <c:pt idx="8">
                  <c:v>IX</c:v>
                </c:pt>
                <c:pt idx="9">
                  <c:v>ВКУПНО</c:v>
                </c:pt>
              </c:strCache>
            </c:strRef>
          </c:cat>
          <c:val>
            <c:numRef>
              <c:f>изостаноци!$B$5:$K$5</c:f>
              <c:numCache>
                <c:formatCode>General</c:formatCode>
                <c:ptCount val="10"/>
                <c:pt idx="0">
                  <c:v>1123</c:v>
                </c:pt>
                <c:pt idx="1">
                  <c:v>907</c:v>
                </c:pt>
                <c:pt idx="2">
                  <c:v>2648</c:v>
                </c:pt>
                <c:pt idx="3">
                  <c:v>1582</c:v>
                </c:pt>
                <c:pt idx="4">
                  <c:v>1347</c:v>
                </c:pt>
                <c:pt idx="5">
                  <c:v>2839</c:v>
                </c:pt>
                <c:pt idx="6">
                  <c:v>2692</c:v>
                </c:pt>
                <c:pt idx="7">
                  <c:v>2943</c:v>
                </c:pt>
                <c:pt idx="8">
                  <c:v>2778</c:v>
                </c:pt>
                <c:pt idx="9">
                  <c:v>18859</c:v>
                </c:pt>
              </c:numCache>
            </c:numRef>
          </c:val>
          <c:extLst>
            <c:ext xmlns:c16="http://schemas.microsoft.com/office/drawing/2014/chart" uri="{C3380CC4-5D6E-409C-BE32-E72D297353CC}">
              <c16:uniqueId val="{00000002-8F76-4943-A676-98AA379108ED}"/>
            </c:ext>
          </c:extLst>
        </c:ser>
        <c:dLbls>
          <c:showLegendKey val="0"/>
          <c:showVal val="0"/>
          <c:showCatName val="0"/>
          <c:showSerName val="0"/>
          <c:showPercent val="0"/>
          <c:showBubbleSize val="0"/>
        </c:dLbls>
        <c:gapWidth val="150"/>
        <c:shape val="cone"/>
        <c:axId val="354748416"/>
        <c:axId val="186679296"/>
        <c:axId val="0"/>
      </c:bar3DChart>
      <c:catAx>
        <c:axId val="3547484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186679296"/>
        <c:crosses val="autoZero"/>
        <c:auto val="1"/>
        <c:lblAlgn val="ctr"/>
        <c:lblOffset val="100"/>
        <c:tickLblSkip val="1"/>
        <c:tickMarkSkip val="1"/>
        <c:noMultiLvlLbl val="0"/>
      </c:catAx>
      <c:valAx>
        <c:axId val="18667929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354748416"/>
        <c:crosses val="autoZero"/>
        <c:crossBetween val="between"/>
      </c:valAx>
      <c:spPr>
        <a:noFill/>
        <a:ln w="25400">
          <a:noFill/>
        </a:ln>
      </c:spPr>
    </c:plotArea>
    <c:legend>
      <c:legendPos val="r"/>
      <c:layout>
        <c:manualLayout>
          <c:xMode val="edge"/>
          <c:yMode val="edge"/>
          <c:x val="0.30981369975811845"/>
          <c:y val="8.8498594755301613E-2"/>
          <c:w val="0.38040425093922081"/>
          <c:h val="5.1329059531275395E-2"/>
        </c:manualLayout>
      </c:layout>
      <c:overlay val="0"/>
    </c:legend>
    <c:plotVisOnly val="1"/>
    <c:dispBlanksAs val="gap"/>
    <c:showDLblsOverMax val="0"/>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64183381088825"/>
          <c:y val="7.4712853338421953E-2"/>
          <c:w val="0.7564469914040115"/>
          <c:h val="0.56321997132041157"/>
        </c:manualLayout>
      </c:layout>
      <c:barChart>
        <c:barDir val="col"/>
        <c:grouping val="clustered"/>
        <c:varyColors val="0"/>
        <c:ser>
          <c:idx val="0"/>
          <c:order val="0"/>
          <c:spPr>
            <a:solidFill>
              <a:srgbClr val="9999FF"/>
            </a:solidFill>
            <a:ln w="12700">
              <a:solidFill>
                <a:srgbClr val="000000"/>
              </a:solidFill>
              <a:prstDash val="solid"/>
            </a:ln>
          </c:spPr>
          <c:invertIfNegative val="0"/>
          <c:dLbls>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 ODD'!$B$5:$B$16</c:f>
              <c:strCache>
                <c:ptCount val="12"/>
                <c:pt idx="0">
                  <c:v>Македонски јазик</c:v>
                </c:pt>
                <c:pt idx="1">
                  <c:v>Англиски јазик</c:v>
                </c:pt>
                <c:pt idx="2">
                  <c:v>Ликовно о.</c:v>
                </c:pt>
                <c:pt idx="3">
                  <c:v>Музичко о.</c:v>
                </c:pt>
                <c:pt idx="4">
                  <c:v>Математика</c:v>
                </c:pt>
                <c:pt idx="5">
                  <c:v>Природни нау</c:v>
                </c:pt>
                <c:pt idx="6">
                  <c:v>Историја и општество</c:v>
                </c:pt>
                <c:pt idx="7">
                  <c:v>ФЗО</c:v>
                </c:pt>
                <c:pt idx="8">
                  <c:v>Техничко и информ.</c:v>
                </c:pt>
                <c:pt idx="9">
                  <c:v>Танци и народни ора</c:v>
                </c:pt>
                <c:pt idx="10">
                  <c:v>Еколошко образование</c:v>
                </c:pt>
                <c:pt idx="11">
                  <c:v>Вкупно</c:v>
                </c:pt>
              </c:strCache>
            </c:strRef>
          </c:cat>
          <c:val>
            <c:numRef>
              <c:f>'V ODD'!$S$5:$S$16</c:f>
              <c:numCache>
                <c:formatCode>0.00</c:formatCode>
                <c:ptCount val="12"/>
                <c:pt idx="0">
                  <c:v>4.5833333333333339</c:v>
                </c:pt>
                <c:pt idx="1">
                  <c:v>4.8833333333333329</c:v>
                </c:pt>
                <c:pt idx="2">
                  <c:v>4.9833333333333334</c:v>
                </c:pt>
                <c:pt idx="3">
                  <c:v>4.9666666666666668</c:v>
                </c:pt>
                <c:pt idx="4">
                  <c:v>4.3666666666666671</c:v>
                </c:pt>
                <c:pt idx="5">
                  <c:v>4.4833333333333325</c:v>
                </c:pt>
                <c:pt idx="6">
                  <c:v>4.5333333333333332</c:v>
                </c:pt>
                <c:pt idx="7">
                  <c:v>5</c:v>
                </c:pt>
                <c:pt idx="8">
                  <c:v>4.6500000000000004</c:v>
                </c:pt>
                <c:pt idx="9">
                  <c:v>4.9333333333333336</c:v>
                </c:pt>
                <c:pt idx="10">
                  <c:v>4.7333333333333325</c:v>
                </c:pt>
                <c:pt idx="11">
                  <c:v>4.7378787878787882</c:v>
                </c:pt>
              </c:numCache>
            </c:numRef>
          </c:val>
          <c:extLst>
            <c:ext xmlns:c16="http://schemas.microsoft.com/office/drawing/2014/chart" uri="{C3380CC4-5D6E-409C-BE32-E72D297353CC}">
              <c16:uniqueId val="{00000000-F476-428A-BCE3-9C8B37CCB9BE}"/>
            </c:ext>
          </c:extLst>
        </c:ser>
        <c:dLbls>
          <c:showLegendKey val="0"/>
          <c:showVal val="0"/>
          <c:showCatName val="0"/>
          <c:showSerName val="0"/>
          <c:showPercent val="0"/>
          <c:showBubbleSize val="0"/>
        </c:dLbls>
        <c:gapWidth val="150"/>
        <c:axId val="315049984"/>
        <c:axId val="381004032"/>
      </c:barChart>
      <c:catAx>
        <c:axId val="31504998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en-US"/>
          </a:p>
        </c:txPr>
        <c:crossAx val="381004032"/>
        <c:crosses val="autoZero"/>
        <c:auto val="1"/>
        <c:lblAlgn val="ctr"/>
        <c:lblOffset val="100"/>
        <c:tickLblSkip val="1"/>
        <c:tickMarkSkip val="1"/>
        <c:noMultiLvlLbl val="0"/>
      </c:catAx>
      <c:valAx>
        <c:axId val="381004032"/>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15049984"/>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0" i="0" u="none" strike="noStrike" baseline="0">
                <a:solidFill>
                  <a:srgbClr val="000000"/>
                </a:solidFill>
                <a:latin typeface="Arial"/>
                <a:ea typeface="Arial"/>
                <a:cs typeface="Arial"/>
              </a:defRPr>
            </a:pPr>
            <a:r>
              <a:rPr lang="en-US" sz="1430" b="0" i="0" u="none" strike="noStrike" baseline="0">
                <a:solidFill>
                  <a:srgbClr val="000000"/>
                </a:solidFill>
                <a:latin typeface="Arial"/>
                <a:cs typeface="Arial"/>
              </a:rPr>
              <a:t>Suksesi klasa IV-V - 2023/2024</a:t>
            </a:r>
            <a:endParaRPr lang="mk-MK" sz="1430" b="0" i="0" u="none" strike="noStrike" baseline="0">
              <a:solidFill>
                <a:srgbClr val="000000"/>
              </a:solidFill>
              <a:latin typeface="Arial"/>
              <a:cs typeface="Arial"/>
            </a:endParaRPr>
          </a:p>
        </c:rich>
      </c:tx>
      <c:layout>
        <c:manualLayout>
          <c:xMode val="edge"/>
          <c:yMode val="edge"/>
          <c:x val="0.27146288175332894"/>
          <c:y val="1.834688927317021E-2"/>
        </c:manualLayout>
      </c:layout>
      <c:overlay val="0"/>
      <c:spPr>
        <a:noFill/>
        <a:ln w="25400">
          <a:noFill/>
        </a:ln>
      </c:spPr>
    </c:title>
    <c:autoTitleDeleted val="0"/>
    <c:plotArea>
      <c:layout>
        <c:manualLayout>
          <c:layoutTarget val="inner"/>
          <c:xMode val="edge"/>
          <c:yMode val="edge"/>
          <c:x val="0.13522734776020273"/>
          <c:y val="0.1473926166396875"/>
          <c:w val="0.84886410736866758"/>
          <c:h val="0.44444542863659614"/>
        </c:manualLayout>
      </c:layout>
      <c:bar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extLst>
              <c:ext xmlns:c16="http://schemas.microsoft.com/office/drawing/2014/chart" uri="{C3380CC4-5D6E-409C-BE32-E72D297353CC}">
                <c16:uniqueId val="{00000001-AE78-44EB-9646-29A28A1AD5EC}"/>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3-AE78-44EB-9646-29A28A1AD5EC}"/>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5-AE78-44EB-9646-29A28A1AD5EC}"/>
              </c:ext>
            </c:extLst>
          </c:dPt>
          <c:dPt>
            <c:idx val="4"/>
            <c:invertIfNegative val="0"/>
            <c:bubble3D val="0"/>
            <c:spPr>
              <a:solidFill>
                <a:srgbClr val="660066"/>
              </a:solidFill>
              <a:ln w="12700">
                <a:solidFill>
                  <a:srgbClr val="000000"/>
                </a:solidFill>
                <a:prstDash val="solid"/>
              </a:ln>
            </c:spPr>
            <c:extLst>
              <c:ext xmlns:c16="http://schemas.microsoft.com/office/drawing/2014/chart" uri="{C3380CC4-5D6E-409C-BE32-E72D297353CC}">
                <c16:uniqueId val="{00000007-AE78-44EB-9646-29A28A1AD5EC}"/>
              </c:ext>
            </c:extLst>
          </c:dPt>
          <c:dPt>
            <c:idx val="5"/>
            <c:invertIfNegative val="0"/>
            <c:bubble3D val="0"/>
            <c:spPr>
              <a:solidFill>
                <a:srgbClr val="FF8080"/>
              </a:solidFill>
              <a:ln w="12700">
                <a:solidFill>
                  <a:srgbClr val="000000"/>
                </a:solidFill>
                <a:prstDash val="solid"/>
              </a:ln>
            </c:spPr>
            <c:extLst>
              <c:ext xmlns:c16="http://schemas.microsoft.com/office/drawing/2014/chart" uri="{C3380CC4-5D6E-409C-BE32-E72D297353CC}">
                <c16:uniqueId val="{00000009-AE78-44EB-9646-29A28A1AD5EC}"/>
              </c:ext>
            </c:extLst>
          </c:dPt>
          <c:dPt>
            <c:idx val="6"/>
            <c:invertIfNegative val="0"/>
            <c:bubble3D val="0"/>
            <c:spPr>
              <a:solidFill>
                <a:srgbClr val="0066CC"/>
              </a:solidFill>
              <a:ln w="12700">
                <a:solidFill>
                  <a:srgbClr val="000000"/>
                </a:solidFill>
                <a:prstDash val="solid"/>
              </a:ln>
            </c:spPr>
            <c:extLst>
              <c:ext xmlns:c16="http://schemas.microsoft.com/office/drawing/2014/chart" uri="{C3380CC4-5D6E-409C-BE32-E72D297353CC}">
                <c16:uniqueId val="{0000000B-AE78-44EB-9646-29A28A1AD5EC}"/>
              </c:ext>
            </c:extLst>
          </c:dPt>
          <c:dPt>
            <c:idx val="7"/>
            <c:invertIfNegative val="0"/>
            <c:bubble3D val="0"/>
            <c:spPr>
              <a:solidFill>
                <a:srgbClr val="CCCCFF"/>
              </a:solidFill>
              <a:ln w="12700">
                <a:solidFill>
                  <a:srgbClr val="000000"/>
                </a:solidFill>
                <a:prstDash val="solid"/>
              </a:ln>
            </c:spPr>
            <c:extLst>
              <c:ext xmlns:c16="http://schemas.microsoft.com/office/drawing/2014/chart" uri="{C3380CC4-5D6E-409C-BE32-E72D297353CC}">
                <c16:uniqueId val="{0000000D-AE78-44EB-9646-29A28A1AD5EC}"/>
              </c:ext>
            </c:extLst>
          </c:dPt>
          <c:dLbls>
            <c:dLbl>
              <c:idx val="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6="http://schemas.microsoft.com/office/drawing/2014/chart" uri="{C3380CC4-5D6E-409C-BE32-E72D297353CC}">
                  <c16:uniqueId val="{0000000E-AE78-44EB-9646-29A28A1AD5EC}"/>
                </c:ext>
              </c:extLst>
            </c:dLbl>
            <c:spPr>
              <a:noFill/>
              <a:ln w="25400">
                <a:noFill/>
              </a:ln>
            </c:spPr>
            <c:txPr>
              <a:bodyPr/>
              <a:lstStyle/>
              <a:p>
                <a:pPr>
                  <a:defRPr sz="143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'IV-V ЗБИР'!$B$5:$B$18</c:f>
              <c:strCache>
                <c:ptCount val="14"/>
                <c:pt idx="0">
                  <c:v>Македонски јазик</c:v>
                </c:pt>
                <c:pt idx="1">
                  <c:v>Англиски јазик</c:v>
                </c:pt>
                <c:pt idx="2">
                  <c:v>Ликовно о.</c:v>
                </c:pt>
                <c:pt idx="3">
                  <c:v>Музичко о.</c:v>
                </c:pt>
                <c:pt idx="4">
                  <c:v>Математика</c:v>
                </c:pt>
                <c:pt idx="5">
                  <c:v>Природни нау</c:v>
                </c:pt>
                <c:pt idx="6">
                  <c:v>Општество</c:v>
                </c:pt>
                <c:pt idx="7">
                  <c:v>ФЗО</c:v>
                </c:pt>
                <c:pt idx="8">
                  <c:v>Техничко о.</c:v>
                </c:pt>
                <c:pt idx="9">
                  <c:v>Сликање и вајарство</c:v>
                </c:pt>
                <c:pt idx="10">
                  <c:v>Кошарка</c:v>
                </c:pt>
                <c:pt idx="11">
                  <c:v>Танци и народни ора</c:v>
                </c:pt>
                <c:pt idx="12">
                  <c:v>Оригами</c:v>
                </c:pt>
                <c:pt idx="13">
                  <c:v>Вкупно</c:v>
                </c:pt>
              </c:strCache>
            </c:strRef>
          </c:cat>
          <c:val>
            <c:numRef>
              <c:f>'IV-V ЗБИР'!$S$5:$S$18</c:f>
              <c:numCache>
                <c:formatCode>0.00</c:formatCode>
                <c:ptCount val="14"/>
                <c:pt idx="0">
                  <c:v>4.3846726190476186</c:v>
                </c:pt>
                <c:pt idx="1">
                  <c:v>4.7400793650793656</c:v>
                </c:pt>
                <c:pt idx="2">
                  <c:v>4.9449404761904763</c:v>
                </c:pt>
                <c:pt idx="3">
                  <c:v>4.8503224206349209</c:v>
                </c:pt>
                <c:pt idx="4">
                  <c:v>4.2192460317460316</c:v>
                </c:pt>
                <c:pt idx="5">
                  <c:v>4.329489087301587</c:v>
                </c:pt>
                <c:pt idx="6">
                  <c:v>4.329489087301587</c:v>
                </c:pt>
                <c:pt idx="7">
                  <c:v>4.984375</c:v>
                </c:pt>
                <c:pt idx="8">
                  <c:v>4.7165178571428577</c:v>
                </c:pt>
                <c:pt idx="9">
                  <c:v>5</c:v>
                </c:pt>
                <c:pt idx="10">
                  <c:v>4.9696969696969697</c:v>
                </c:pt>
                <c:pt idx="11">
                  <c:v>4.9333333333333336</c:v>
                </c:pt>
                <c:pt idx="12">
                  <c:v>4.7333333333333325</c:v>
                </c:pt>
                <c:pt idx="13">
                  <c:v>4.68</c:v>
                </c:pt>
              </c:numCache>
            </c:numRef>
          </c:val>
          <c:extLst>
            <c:ext xmlns:c16="http://schemas.microsoft.com/office/drawing/2014/chart" uri="{C3380CC4-5D6E-409C-BE32-E72D297353CC}">
              <c16:uniqueId val="{0000000F-AE78-44EB-9646-29A28A1AD5EC}"/>
            </c:ext>
          </c:extLst>
        </c:ser>
        <c:dLbls>
          <c:showLegendKey val="0"/>
          <c:showVal val="0"/>
          <c:showCatName val="0"/>
          <c:showSerName val="0"/>
          <c:showPercent val="0"/>
          <c:showBubbleSize val="0"/>
        </c:dLbls>
        <c:gapWidth val="150"/>
        <c:axId val="315042304"/>
        <c:axId val="381004608"/>
      </c:barChart>
      <c:catAx>
        <c:axId val="315042304"/>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1430" b="0" i="0" u="none" strike="noStrike" baseline="0">
                <a:solidFill>
                  <a:srgbClr val="000000"/>
                </a:solidFill>
                <a:latin typeface="Arial"/>
                <a:ea typeface="Arial"/>
                <a:cs typeface="Arial"/>
              </a:defRPr>
            </a:pPr>
            <a:endParaRPr lang="en-US"/>
          </a:p>
        </c:txPr>
        <c:crossAx val="381004608"/>
        <c:crosses val="autoZero"/>
        <c:auto val="1"/>
        <c:lblAlgn val="ctr"/>
        <c:lblOffset val="100"/>
        <c:tickLblSkip val="1"/>
        <c:tickMarkSkip val="1"/>
        <c:noMultiLvlLbl val="0"/>
      </c:catAx>
      <c:valAx>
        <c:axId val="381004608"/>
        <c:scaling>
          <c:orientation val="minMax"/>
          <c:max val="5"/>
          <c:min val="1"/>
        </c:scaling>
        <c:delete val="0"/>
        <c:axPos val="l"/>
        <c:majorGridlines>
          <c:spPr>
            <a:ln w="3175">
              <a:solidFill>
                <a:srgbClr val="000000"/>
              </a:solidFill>
              <a:prstDash val="solid"/>
            </a:ln>
          </c:spPr>
        </c:majorGridlines>
        <c:numFmt formatCode="0.00" sourceLinked="0"/>
        <c:majorTickMark val="out"/>
        <c:minorTickMark val="none"/>
        <c:tickLblPos val="low"/>
        <c:spPr>
          <a:ln w="3175">
            <a:solidFill>
              <a:srgbClr val="000000"/>
            </a:solidFill>
            <a:prstDash val="solid"/>
          </a:ln>
        </c:spPr>
        <c:txPr>
          <a:bodyPr rot="0" vert="horz"/>
          <a:lstStyle/>
          <a:p>
            <a:pPr>
              <a:defRPr sz="1430" b="0" i="0" u="none" strike="noStrike" baseline="0">
                <a:solidFill>
                  <a:srgbClr val="000000"/>
                </a:solidFill>
                <a:latin typeface="Arial"/>
                <a:ea typeface="Arial"/>
                <a:cs typeface="Arial"/>
              </a:defRPr>
            </a:pPr>
            <a:endParaRPr lang="en-US"/>
          </a:p>
        </c:txPr>
        <c:crossAx val="315042304"/>
        <c:crosses val="autoZero"/>
        <c:crossBetween val="between"/>
        <c:majorUnit val="1"/>
        <c:minorUnit val="1"/>
      </c:valAx>
      <c:spPr>
        <a:solidFill>
          <a:srgbClr val="FFFFFF"/>
        </a:solidFill>
        <a:ln w="12700">
          <a:solidFill>
            <a:srgbClr val="808080"/>
          </a:solidFill>
          <a:prstDash val="solid"/>
        </a:ln>
      </c:spPr>
    </c:plotArea>
    <c:plotVisOnly val="0"/>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000" b="0" i="0" u="none" strike="noStrike" baseline="0">
                <a:solidFill>
                  <a:srgbClr val="000000"/>
                </a:solidFill>
                <a:latin typeface="Arial"/>
                <a:ea typeface="Arial"/>
                <a:cs typeface="Arial"/>
              </a:defRPr>
            </a:pPr>
            <a:r>
              <a:rPr lang="en-US" sz="1000" b="1" i="0" u="none" strike="noStrike" baseline="0">
                <a:solidFill>
                  <a:srgbClr val="000000"/>
                </a:solidFill>
                <a:latin typeface="Arial"/>
                <a:cs typeface="Arial"/>
              </a:rPr>
              <a:t>Suksesi i nxënësve nga klasa e VI. në fund të vitit akademik 2023/24</a:t>
            </a:r>
            <a:endParaRPr lang="mk-MK" sz="1000" b="1" i="0" u="none" strike="noStrike" baseline="0">
              <a:solidFill>
                <a:srgbClr val="000000"/>
              </a:solidFill>
              <a:latin typeface="Arial"/>
              <a:cs typeface="Arial"/>
            </a:endParaRPr>
          </a:p>
        </c:rich>
      </c:tx>
      <c:layout>
        <c:manualLayout>
          <c:xMode val="edge"/>
          <c:yMode val="edge"/>
          <c:x val="0.22403893833303412"/>
          <c:y val="5.1949256342957127E-2"/>
        </c:manualLayout>
      </c:layout>
      <c:overlay val="0"/>
      <c:spPr>
        <a:noFill/>
        <a:ln w="25400">
          <a:noFill/>
        </a:ln>
      </c:spPr>
    </c:title>
    <c:autoTitleDeleted val="0"/>
    <c:plotArea>
      <c:layout>
        <c:manualLayout>
          <c:layoutTarget val="inner"/>
          <c:xMode val="edge"/>
          <c:yMode val="edge"/>
          <c:x val="8.1447963800904979E-2"/>
          <c:y val="0.19861454267842302"/>
          <c:w val="0.90158371040723984"/>
          <c:h val="0.35103965682698024"/>
        </c:manualLayout>
      </c:layout>
      <c:bar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extLst>
              <c:ext xmlns:c16="http://schemas.microsoft.com/office/drawing/2014/chart" uri="{C3380CC4-5D6E-409C-BE32-E72D297353CC}">
                <c16:uniqueId val="{00000001-D587-4953-B1BB-9D07F1F704B9}"/>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3-D587-4953-B1BB-9D07F1F704B9}"/>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5-D587-4953-B1BB-9D07F1F704B9}"/>
              </c:ext>
            </c:extLst>
          </c:dPt>
          <c:dPt>
            <c:idx val="4"/>
            <c:invertIfNegative val="0"/>
            <c:bubble3D val="0"/>
            <c:spPr>
              <a:solidFill>
                <a:srgbClr val="660066"/>
              </a:solidFill>
              <a:ln w="12700">
                <a:solidFill>
                  <a:srgbClr val="000000"/>
                </a:solidFill>
                <a:prstDash val="solid"/>
              </a:ln>
            </c:spPr>
            <c:extLst>
              <c:ext xmlns:c16="http://schemas.microsoft.com/office/drawing/2014/chart" uri="{C3380CC4-5D6E-409C-BE32-E72D297353CC}">
                <c16:uniqueId val="{00000007-D587-4953-B1BB-9D07F1F704B9}"/>
              </c:ext>
            </c:extLst>
          </c:dPt>
          <c:dPt>
            <c:idx val="5"/>
            <c:invertIfNegative val="0"/>
            <c:bubble3D val="0"/>
            <c:spPr>
              <a:solidFill>
                <a:srgbClr val="FF8080"/>
              </a:solidFill>
              <a:ln w="12700">
                <a:solidFill>
                  <a:srgbClr val="000000"/>
                </a:solidFill>
                <a:prstDash val="solid"/>
              </a:ln>
            </c:spPr>
            <c:extLst>
              <c:ext xmlns:c16="http://schemas.microsoft.com/office/drawing/2014/chart" uri="{C3380CC4-5D6E-409C-BE32-E72D297353CC}">
                <c16:uniqueId val="{00000009-D587-4953-B1BB-9D07F1F704B9}"/>
              </c:ext>
            </c:extLst>
          </c:dPt>
          <c:dPt>
            <c:idx val="6"/>
            <c:invertIfNegative val="0"/>
            <c:bubble3D val="0"/>
            <c:spPr>
              <a:solidFill>
                <a:srgbClr val="0066CC"/>
              </a:solidFill>
              <a:ln w="12700">
                <a:solidFill>
                  <a:srgbClr val="000000"/>
                </a:solidFill>
                <a:prstDash val="solid"/>
              </a:ln>
            </c:spPr>
            <c:extLst>
              <c:ext xmlns:c16="http://schemas.microsoft.com/office/drawing/2014/chart" uri="{C3380CC4-5D6E-409C-BE32-E72D297353CC}">
                <c16:uniqueId val="{0000000B-D587-4953-B1BB-9D07F1F704B9}"/>
              </c:ext>
            </c:extLst>
          </c:dPt>
          <c:dPt>
            <c:idx val="7"/>
            <c:invertIfNegative val="0"/>
            <c:bubble3D val="0"/>
            <c:spPr>
              <a:solidFill>
                <a:srgbClr val="CCCCFF"/>
              </a:solidFill>
              <a:ln w="12700">
                <a:solidFill>
                  <a:srgbClr val="000000"/>
                </a:solidFill>
                <a:prstDash val="solid"/>
              </a:ln>
            </c:spPr>
            <c:extLst>
              <c:ext xmlns:c16="http://schemas.microsoft.com/office/drawing/2014/chart" uri="{C3380CC4-5D6E-409C-BE32-E72D297353CC}">
                <c16:uniqueId val="{0000000D-D587-4953-B1BB-9D07F1F704B9}"/>
              </c:ext>
            </c:extLst>
          </c:dPt>
          <c:dPt>
            <c:idx val="8"/>
            <c:invertIfNegative val="0"/>
            <c:bubble3D val="0"/>
            <c:spPr>
              <a:solidFill>
                <a:srgbClr val="000080"/>
              </a:solidFill>
              <a:ln w="12700">
                <a:solidFill>
                  <a:srgbClr val="000000"/>
                </a:solidFill>
                <a:prstDash val="solid"/>
              </a:ln>
            </c:spPr>
            <c:extLst>
              <c:ext xmlns:c16="http://schemas.microsoft.com/office/drawing/2014/chart" uri="{C3380CC4-5D6E-409C-BE32-E72D297353CC}">
                <c16:uniqueId val="{0000000F-D587-4953-B1BB-9D07F1F704B9}"/>
              </c:ext>
            </c:extLst>
          </c:dPt>
          <c:dPt>
            <c:idx val="9"/>
            <c:invertIfNegative val="0"/>
            <c:bubble3D val="0"/>
            <c:spPr>
              <a:solidFill>
                <a:srgbClr val="FF00FF"/>
              </a:solidFill>
              <a:ln w="12700">
                <a:solidFill>
                  <a:srgbClr val="000000"/>
                </a:solidFill>
                <a:prstDash val="solid"/>
              </a:ln>
            </c:spPr>
            <c:extLst>
              <c:ext xmlns:c16="http://schemas.microsoft.com/office/drawing/2014/chart" uri="{C3380CC4-5D6E-409C-BE32-E72D297353CC}">
                <c16:uniqueId val="{00000011-D587-4953-B1BB-9D07F1F704B9}"/>
              </c:ext>
            </c:extLst>
          </c:dPt>
          <c:dPt>
            <c:idx val="10"/>
            <c:invertIfNegative val="0"/>
            <c:bubble3D val="0"/>
            <c:spPr>
              <a:solidFill>
                <a:srgbClr val="FFFF00"/>
              </a:solidFill>
              <a:ln w="12700">
                <a:solidFill>
                  <a:srgbClr val="000000"/>
                </a:solidFill>
                <a:prstDash val="solid"/>
              </a:ln>
            </c:spPr>
            <c:extLst>
              <c:ext xmlns:c16="http://schemas.microsoft.com/office/drawing/2014/chart" uri="{C3380CC4-5D6E-409C-BE32-E72D297353CC}">
                <c16:uniqueId val="{00000013-D587-4953-B1BB-9D07F1F704B9}"/>
              </c:ext>
            </c:extLst>
          </c:dPt>
          <c:dPt>
            <c:idx val="11"/>
            <c:invertIfNegative val="0"/>
            <c:bubble3D val="0"/>
            <c:spPr>
              <a:solidFill>
                <a:srgbClr val="00FFFF"/>
              </a:solidFill>
              <a:ln w="12700">
                <a:solidFill>
                  <a:srgbClr val="000000"/>
                </a:solidFill>
                <a:prstDash val="solid"/>
              </a:ln>
            </c:spPr>
            <c:extLst>
              <c:ext xmlns:c16="http://schemas.microsoft.com/office/drawing/2014/chart" uri="{C3380CC4-5D6E-409C-BE32-E72D297353CC}">
                <c16:uniqueId val="{00000015-D587-4953-B1BB-9D07F1F704B9}"/>
              </c:ext>
            </c:extLst>
          </c:dPt>
          <c:dLbls>
            <c:dLbl>
              <c:idx val="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6="http://schemas.microsoft.com/office/drawing/2014/chart" uri="{C3380CC4-5D6E-409C-BE32-E72D297353CC}">
                  <c16:uniqueId val="{00000016-D587-4953-B1BB-9D07F1F704B9}"/>
                </c:ext>
              </c:extLst>
            </c:dLbl>
            <c:spPr>
              <a:noFill/>
              <a:ln w="25400">
                <a:noFill/>
              </a:ln>
            </c:spPr>
            <c:txPr>
              <a:bodyPr/>
              <a:lstStyle/>
              <a:p>
                <a:pPr>
                  <a:defRPr sz="145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 ODD'!$B$5:$B$21</c:f>
              <c:strCache>
                <c:ptCount val="17"/>
                <c:pt idx="0">
                  <c:v>Макед. ј.</c:v>
                </c:pt>
                <c:pt idx="1">
                  <c:v>Математика</c:v>
                </c:pt>
                <c:pt idx="2">
                  <c:v>Англ. ј.</c:v>
                </c:pt>
                <c:pt idx="3">
                  <c:v>Германски јаз.</c:v>
                </c:pt>
                <c:pt idx="4">
                  <c:v>Ликовно о.</c:v>
                </c:pt>
                <c:pt idx="5">
                  <c:v>Музичко о.</c:v>
                </c:pt>
                <c:pt idx="6">
                  <c:v>Модул: Техничко образование</c:v>
                </c:pt>
                <c:pt idx="7">
                  <c:v>Модул: Информатика</c:v>
                </c:pt>
                <c:pt idx="8">
                  <c:v>Модул: Историја</c:v>
                </c:pt>
                <c:pt idx="9">
                  <c:v>Модул: Географија</c:v>
                </c:pt>
                <c:pt idx="10">
                  <c:v>Модул: Граѓанско образование</c:v>
                </c:pt>
                <c:pt idx="11">
                  <c:v>Пр.науки</c:v>
                </c:pt>
                <c:pt idx="12">
                  <c:v>ФЗО</c:v>
                </c:pt>
                <c:pt idx="13">
                  <c:v>Моделирање</c:v>
                </c:pt>
                <c:pt idx="14">
                  <c:v>Наследство</c:v>
                </c:pt>
                <c:pt idx="15">
                  <c:v>Етика на религиите</c:v>
                </c:pt>
                <c:pt idx="16">
                  <c:v>Вкупно</c:v>
                </c:pt>
              </c:strCache>
            </c:strRef>
          </c:cat>
          <c:val>
            <c:numRef>
              <c:f>'VI ODD'!$S$5:$S$21</c:f>
              <c:numCache>
                <c:formatCode>0.00</c:formatCode>
                <c:ptCount val="17"/>
                <c:pt idx="0">
                  <c:v>4.3472222222222223</c:v>
                </c:pt>
                <c:pt idx="1">
                  <c:v>4.4305555555555554</c:v>
                </c:pt>
                <c:pt idx="2">
                  <c:v>4.625</c:v>
                </c:pt>
                <c:pt idx="3">
                  <c:v>4.4305555555555554</c:v>
                </c:pt>
                <c:pt idx="4">
                  <c:v>4.7638888888888893</c:v>
                </c:pt>
                <c:pt idx="5">
                  <c:v>5</c:v>
                </c:pt>
                <c:pt idx="6">
                  <c:v>4.4166666666666661</c:v>
                </c:pt>
                <c:pt idx="7">
                  <c:v>4.4166666666666661</c:v>
                </c:pt>
                <c:pt idx="8">
                  <c:v>4.5416666666666661</c:v>
                </c:pt>
                <c:pt idx="9">
                  <c:v>4.4722222222222214</c:v>
                </c:pt>
                <c:pt idx="10">
                  <c:v>4.875</c:v>
                </c:pt>
                <c:pt idx="11">
                  <c:v>4.5</c:v>
                </c:pt>
                <c:pt idx="12">
                  <c:v>5</c:v>
                </c:pt>
                <c:pt idx="13">
                  <c:v>4.9090909090909092</c:v>
                </c:pt>
                <c:pt idx="14">
                  <c:v>4.916666666666667</c:v>
                </c:pt>
                <c:pt idx="15">
                  <c:v>4.9255172413793105</c:v>
                </c:pt>
                <c:pt idx="16">
                  <c:v>4.6606699538488332</c:v>
                </c:pt>
              </c:numCache>
            </c:numRef>
          </c:val>
          <c:extLst>
            <c:ext xmlns:c16="http://schemas.microsoft.com/office/drawing/2014/chart" uri="{C3380CC4-5D6E-409C-BE32-E72D297353CC}">
              <c16:uniqueId val="{00000017-D587-4953-B1BB-9D07F1F704B9}"/>
            </c:ext>
          </c:extLst>
        </c:ser>
        <c:dLbls>
          <c:showLegendKey val="0"/>
          <c:showVal val="0"/>
          <c:showCatName val="0"/>
          <c:showSerName val="0"/>
          <c:showPercent val="0"/>
          <c:showBubbleSize val="0"/>
        </c:dLbls>
        <c:gapWidth val="150"/>
        <c:axId val="357797376"/>
        <c:axId val="381007488"/>
      </c:barChart>
      <c:catAx>
        <c:axId val="357797376"/>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1450" b="0" i="0" u="none" strike="noStrike" baseline="0">
                <a:solidFill>
                  <a:srgbClr val="000000"/>
                </a:solidFill>
                <a:latin typeface="Arial"/>
                <a:ea typeface="Arial"/>
                <a:cs typeface="Arial"/>
              </a:defRPr>
            </a:pPr>
            <a:endParaRPr lang="en-US"/>
          </a:p>
        </c:txPr>
        <c:crossAx val="381007488"/>
        <c:crosses val="autoZero"/>
        <c:auto val="1"/>
        <c:lblAlgn val="ctr"/>
        <c:lblOffset val="100"/>
        <c:tickLblSkip val="1"/>
        <c:tickMarkSkip val="1"/>
        <c:noMultiLvlLbl val="0"/>
      </c:catAx>
      <c:valAx>
        <c:axId val="381007488"/>
        <c:scaling>
          <c:orientation val="minMax"/>
          <c:max val="5"/>
          <c:min val="1"/>
        </c:scaling>
        <c:delete val="0"/>
        <c:axPos val="l"/>
        <c:majorGridlines>
          <c:spPr>
            <a:ln w="3175">
              <a:solidFill>
                <a:srgbClr val="000000"/>
              </a:solidFill>
              <a:prstDash val="solid"/>
            </a:ln>
          </c:spPr>
        </c:majorGridlines>
        <c:numFmt formatCode="0.00" sourceLinked="0"/>
        <c:majorTickMark val="out"/>
        <c:minorTickMark val="none"/>
        <c:tickLblPos val="low"/>
        <c:spPr>
          <a:ln w="3175">
            <a:solidFill>
              <a:srgbClr val="000000"/>
            </a:solidFill>
            <a:prstDash val="solid"/>
          </a:ln>
        </c:spPr>
        <c:txPr>
          <a:bodyPr rot="0" vert="horz"/>
          <a:lstStyle/>
          <a:p>
            <a:pPr>
              <a:defRPr sz="1450" b="0" i="0" u="none" strike="noStrike" baseline="0">
                <a:solidFill>
                  <a:srgbClr val="000000"/>
                </a:solidFill>
                <a:latin typeface="Arial"/>
                <a:ea typeface="Arial"/>
                <a:cs typeface="Arial"/>
              </a:defRPr>
            </a:pPr>
            <a:endParaRPr lang="en-US"/>
          </a:p>
        </c:txPr>
        <c:crossAx val="357797376"/>
        <c:crosses val="autoZero"/>
        <c:crossBetween val="between"/>
        <c:majorUnit val="1"/>
        <c:minorUnit val="1"/>
      </c:valAx>
      <c:spPr>
        <a:solidFill>
          <a:srgbClr val="FFFFFF"/>
        </a:solidFill>
        <a:ln w="12700">
          <a:solidFill>
            <a:srgbClr val="808080"/>
          </a:solidFill>
          <a:prstDash val="solid"/>
        </a:ln>
      </c:spPr>
    </c:plotArea>
    <c:plotVisOnly val="0"/>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b="1"/>
              <a:t>Suksesi i nxënësve të klasës së 7-të. në vitin akademik 2023/2024.</a:t>
            </a:r>
            <a:endParaRPr lang="mk-MK" b="1"/>
          </a:p>
        </c:rich>
      </c:tx>
      <c:layout>
        <c:manualLayout>
          <c:xMode val="edge"/>
          <c:yMode val="edge"/>
          <c:x val="0.27752083006142991"/>
          <c:y val="3.4441425158933787E-2"/>
        </c:manualLayout>
      </c:layout>
      <c:overlay val="0"/>
      <c:spPr>
        <a:noFill/>
        <a:ln w="25400">
          <a:noFill/>
        </a:ln>
      </c:spPr>
    </c:title>
    <c:autoTitleDeleted val="0"/>
    <c:plotArea>
      <c:layout>
        <c:manualLayout>
          <c:layoutTarget val="inner"/>
          <c:xMode val="edge"/>
          <c:yMode val="edge"/>
          <c:x val="4.8958383136376071E-2"/>
          <c:y val="0.14945652173913043"/>
          <c:w val="0.93645928594898065"/>
          <c:h val="0.61684782608695654"/>
        </c:manualLayout>
      </c:layout>
      <c:bar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extLst>
              <c:ext xmlns:c16="http://schemas.microsoft.com/office/drawing/2014/chart" uri="{C3380CC4-5D6E-409C-BE32-E72D297353CC}">
                <c16:uniqueId val="{00000001-4AA1-4753-BF50-C7A4E5B71838}"/>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3-4AA1-4753-BF50-C7A4E5B71838}"/>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5-4AA1-4753-BF50-C7A4E5B71838}"/>
              </c:ext>
            </c:extLst>
          </c:dPt>
          <c:dPt>
            <c:idx val="4"/>
            <c:invertIfNegative val="0"/>
            <c:bubble3D val="0"/>
            <c:spPr>
              <a:solidFill>
                <a:srgbClr val="660066"/>
              </a:solidFill>
              <a:ln w="12700">
                <a:solidFill>
                  <a:srgbClr val="000000"/>
                </a:solidFill>
                <a:prstDash val="solid"/>
              </a:ln>
            </c:spPr>
            <c:extLst>
              <c:ext xmlns:c16="http://schemas.microsoft.com/office/drawing/2014/chart" uri="{C3380CC4-5D6E-409C-BE32-E72D297353CC}">
                <c16:uniqueId val="{00000007-4AA1-4753-BF50-C7A4E5B71838}"/>
              </c:ext>
            </c:extLst>
          </c:dPt>
          <c:dPt>
            <c:idx val="5"/>
            <c:invertIfNegative val="0"/>
            <c:bubble3D val="0"/>
            <c:spPr>
              <a:solidFill>
                <a:srgbClr val="FF8080"/>
              </a:solidFill>
              <a:ln w="12700">
                <a:solidFill>
                  <a:srgbClr val="000000"/>
                </a:solidFill>
                <a:prstDash val="solid"/>
              </a:ln>
            </c:spPr>
            <c:extLst>
              <c:ext xmlns:c16="http://schemas.microsoft.com/office/drawing/2014/chart" uri="{C3380CC4-5D6E-409C-BE32-E72D297353CC}">
                <c16:uniqueId val="{00000009-4AA1-4753-BF50-C7A4E5B71838}"/>
              </c:ext>
            </c:extLst>
          </c:dPt>
          <c:dPt>
            <c:idx val="6"/>
            <c:invertIfNegative val="0"/>
            <c:bubble3D val="0"/>
            <c:spPr>
              <a:solidFill>
                <a:srgbClr val="0066CC"/>
              </a:solidFill>
              <a:ln w="12700">
                <a:solidFill>
                  <a:srgbClr val="000000"/>
                </a:solidFill>
                <a:prstDash val="solid"/>
              </a:ln>
            </c:spPr>
            <c:extLst>
              <c:ext xmlns:c16="http://schemas.microsoft.com/office/drawing/2014/chart" uri="{C3380CC4-5D6E-409C-BE32-E72D297353CC}">
                <c16:uniqueId val="{0000000B-4AA1-4753-BF50-C7A4E5B71838}"/>
              </c:ext>
            </c:extLst>
          </c:dPt>
          <c:dPt>
            <c:idx val="7"/>
            <c:invertIfNegative val="0"/>
            <c:bubble3D val="0"/>
            <c:spPr>
              <a:solidFill>
                <a:srgbClr val="CCCCFF"/>
              </a:solidFill>
              <a:ln w="12700">
                <a:solidFill>
                  <a:srgbClr val="000000"/>
                </a:solidFill>
                <a:prstDash val="solid"/>
              </a:ln>
            </c:spPr>
            <c:extLst>
              <c:ext xmlns:c16="http://schemas.microsoft.com/office/drawing/2014/chart" uri="{C3380CC4-5D6E-409C-BE32-E72D297353CC}">
                <c16:uniqueId val="{0000000D-4AA1-4753-BF50-C7A4E5B71838}"/>
              </c:ext>
            </c:extLst>
          </c:dPt>
          <c:dPt>
            <c:idx val="8"/>
            <c:invertIfNegative val="0"/>
            <c:bubble3D val="0"/>
            <c:spPr>
              <a:solidFill>
                <a:srgbClr val="000080"/>
              </a:solidFill>
              <a:ln w="12700">
                <a:solidFill>
                  <a:srgbClr val="000000"/>
                </a:solidFill>
                <a:prstDash val="solid"/>
              </a:ln>
            </c:spPr>
            <c:extLst>
              <c:ext xmlns:c16="http://schemas.microsoft.com/office/drawing/2014/chart" uri="{C3380CC4-5D6E-409C-BE32-E72D297353CC}">
                <c16:uniqueId val="{0000000F-4AA1-4753-BF50-C7A4E5B71838}"/>
              </c:ext>
            </c:extLst>
          </c:dPt>
          <c:dPt>
            <c:idx val="9"/>
            <c:invertIfNegative val="0"/>
            <c:bubble3D val="0"/>
            <c:spPr>
              <a:solidFill>
                <a:srgbClr val="FF00FF"/>
              </a:solidFill>
              <a:ln w="12700">
                <a:solidFill>
                  <a:srgbClr val="000000"/>
                </a:solidFill>
                <a:prstDash val="solid"/>
              </a:ln>
            </c:spPr>
            <c:extLst>
              <c:ext xmlns:c16="http://schemas.microsoft.com/office/drawing/2014/chart" uri="{C3380CC4-5D6E-409C-BE32-E72D297353CC}">
                <c16:uniqueId val="{00000011-4AA1-4753-BF50-C7A4E5B71838}"/>
              </c:ext>
            </c:extLst>
          </c:dPt>
          <c:dPt>
            <c:idx val="10"/>
            <c:invertIfNegative val="0"/>
            <c:bubble3D val="0"/>
            <c:spPr>
              <a:solidFill>
                <a:srgbClr val="FFFF00"/>
              </a:solidFill>
              <a:ln w="12700">
                <a:solidFill>
                  <a:srgbClr val="000000"/>
                </a:solidFill>
                <a:prstDash val="solid"/>
              </a:ln>
            </c:spPr>
            <c:extLst>
              <c:ext xmlns:c16="http://schemas.microsoft.com/office/drawing/2014/chart" uri="{C3380CC4-5D6E-409C-BE32-E72D297353CC}">
                <c16:uniqueId val="{00000013-4AA1-4753-BF50-C7A4E5B71838}"/>
              </c:ext>
            </c:extLst>
          </c:dPt>
          <c:dPt>
            <c:idx val="11"/>
            <c:invertIfNegative val="0"/>
            <c:bubble3D val="0"/>
            <c:spPr>
              <a:solidFill>
                <a:srgbClr val="00FFFF"/>
              </a:solidFill>
              <a:ln w="12700">
                <a:solidFill>
                  <a:srgbClr val="000000"/>
                </a:solidFill>
                <a:prstDash val="solid"/>
              </a:ln>
            </c:spPr>
            <c:extLst>
              <c:ext xmlns:c16="http://schemas.microsoft.com/office/drawing/2014/chart" uri="{C3380CC4-5D6E-409C-BE32-E72D297353CC}">
                <c16:uniqueId val="{00000015-4AA1-4753-BF50-C7A4E5B71838}"/>
              </c:ext>
            </c:extLst>
          </c:dPt>
          <c:dPt>
            <c:idx val="12"/>
            <c:invertIfNegative val="0"/>
            <c:bubble3D val="0"/>
            <c:spPr>
              <a:solidFill>
                <a:srgbClr val="800080"/>
              </a:solidFill>
              <a:ln w="12700">
                <a:solidFill>
                  <a:srgbClr val="000000"/>
                </a:solidFill>
                <a:prstDash val="solid"/>
              </a:ln>
            </c:spPr>
            <c:extLst>
              <c:ext xmlns:c16="http://schemas.microsoft.com/office/drawing/2014/chart" uri="{C3380CC4-5D6E-409C-BE32-E72D297353CC}">
                <c16:uniqueId val="{00000017-4AA1-4753-BF50-C7A4E5B71838}"/>
              </c:ext>
            </c:extLst>
          </c:dPt>
          <c:dPt>
            <c:idx val="13"/>
            <c:invertIfNegative val="0"/>
            <c:bubble3D val="0"/>
            <c:spPr>
              <a:solidFill>
                <a:srgbClr val="800000"/>
              </a:solidFill>
              <a:ln w="12700">
                <a:solidFill>
                  <a:srgbClr val="000000"/>
                </a:solidFill>
                <a:prstDash val="solid"/>
              </a:ln>
            </c:spPr>
            <c:extLst>
              <c:ext xmlns:c16="http://schemas.microsoft.com/office/drawing/2014/chart" uri="{C3380CC4-5D6E-409C-BE32-E72D297353CC}">
                <c16:uniqueId val="{00000019-4AA1-4753-BF50-C7A4E5B71838}"/>
              </c:ext>
            </c:extLst>
          </c:dPt>
          <c:dLbls>
            <c:dLbl>
              <c:idx val="0"/>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1A-4AA1-4753-BF50-C7A4E5B71838}"/>
                </c:ext>
              </c:extLst>
            </c:dLbl>
            <c:dLbl>
              <c:idx val="1"/>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AA1-4753-BF50-C7A4E5B71838}"/>
                </c:ext>
              </c:extLst>
            </c:dLbl>
            <c:dLbl>
              <c:idx val="2"/>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3-4AA1-4753-BF50-C7A4E5B71838}"/>
                </c:ext>
              </c:extLst>
            </c:dLbl>
            <c:dLbl>
              <c:idx val="3"/>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5-4AA1-4753-BF50-C7A4E5B71838}"/>
                </c:ext>
              </c:extLst>
            </c:dLbl>
            <c:dLbl>
              <c:idx val="4"/>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7-4AA1-4753-BF50-C7A4E5B71838}"/>
                </c:ext>
              </c:extLst>
            </c:dLbl>
            <c:dLbl>
              <c:idx val="5"/>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9-4AA1-4753-BF50-C7A4E5B71838}"/>
                </c:ext>
              </c:extLst>
            </c:dLbl>
            <c:dLbl>
              <c:idx val="6"/>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B-4AA1-4753-BF50-C7A4E5B71838}"/>
                </c:ext>
              </c:extLst>
            </c:dLbl>
            <c:dLbl>
              <c:idx val="7"/>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D-4AA1-4753-BF50-C7A4E5B71838}"/>
                </c:ext>
              </c:extLst>
            </c:dLbl>
            <c:dLbl>
              <c:idx val="8"/>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0F-4AA1-4753-BF50-C7A4E5B71838}"/>
                </c:ext>
              </c:extLst>
            </c:dLbl>
            <c:dLbl>
              <c:idx val="9"/>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11-4AA1-4753-BF50-C7A4E5B71838}"/>
                </c:ext>
              </c:extLst>
            </c:dLbl>
            <c:dLbl>
              <c:idx val="10"/>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13-4AA1-4753-BF50-C7A4E5B71838}"/>
                </c:ext>
              </c:extLst>
            </c:dLbl>
            <c:dLbl>
              <c:idx val="11"/>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15-4AA1-4753-BF50-C7A4E5B71838}"/>
                </c:ext>
              </c:extLst>
            </c:dLbl>
            <c:dLbl>
              <c:idx val="12"/>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17-4AA1-4753-BF50-C7A4E5B71838}"/>
                </c:ext>
              </c:extLst>
            </c:dLbl>
            <c:dLbl>
              <c:idx val="13"/>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19-4AA1-4753-BF50-C7A4E5B71838}"/>
                </c:ext>
              </c:extLst>
            </c:dLbl>
            <c:dLbl>
              <c:idx val="14"/>
              <c:spPr>
                <a:noFill/>
                <a:ln w="25400">
                  <a:noFill/>
                </a:ln>
              </c:spPr>
              <c:txPr>
                <a:bodyPr/>
                <a:lstStyle/>
                <a:p>
                  <a:pPr>
                    <a:defRPr/>
                  </a:pPr>
                  <a:endParaRPr lang="en-US"/>
                </a:p>
              </c:txPr>
              <c:showLegendKey val="0"/>
              <c:showVal val="1"/>
              <c:showCatName val="0"/>
              <c:showSerName val="0"/>
              <c:showPercent val="0"/>
              <c:showBubbleSize val="0"/>
              <c:extLst>
                <c:ext xmlns:c16="http://schemas.microsoft.com/office/drawing/2014/chart" uri="{C3380CC4-5D6E-409C-BE32-E72D297353CC}">
                  <c16:uniqueId val="{0000001B-4AA1-4753-BF50-C7A4E5B71838}"/>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'VII одд.'!$B$5:$B$19</c:f>
              <c:strCache>
                <c:ptCount val="15"/>
                <c:pt idx="1">
                  <c:v>Макед. ј.</c:v>
                </c:pt>
                <c:pt idx="2">
                  <c:v>Математика</c:v>
                </c:pt>
                <c:pt idx="3">
                  <c:v>Англ. ј.</c:v>
                </c:pt>
                <c:pt idx="4">
                  <c:v>Германски јаз.</c:v>
                </c:pt>
                <c:pt idx="5">
                  <c:v>Ликовно о.</c:v>
                </c:pt>
                <c:pt idx="6">
                  <c:v>Музичко о.</c:v>
                </c:pt>
                <c:pt idx="7">
                  <c:v>Информатика</c:v>
                </c:pt>
                <c:pt idx="8">
                  <c:v>Географија</c:v>
                </c:pt>
                <c:pt idx="9">
                  <c:v>Историја</c:v>
                </c:pt>
                <c:pt idx="10">
                  <c:v>Етика</c:v>
                </c:pt>
                <c:pt idx="11">
                  <c:v>Биологија</c:v>
                </c:pt>
                <c:pt idx="12">
                  <c:v>ФЗО</c:v>
                </c:pt>
                <c:pt idx="13">
                  <c:v>Т.образование</c:v>
                </c:pt>
                <c:pt idx="14">
                  <c:v>Вкупно</c:v>
                </c:pt>
              </c:strCache>
            </c:strRef>
          </c:cat>
          <c:val>
            <c:numRef>
              <c:f>'VII одд.'!$S$5:$S$19</c:f>
              <c:numCache>
                <c:formatCode>0.00</c:formatCode>
                <c:ptCount val="15"/>
                <c:pt idx="0" formatCode="General">
                  <c:v>0</c:v>
                </c:pt>
                <c:pt idx="1">
                  <c:v>4.2074999999999996</c:v>
                </c:pt>
                <c:pt idx="2">
                  <c:v>4.0775000000000006</c:v>
                </c:pt>
                <c:pt idx="3">
                  <c:v>4.4037500000000005</c:v>
                </c:pt>
                <c:pt idx="4">
                  <c:v>3.9087499999999999</c:v>
                </c:pt>
                <c:pt idx="5">
                  <c:v>4.6643749999999997</c:v>
                </c:pt>
                <c:pt idx="6">
                  <c:v>4.96875</c:v>
                </c:pt>
                <c:pt idx="7">
                  <c:v>4.3668750000000003</c:v>
                </c:pt>
                <c:pt idx="8">
                  <c:v>4.1131250000000001</c:v>
                </c:pt>
                <c:pt idx="9">
                  <c:v>4.1843750000000002</c:v>
                </c:pt>
                <c:pt idx="10">
                  <c:v>4.8606250000000006</c:v>
                </c:pt>
                <c:pt idx="11">
                  <c:v>4.0962499999999995</c:v>
                </c:pt>
                <c:pt idx="12">
                  <c:v>5</c:v>
                </c:pt>
                <c:pt idx="13">
                  <c:v>4.0806249999999995</c:v>
                </c:pt>
                <c:pt idx="14">
                  <c:v>4.3794230769230769</c:v>
                </c:pt>
              </c:numCache>
            </c:numRef>
          </c:val>
          <c:extLst>
            <c:ext xmlns:c16="http://schemas.microsoft.com/office/drawing/2014/chart" uri="{C3380CC4-5D6E-409C-BE32-E72D297353CC}">
              <c16:uniqueId val="{0000001C-4AA1-4753-BF50-C7A4E5B71838}"/>
            </c:ext>
          </c:extLst>
        </c:ser>
        <c:dLbls>
          <c:showLegendKey val="0"/>
          <c:showVal val="0"/>
          <c:showCatName val="0"/>
          <c:showSerName val="0"/>
          <c:showPercent val="0"/>
          <c:showBubbleSize val="0"/>
        </c:dLbls>
        <c:gapWidth val="150"/>
        <c:axId val="316200448"/>
        <c:axId val="381837888"/>
      </c:barChart>
      <c:catAx>
        <c:axId val="316200448"/>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a:pPr>
            <a:endParaRPr lang="en-US"/>
          </a:p>
        </c:txPr>
        <c:crossAx val="381837888"/>
        <c:crosses val="autoZero"/>
        <c:auto val="1"/>
        <c:lblAlgn val="ctr"/>
        <c:lblOffset val="100"/>
        <c:tickLblSkip val="1"/>
        <c:tickMarkSkip val="1"/>
        <c:noMultiLvlLbl val="0"/>
      </c:catAx>
      <c:valAx>
        <c:axId val="381837888"/>
        <c:scaling>
          <c:orientation val="minMax"/>
          <c:max val="5"/>
          <c:min val="1"/>
        </c:scaling>
        <c:delete val="0"/>
        <c:axPos val="l"/>
        <c:majorGridlines>
          <c:spPr>
            <a:ln w="3175">
              <a:solidFill>
                <a:srgbClr val="000000"/>
              </a:solidFill>
              <a:prstDash val="solid"/>
            </a:ln>
          </c:spPr>
        </c:majorGridlines>
        <c:numFmt formatCode="0.00" sourceLinked="0"/>
        <c:majorTickMark val="out"/>
        <c:minorTickMark val="none"/>
        <c:tickLblPos val="low"/>
        <c:spPr>
          <a:ln w="3175">
            <a:solidFill>
              <a:srgbClr val="000000"/>
            </a:solidFill>
            <a:prstDash val="solid"/>
          </a:ln>
        </c:spPr>
        <c:txPr>
          <a:bodyPr rot="0" vert="horz"/>
          <a:lstStyle/>
          <a:p>
            <a:pPr>
              <a:defRPr/>
            </a:pPr>
            <a:endParaRPr lang="en-US"/>
          </a:p>
        </c:txPr>
        <c:crossAx val="316200448"/>
        <c:crosses val="autoZero"/>
        <c:crossBetween val="between"/>
        <c:majorUnit val="1"/>
        <c:minorUnit val="1"/>
      </c:valAx>
      <c:spPr>
        <a:solidFill>
          <a:srgbClr val="FFFFFF"/>
        </a:solidFill>
        <a:ln w="12700">
          <a:solidFill>
            <a:srgbClr val="808080"/>
          </a:solidFill>
          <a:prstDash val="solid"/>
        </a:ln>
      </c:spPr>
    </c:plotArea>
    <c:plotVisOnly val="0"/>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0" i="0" u="none" strike="noStrike" baseline="0">
                <a:solidFill>
                  <a:srgbClr val="000000"/>
                </a:solidFill>
                <a:latin typeface="Arial"/>
                <a:ea typeface="Arial"/>
                <a:cs typeface="Arial"/>
              </a:defRPr>
            </a:pPr>
            <a:r>
              <a:rPr lang="en-US" sz="1200" b="1" i="0" u="none" strike="noStrike" baseline="0">
                <a:solidFill>
                  <a:srgbClr val="000000"/>
                </a:solidFill>
                <a:latin typeface="Arial"/>
                <a:cs typeface="Arial"/>
              </a:rPr>
              <a:t>Arritjet e nxënësve të klasës së VIII në fund të vitit shkollor 2023/2024</a:t>
            </a:r>
            <a:endParaRPr lang="mk-MK" sz="1200" b="1" i="0" u="none" strike="noStrike" baseline="0">
              <a:solidFill>
                <a:srgbClr val="000000"/>
              </a:solidFill>
              <a:latin typeface="Arial"/>
              <a:cs typeface="Arial"/>
            </a:endParaRPr>
          </a:p>
        </c:rich>
      </c:tx>
      <c:layout>
        <c:manualLayout>
          <c:xMode val="edge"/>
          <c:yMode val="edge"/>
          <c:x val="0.14144352955297779"/>
          <c:y val="2.272101586225006E-2"/>
        </c:manualLayout>
      </c:layout>
      <c:overlay val="0"/>
      <c:spPr>
        <a:noFill/>
        <a:ln w="25400">
          <a:noFill/>
        </a:ln>
      </c:spPr>
    </c:title>
    <c:autoTitleDeleted val="0"/>
    <c:plotArea>
      <c:layout>
        <c:manualLayout>
          <c:layoutTarget val="inner"/>
          <c:xMode val="edge"/>
          <c:yMode val="edge"/>
          <c:x val="7.2497123130034521E-2"/>
          <c:y val="0.2080927792133016"/>
          <c:w val="0.91254315304948219"/>
          <c:h val="0.32948023375439417"/>
        </c:manualLayout>
      </c:layout>
      <c:barChart>
        <c:barDir val="col"/>
        <c:grouping val="clustered"/>
        <c:varyColors val="1"/>
        <c:ser>
          <c:idx val="0"/>
          <c:order val="0"/>
          <c:spPr>
            <a:solidFill>
              <a:srgbClr val="9999FF"/>
            </a:solidFill>
            <a:ln w="12700">
              <a:solidFill>
                <a:srgbClr val="000000"/>
              </a:solidFill>
              <a:prstDash val="solid"/>
            </a:ln>
          </c:spPr>
          <c:invertIfNegative val="0"/>
          <c:dPt>
            <c:idx val="0"/>
            <c:invertIfNegative val="0"/>
            <c:bubble3D val="0"/>
            <c:extLst>
              <c:ext xmlns:c16="http://schemas.microsoft.com/office/drawing/2014/chart" uri="{C3380CC4-5D6E-409C-BE32-E72D297353CC}">
                <c16:uniqueId val="{00000000-A129-4279-B98F-D55A2820CE51}"/>
              </c:ext>
            </c:extLst>
          </c:dPt>
          <c:dPt>
            <c:idx val="1"/>
            <c:invertIfNegative val="0"/>
            <c:bubble3D val="0"/>
            <c:spPr>
              <a:solidFill>
                <a:srgbClr val="993366"/>
              </a:solidFill>
              <a:ln w="12700">
                <a:solidFill>
                  <a:srgbClr val="000000"/>
                </a:solidFill>
                <a:prstDash val="solid"/>
              </a:ln>
            </c:spPr>
            <c:extLst>
              <c:ext xmlns:c16="http://schemas.microsoft.com/office/drawing/2014/chart" uri="{C3380CC4-5D6E-409C-BE32-E72D297353CC}">
                <c16:uniqueId val="{00000002-A129-4279-B98F-D55A2820CE51}"/>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4-A129-4279-B98F-D55A2820CE51}"/>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6-A129-4279-B98F-D55A2820CE51}"/>
              </c:ext>
            </c:extLst>
          </c:dPt>
          <c:dPt>
            <c:idx val="4"/>
            <c:invertIfNegative val="0"/>
            <c:bubble3D val="0"/>
            <c:spPr>
              <a:solidFill>
                <a:srgbClr val="660066"/>
              </a:solidFill>
              <a:ln w="12700">
                <a:solidFill>
                  <a:srgbClr val="000000"/>
                </a:solidFill>
                <a:prstDash val="solid"/>
              </a:ln>
            </c:spPr>
            <c:extLst>
              <c:ext xmlns:c16="http://schemas.microsoft.com/office/drawing/2014/chart" uri="{C3380CC4-5D6E-409C-BE32-E72D297353CC}">
                <c16:uniqueId val="{00000008-A129-4279-B98F-D55A2820CE51}"/>
              </c:ext>
            </c:extLst>
          </c:dPt>
          <c:dPt>
            <c:idx val="5"/>
            <c:invertIfNegative val="0"/>
            <c:bubble3D val="0"/>
            <c:spPr>
              <a:solidFill>
                <a:srgbClr val="FF8080"/>
              </a:solidFill>
              <a:ln w="12700">
                <a:solidFill>
                  <a:srgbClr val="000000"/>
                </a:solidFill>
                <a:prstDash val="solid"/>
              </a:ln>
            </c:spPr>
            <c:extLst>
              <c:ext xmlns:c16="http://schemas.microsoft.com/office/drawing/2014/chart" uri="{C3380CC4-5D6E-409C-BE32-E72D297353CC}">
                <c16:uniqueId val="{0000000A-A129-4279-B98F-D55A2820CE51}"/>
              </c:ext>
            </c:extLst>
          </c:dPt>
          <c:dPt>
            <c:idx val="6"/>
            <c:invertIfNegative val="0"/>
            <c:bubble3D val="0"/>
            <c:spPr>
              <a:solidFill>
                <a:srgbClr val="0066CC"/>
              </a:solidFill>
              <a:ln w="12700">
                <a:solidFill>
                  <a:srgbClr val="000000"/>
                </a:solidFill>
                <a:prstDash val="solid"/>
              </a:ln>
            </c:spPr>
            <c:extLst>
              <c:ext xmlns:c16="http://schemas.microsoft.com/office/drawing/2014/chart" uri="{C3380CC4-5D6E-409C-BE32-E72D297353CC}">
                <c16:uniqueId val="{0000000C-A129-4279-B98F-D55A2820CE51}"/>
              </c:ext>
            </c:extLst>
          </c:dPt>
          <c:dPt>
            <c:idx val="7"/>
            <c:invertIfNegative val="0"/>
            <c:bubble3D val="0"/>
            <c:spPr>
              <a:solidFill>
                <a:srgbClr val="CCCCFF"/>
              </a:solidFill>
              <a:ln w="12700">
                <a:solidFill>
                  <a:srgbClr val="000000"/>
                </a:solidFill>
                <a:prstDash val="solid"/>
              </a:ln>
            </c:spPr>
            <c:extLst>
              <c:ext xmlns:c16="http://schemas.microsoft.com/office/drawing/2014/chart" uri="{C3380CC4-5D6E-409C-BE32-E72D297353CC}">
                <c16:uniqueId val="{0000000E-A129-4279-B98F-D55A2820CE51}"/>
              </c:ext>
            </c:extLst>
          </c:dPt>
          <c:dPt>
            <c:idx val="8"/>
            <c:invertIfNegative val="0"/>
            <c:bubble3D val="0"/>
            <c:spPr>
              <a:solidFill>
                <a:srgbClr val="000080"/>
              </a:solidFill>
              <a:ln w="12700">
                <a:solidFill>
                  <a:srgbClr val="000000"/>
                </a:solidFill>
                <a:prstDash val="solid"/>
              </a:ln>
            </c:spPr>
            <c:extLst>
              <c:ext xmlns:c16="http://schemas.microsoft.com/office/drawing/2014/chart" uri="{C3380CC4-5D6E-409C-BE32-E72D297353CC}">
                <c16:uniqueId val="{00000010-A129-4279-B98F-D55A2820CE51}"/>
              </c:ext>
            </c:extLst>
          </c:dPt>
          <c:dPt>
            <c:idx val="9"/>
            <c:invertIfNegative val="0"/>
            <c:bubble3D val="0"/>
            <c:spPr>
              <a:solidFill>
                <a:srgbClr val="FF00FF"/>
              </a:solidFill>
              <a:ln w="12700">
                <a:solidFill>
                  <a:srgbClr val="000000"/>
                </a:solidFill>
                <a:prstDash val="solid"/>
              </a:ln>
            </c:spPr>
            <c:extLst>
              <c:ext xmlns:c16="http://schemas.microsoft.com/office/drawing/2014/chart" uri="{C3380CC4-5D6E-409C-BE32-E72D297353CC}">
                <c16:uniqueId val="{00000012-A129-4279-B98F-D55A2820CE51}"/>
              </c:ext>
            </c:extLst>
          </c:dPt>
          <c:dPt>
            <c:idx val="10"/>
            <c:invertIfNegative val="0"/>
            <c:bubble3D val="0"/>
            <c:spPr>
              <a:solidFill>
                <a:srgbClr val="FFFF00"/>
              </a:solidFill>
              <a:ln w="12700">
                <a:solidFill>
                  <a:srgbClr val="000000"/>
                </a:solidFill>
                <a:prstDash val="solid"/>
              </a:ln>
            </c:spPr>
            <c:extLst>
              <c:ext xmlns:c16="http://schemas.microsoft.com/office/drawing/2014/chart" uri="{C3380CC4-5D6E-409C-BE32-E72D297353CC}">
                <c16:uniqueId val="{00000014-A129-4279-B98F-D55A2820CE51}"/>
              </c:ext>
            </c:extLst>
          </c:dPt>
          <c:dPt>
            <c:idx val="11"/>
            <c:invertIfNegative val="0"/>
            <c:bubble3D val="0"/>
            <c:spPr>
              <a:solidFill>
                <a:srgbClr val="00FFFF"/>
              </a:solidFill>
              <a:ln w="12700">
                <a:solidFill>
                  <a:srgbClr val="000000"/>
                </a:solidFill>
                <a:prstDash val="solid"/>
              </a:ln>
            </c:spPr>
            <c:extLst>
              <c:ext xmlns:c16="http://schemas.microsoft.com/office/drawing/2014/chart" uri="{C3380CC4-5D6E-409C-BE32-E72D297353CC}">
                <c16:uniqueId val="{00000016-A129-4279-B98F-D55A2820CE51}"/>
              </c:ext>
            </c:extLst>
          </c:dPt>
          <c:dPt>
            <c:idx val="12"/>
            <c:invertIfNegative val="0"/>
            <c:bubble3D val="0"/>
            <c:spPr>
              <a:solidFill>
                <a:srgbClr val="800080"/>
              </a:solidFill>
              <a:ln w="12700">
                <a:solidFill>
                  <a:srgbClr val="000000"/>
                </a:solidFill>
                <a:prstDash val="solid"/>
              </a:ln>
            </c:spPr>
            <c:extLst>
              <c:ext xmlns:c16="http://schemas.microsoft.com/office/drawing/2014/chart" uri="{C3380CC4-5D6E-409C-BE32-E72D297353CC}">
                <c16:uniqueId val="{00000018-A129-4279-B98F-D55A2820CE51}"/>
              </c:ext>
            </c:extLst>
          </c:dPt>
          <c:dPt>
            <c:idx val="13"/>
            <c:invertIfNegative val="0"/>
            <c:bubble3D val="0"/>
            <c:spPr>
              <a:solidFill>
                <a:srgbClr val="800000"/>
              </a:solidFill>
              <a:ln w="12700">
                <a:solidFill>
                  <a:srgbClr val="000000"/>
                </a:solidFill>
                <a:prstDash val="solid"/>
              </a:ln>
            </c:spPr>
            <c:extLst>
              <c:ext xmlns:c16="http://schemas.microsoft.com/office/drawing/2014/chart" uri="{C3380CC4-5D6E-409C-BE32-E72D297353CC}">
                <c16:uniqueId val="{0000001A-A129-4279-B98F-D55A2820CE51}"/>
              </c:ext>
            </c:extLst>
          </c:dPt>
          <c:dPt>
            <c:idx val="14"/>
            <c:invertIfNegative val="0"/>
            <c:bubble3D val="0"/>
            <c:extLst>
              <c:ext xmlns:c16="http://schemas.microsoft.com/office/drawing/2014/chart" uri="{C3380CC4-5D6E-409C-BE32-E72D297353CC}">
                <c16:uniqueId val="{0000001B-A129-4279-B98F-D55A2820CE51}"/>
              </c:ext>
            </c:extLst>
          </c:dPt>
          <c:dPt>
            <c:idx val="15"/>
            <c:invertIfNegative val="0"/>
            <c:bubble3D val="0"/>
            <c:extLst>
              <c:ext xmlns:c16="http://schemas.microsoft.com/office/drawing/2014/chart" uri="{C3380CC4-5D6E-409C-BE32-E72D297353CC}">
                <c16:uniqueId val="{0000001C-A129-4279-B98F-D55A2820CE51}"/>
              </c:ext>
            </c:extLst>
          </c:dPt>
          <c:dLbls>
            <c:spPr>
              <a:noFill/>
              <a:ln w="25400">
                <a:noFill/>
              </a:ln>
            </c:spPr>
            <c:txPr>
              <a:bodyPr/>
              <a:lstStyle/>
              <a:p>
                <a:pPr>
                  <a:defRPr sz="117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'VIII одд.'!$B$5:$B$20</c:f>
              <c:strCache>
                <c:ptCount val="16"/>
                <c:pt idx="0">
                  <c:v>Макед. ј.</c:v>
                </c:pt>
                <c:pt idx="1">
                  <c:v>Математика</c:v>
                </c:pt>
                <c:pt idx="2">
                  <c:v>Англ. ј.</c:v>
                </c:pt>
                <c:pt idx="3">
                  <c:v>Германски јаз.</c:v>
                </c:pt>
                <c:pt idx="4">
                  <c:v>Ликовно о.</c:v>
                </c:pt>
                <c:pt idx="5">
                  <c:v>Музичко о.</c:v>
                </c:pt>
                <c:pt idx="6">
                  <c:v>Географија</c:v>
                </c:pt>
                <c:pt idx="7">
                  <c:v>Историја</c:v>
                </c:pt>
                <c:pt idx="8">
                  <c:v>Биологија</c:v>
                </c:pt>
                <c:pt idx="9">
                  <c:v>ФЗО</c:v>
                </c:pt>
                <c:pt idx="10">
                  <c:v>Граѓ.образов.</c:v>
                </c:pt>
                <c:pt idx="11">
                  <c:v>Физика</c:v>
                </c:pt>
                <c:pt idx="12">
                  <c:v>Хемија</c:v>
                </c:pt>
                <c:pt idx="13">
                  <c:v>Вештини за живеење</c:v>
                </c:pt>
                <c:pt idx="14">
                  <c:v>Техничко образование</c:v>
                </c:pt>
                <c:pt idx="15">
                  <c:v>Вкупно</c:v>
                </c:pt>
              </c:strCache>
            </c:strRef>
          </c:cat>
          <c:val>
            <c:numRef>
              <c:f>'VIII одд.'!$S$5:$S$20</c:f>
              <c:numCache>
                <c:formatCode>0.00</c:formatCode>
                <c:ptCount val="16"/>
                <c:pt idx="0">
                  <c:v>4</c:v>
                </c:pt>
                <c:pt idx="1">
                  <c:v>3.743243243243243</c:v>
                </c:pt>
                <c:pt idx="2">
                  <c:v>4.1351351351351351</c:v>
                </c:pt>
                <c:pt idx="3">
                  <c:v>4.2837837837837842</c:v>
                </c:pt>
                <c:pt idx="4">
                  <c:v>4.6486486486486491</c:v>
                </c:pt>
                <c:pt idx="5">
                  <c:v>4.9459459459459456</c:v>
                </c:pt>
                <c:pt idx="6">
                  <c:v>4.0810810810810807</c:v>
                </c:pt>
                <c:pt idx="7">
                  <c:v>4.0810810810810807</c:v>
                </c:pt>
                <c:pt idx="8">
                  <c:v>4.2162162162162158</c:v>
                </c:pt>
                <c:pt idx="9">
                  <c:v>5</c:v>
                </c:pt>
                <c:pt idx="10">
                  <c:v>4.4459459459459456</c:v>
                </c:pt>
                <c:pt idx="11">
                  <c:v>4.2837837837837833</c:v>
                </c:pt>
                <c:pt idx="12">
                  <c:v>4.3243243243243246</c:v>
                </c:pt>
                <c:pt idx="13">
                  <c:v>4.9189189189189193</c:v>
                </c:pt>
                <c:pt idx="14">
                  <c:v>0</c:v>
                </c:pt>
                <c:pt idx="15">
                  <c:v>4.3648648648648649</c:v>
                </c:pt>
              </c:numCache>
            </c:numRef>
          </c:val>
          <c:extLst>
            <c:ext xmlns:c16="http://schemas.microsoft.com/office/drawing/2014/chart" uri="{C3380CC4-5D6E-409C-BE32-E72D297353CC}">
              <c16:uniqueId val="{0000001D-A129-4279-B98F-D55A2820CE51}"/>
            </c:ext>
          </c:extLst>
        </c:ser>
        <c:dLbls>
          <c:showLegendKey val="0"/>
          <c:showVal val="0"/>
          <c:showCatName val="0"/>
          <c:showSerName val="0"/>
          <c:showPercent val="0"/>
          <c:showBubbleSize val="0"/>
        </c:dLbls>
        <c:gapWidth val="150"/>
        <c:axId val="316201984"/>
        <c:axId val="381008064"/>
      </c:barChart>
      <c:catAx>
        <c:axId val="31620198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175" b="0" i="0" u="none" strike="noStrike" baseline="0">
                <a:solidFill>
                  <a:srgbClr val="000000"/>
                </a:solidFill>
                <a:latin typeface="Arial"/>
                <a:ea typeface="Arial"/>
                <a:cs typeface="Arial"/>
              </a:defRPr>
            </a:pPr>
            <a:endParaRPr lang="en-US"/>
          </a:p>
        </c:txPr>
        <c:crossAx val="381008064"/>
        <c:crosses val="autoZero"/>
        <c:auto val="1"/>
        <c:lblAlgn val="ctr"/>
        <c:lblOffset val="100"/>
        <c:tickLblSkip val="1"/>
        <c:tickMarkSkip val="1"/>
        <c:noMultiLvlLbl val="0"/>
      </c:catAx>
      <c:valAx>
        <c:axId val="381008064"/>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n-US"/>
          </a:p>
        </c:txPr>
        <c:crossAx val="316201984"/>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US" sz="1200" b="1" i="0" u="none" strike="noStrike" baseline="0">
                <a:solidFill>
                  <a:srgbClr val="000000"/>
                </a:solidFill>
                <a:latin typeface="Arial"/>
                <a:cs typeface="Arial"/>
              </a:rPr>
              <a:t>Suksesi i nxënësve nga klasa e 9-të në vitin akademik 2023/2024</a:t>
            </a:r>
            <a:endParaRPr lang="mk-MK" sz="1200" b="1" i="0" u="none" strike="noStrike" baseline="0">
              <a:solidFill>
                <a:srgbClr val="000000"/>
              </a:solidFill>
              <a:latin typeface="Arial"/>
              <a:cs typeface="Arial"/>
            </a:endParaRPr>
          </a:p>
        </c:rich>
      </c:tx>
      <c:layout>
        <c:manualLayout>
          <c:xMode val="edge"/>
          <c:yMode val="edge"/>
          <c:x val="0.25621884949494333"/>
          <c:y val="1.9155904619697638E-2"/>
        </c:manualLayout>
      </c:layout>
      <c:overlay val="0"/>
      <c:spPr>
        <a:noFill/>
        <a:ln w="25400">
          <a:noFill/>
        </a:ln>
      </c:spPr>
    </c:title>
    <c:autoTitleDeleted val="0"/>
    <c:plotArea>
      <c:layout>
        <c:manualLayout>
          <c:layoutTarget val="inner"/>
          <c:xMode val="edge"/>
          <c:yMode val="edge"/>
          <c:x val="8.7719423484648382E-2"/>
          <c:y val="0.14699331848552338"/>
          <c:w val="0.90204807150046762"/>
          <c:h val="0.48106904231625836"/>
        </c:manualLayout>
      </c:layout>
      <c:bar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extLst>
              <c:ext xmlns:c16="http://schemas.microsoft.com/office/drawing/2014/chart" uri="{C3380CC4-5D6E-409C-BE32-E72D297353CC}">
                <c16:uniqueId val="{00000001-E064-40CD-9AA8-C083AF26013A}"/>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3-E064-40CD-9AA8-C083AF26013A}"/>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5-E064-40CD-9AA8-C083AF26013A}"/>
              </c:ext>
            </c:extLst>
          </c:dPt>
          <c:dPt>
            <c:idx val="4"/>
            <c:invertIfNegative val="0"/>
            <c:bubble3D val="0"/>
            <c:spPr>
              <a:solidFill>
                <a:srgbClr val="660066"/>
              </a:solidFill>
              <a:ln w="12700">
                <a:solidFill>
                  <a:srgbClr val="000000"/>
                </a:solidFill>
                <a:prstDash val="solid"/>
              </a:ln>
            </c:spPr>
            <c:extLst>
              <c:ext xmlns:c16="http://schemas.microsoft.com/office/drawing/2014/chart" uri="{C3380CC4-5D6E-409C-BE32-E72D297353CC}">
                <c16:uniqueId val="{00000007-E064-40CD-9AA8-C083AF26013A}"/>
              </c:ext>
            </c:extLst>
          </c:dPt>
          <c:dPt>
            <c:idx val="5"/>
            <c:invertIfNegative val="0"/>
            <c:bubble3D val="0"/>
            <c:spPr>
              <a:solidFill>
                <a:srgbClr val="FF8080"/>
              </a:solidFill>
              <a:ln w="12700">
                <a:solidFill>
                  <a:srgbClr val="000000"/>
                </a:solidFill>
                <a:prstDash val="solid"/>
              </a:ln>
            </c:spPr>
            <c:extLst>
              <c:ext xmlns:c16="http://schemas.microsoft.com/office/drawing/2014/chart" uri="{C3380CC4-5D6E-409C-BE32-E72D297353CC}">
                <c16:uniqueId val="{00000009-E064-40CD-9AA8-C083AF26013A}"/>
              </c:ext>
            </c:extLst>
          </c:dPt>
          <c:dPt>
            <c:idx val="6"/>
            <c:invertIfNegative val="0"/>
            <c:bubble3D val="0"/>
            <c:spPr>
              <a:solidFill>
                <a:srgbClr val="0066CC"/>
              </a:solidFill>
              <a:ln w="12700">
                <a:solidFill>
                  <a:srgbClr val="000000"/>
                </a:solidFill>
                <a:prstDash val="solid"/>
              </a:ln>
            </c:spPr>
            <c:extLst>
              <c:ext xmlns:c16="http://schemas.microsoft.com/office/drawing/2014/chart" uri="{C3380CC4-5D6E-409C-BE32-E72D297353CC}">
                <c16:uniqueId val="{0000000B-E064-40CD-9AA8-C083AF26013A}"/>
              </c:ext>
            </c:extLst>
          </c:dPt>
          <c:dPt>
            <c:idx val="7"/>
            <c:invertIfNegative val="0"/>
            <c:bubble3D val="0"/>
            <c:spPr>
              <a:solidFill>
                <a:srgbClr val="CCCCFF"/>
              </a:solidFill>
              <a:ln w="12700">
                <a:solidFill>
                  <a:srgbClr val="000000"/>
                </a:solidFill>
                <a:prstDash val="solid"/>
              </a:ln>
            </c:spPr>
            <c:extLst>
              <c:ext xmlns:c16="http://schemas.microsoft.com/office/drawing/2014/chart" uri="{C3380CC4-5D6E-409C-BE32-E72D297353CC}">
                <c16:uniqueId val="{0000000D-E064-40CD-9AA8-C083AF26013A}"/>
              </c:ext>
            </c:extLst>
          </c:dPt>
          <c:dPt>
            <c:idx val="8"/>
            <c:invertIfNegative val="0"/>
            <c:bubble3D val="0"/>
            <c:spPr>
              <a:solidFill>
                <a:srgbClr val="000080"/>
              </a:solidFill>
              <a:ln w="12700">
                <a:solidFill>
                  <a:srgbClr val="000000"/>
                </a:solidFill>
                <a:prstDash val="solid"/>
              </a:ln>
            </c:spPr>
            <c:extLst>
              <c:ext xmlns:c16="http://schemas.microsoft.com/office/drawing/2014/chart" uri="{C3380CC4-5D6E-409C-BE32-E72D297353CC}">
                <c16:uniqueId val="{0000000F-E064-40CD-9AA8-C083AF26013A}"/>
              </c:ext>
            </c:extLst>
          </c:dPt>
          <c:dPt>
            <c:idx val="9"/>
            <c:invertIfNegative val="0"/>
            <c:bubble3D val="0"/>
            <c:spPr>
              <a:solidFill>
                <a:srgbClr val="FF00FF"/>
              </a:solidFill>
              <a:ln w="12700">
                <a:solidFill>
                  <a:srgbClr val="000000"/>
                </a:solidFill>
                <a:prstDash val="solid"/>
              </a:ln>
            </c:spPr>
            <c:extLst>
              <c:ext xmlns:c16="http://schemas.microsoft.com/office/drawing/2014/chart" uri="{C3380CC4-5D6E-409C-BE32-E72D297353CC}">
                <c16:uniqueId val="{00000011-E064-40CD-9AA8-C083AF26013A}"/>
              </c:ext>
            </c:extLst>
          </c:dPt>
          <c:dPt>
            <c:idx val="10"/>
            <c:invertIfNegative val="0"/>
            <c:bubble3D val="0"/>
            <c:spPr>
              <a:solidFill>
                <a:srgbClr val="FFFF00"/>
              </a:solidFill>
              <a:ln w="12700">
                <a:solidFill>
                  <a:srgbClr val="000000"/>
                </a:solidFill>
                <a:prstDash val="solid"/>
              </a:ln>
            </c:spPr>
            <c:extLst>
              <c:ext xmlns:c16="http://schemas.microsoft.com/office/drawing/2014/chart" uri="{C3380CC4-5D6E-409C-BE32-E72D297353CC}">
                <c16:uniqueId val="{00000013-E064-40CD-9AA8-C083AF26013A}"/>
              </c:ext>
            </c:extLst>
          </c:dPt>
          <c:dPt>
            <c:idx val="11"/>
            <c:invertIfNegative val="0"/>
            <c:bubble3D val="0"/>
            <c:spPr>
              <a:solidFill>
                <a:srgbClr val="00FFFF"/>
              </a:solidFill>
              <a:ln w="12700">
                <a:solidFill>
                  <a:srgbClr val="000000"/>
                </a:solidFill>
                <a:prstDash val="solid"/>
              </a:ln>
            </c:spPr>
            <c:extLst>
              <c:ext xmlns:c16="http://schemas.microsoft.com/office/drawing/2014/chart" uri="{C3380CC4-5D6E-409C-BE32-E72D297353CC}">
                <c16:uniqueId val="{00000015-E064-40CD-9AA8-C083AF26013A}"/>
              </c:ext>
            </c:extLst>
          </c:dPt>
          <c:dPt>
            <c:idx val="12"/>
            <c:invertIfNegative val="0"/>
            <c:bubble3D val="0"/>
            <c:spPr>
              <a:solidFill>
                <a:srgbClr val="800080"/>
              </a:solidFill>
              <a:ln w="12700">
                <a:solidFill>
                  <a:srgbClr val="000000"/>
                </a:solidFill>
                <a:prstDash val="solid"/>
              </a:ln>
            </c:spPr>
            <c:extLst>
              <c:ext xmlns:c16="http://schemas.microsoft.com/office/drawing/2014/chart" uri="{C3380CC4-5D6E-409C-BE32-E72D297353CC}">
                <c16:uniqueId val="{00000017-E064-40CD-9AA8-C083AF26013A}"/>
              </c:ext>
            </c:extLst>
          </c:dPt>
          <c:dPt>
            <c:idx val="13"/>
            <c:invertIfNegative val="0"/>
            <c:bubble3D val="0"/>
            <c:spPr>
              <a:solidFill>
                <a:srgbClr val="800000"/>
              </a:solidFill>
              <a:ln w="12700">
                <a:solidFill>
                  <a:srgbClr val="000000"/>
                </a:solidFill>
                <a:prstDash val="solid"/>
              </a:ln>
            </c:spPr>
            <c:extLst>
              <c:ext xmlns:c16="http://schemas.microsoft.com/office/drawing/2014/chart" uri="{C3380CC4-5D6E-409C-BE32-E72D297353CC}">
                <c16:uniqueId val="{00000019-E064-40CD-9AA8-C083AF26013A}"/>
              </c:ext>
            </c:extLst>
          </c:dPt>
          <c:dLbls>
            <c:dLbl>
              <c:idx val="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6="http://schemas.microsoft.com/office/drawing/2014/chart" uri="{C3380CC4-5D6E-409C-BE32-E72D297353CC}">
                  <c16:uniqueId val="{0000001A-E064-40CD-9AA8-C083AF26013A}"/>
                </c:ext>
              </c:extLst>
            </c:dLbl>
            <c:spPr>
              <a:noFill/>
              <a:ln w="25400">
                <a:noFill/>
              </a:ln>
            </c:spPr>
            <c:txPr>
              <a:bodyPr/>
              <a:lstStyle/>
              <a:p>
                <a:pPr>
                  <a:defRPr sz="12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'IX одд.'!$B$5:$B$22</c:f>
              <c:strCache>
                <c:ptCount val="18"/>
                <c:pt idx="0">
                  <c:v>Макед. ј.</c:v>
                </c:pt>
                <c:pt idx="1">
                  <c:v>Англ. ј.</c:v>
                </c:pt>
                <c:pt idx="2">
                  <c:v>Германски ј.</c:v>
                </c:pt>
                <c:pt idx="3">
                  <c:v>Математика</c:v>
                </c:pt>
                <c:pt idx="4">
                  <c:v>Историја</c:v>
                </c:pt>
                <c:pt idx="5">
                  <c:v>Географија</c:v>
                </c:pt>
                <c:pt idx="6">
                  <c:v>Граѓ. Обр.</c:v>
                </c:pt>
                <c:pt idx="7">
                  <c:v>Биологија</c:v>
                </c:pt>
                <c:pt idx="8">
                  <c:v>Физика</c:v>
                </c:pt>
                <c:pt idx="9">
                  <c:v>Иновации</c:v>
                </c:pt>
                <c:pt idx="10">
                  <c:v>Хемија</c:v>
                </c:pt>
                <c:pt idx="11">
                  <c:v>Ликовно обр.</c:v>
                </c:pt>
                <c:pt idx="12">
                  <c:v>Музичко обр.</c:v>
                </c:pt>
                <c:pt idx="13">
                  <c:v>ФЗО</c:v>
                </c:pt>
                <c:pt idx="14">
                  <c:v>Проекти од информатика</c:v>
                </c:pt>
                <c:pt idx="15">
                  <c:v>Вештини за живеење</c:v>
                </c:pt>
                <c:pt idx="16">
                  <c:v>Проекти од ликовна ум.</c:v>
                </c:pt>
                <c:pt idx="17">
                  <c:v>Вкупно</c:v>
                </c:pt>
              </c:strCache>
            </c:strRef>
          </c:cat>
          <c:val>
            <c:numRef>
              <c:f>'IX одд.'!$S$5:$S$22</c:f>
              <c:numCache>
                <c:formatCode>0.00</c:formatCode>
                <c:ptCount val="18"/>
                <c:pt idx="0">
                  <c:v>4.3481781376518214</c:v>
                </c:pt>
                <c:pt idx="1">
                  <c:v>4.4267881241565448</c:v>
                </c:pt>
                <c:pt idx="2">
                  <c:v>4.3225371120107958</c:v>
                </c:pt>
                <c:pt idx="3">
                  <c:v>4.1275303643724692</c:v>
                </c:pt>
                <c:pt idx="4">
                  <c:v>4.2962213225371126</c:v>
                </c:pt>
                <c:pt idx="5">
                  <c:v>4.4004723346828607</c:v>
                </c:pt>
                <c:pt idx="6">
                  <c:v>4.6363022941970318</c:v>
                </c:pt>
                <c:pt idx="7">
                  <c:v>4.2830634278002702</c:v>
                </c:pt>
                <c:pt idx="8">
                  <c:v>4.2577597840755743</c:v>
                </c:pt>
                <c:pt idx="9">
                  <c:v>4.4784075573549256</c:v>
                </c:pt>
                <c:pt idx="10">
                  <c:v>4.3876518218623479</c:v>
                </c:pt>
                <c:pt idx="11">
                  <c:v>4.751349527665317</c:v>
                </c:pt>
                <c:pt idx="12">
                  <c:v>5</c:v>
                </c:pt>
                <c:pt idx="13">
                  <c:v>5</c:v>
                </c:pt>
                <c:pt idx="14">
                  <c:v>4.708791208791208</c:v>
                </c:pt>
                <c:pt idx="15">
                  <c:v>0</c:v>
                </c:pt>
                <c:pt idx="16">
                  <c:v>4.8356079404466499</c:v>
                </c:pt>
                <c:pt idx="17">
                  <c:v>4.2506271151532307</c:v>
                </c:pt>
              </c:numCache>
            </c:numRef>
          </c:val>
          <c:extLst>
            <c:ext xmlns:c16="http://schemas.microsoft.com/office/drawing/2014/chart" uri="{C3380CC4-5D6E-409C-BE32-E72D297353CC}">
              <c16:uniqueId val="{0000001B-E064-40CD-9AA8-C083AF26013A}"/>
            </c:ext>
          </c:extLst>
        </c:ser>
        <c:dLbls>
          <c:showLegendKey val="0"/>
          <c:showVal val="0"/>
          <c:showCatName val="0"/>
          <c:showSerName val="0"/>
          <c:showPercent val="0"/>
          <c:showBubbleSize val="0"/>
        </c:dLbls>
        <c:gapWidth val="150"/>
        <c:axId val="324903936"/>
        <c:axId val="381839040"/>
      </c:barChart>
      <c:catAx>
        <c:axId val="324903936"/>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1200" b="0" i="0" u="none" strike="noStrike" baseline="0">
                <a:solidFill>
                  <a:srgbClr val="000000"/>
                </a:solidFill>
                <a:latin typeface="Arial"/>
                <a:ea typeface="Arial"/>
                <a:cs typeface="Arial"/>
              </a:defRPr>
            </a:pPr>
            <a:endParaRPr lang="en-US"/>
          </a:p>
        </c:txPr>
        <c:crossAx val="381839040"/>
        <c:crosses val="autoZero"/>
        <c:auto val="1"/>
        <c:lblAlgn val="ctr"/>
        <c:lblOffset val="100"/>
        <c:tickLblSkip val="1"/>
        <c:tickMarkSkip val="1"/>
        <c:noMultiLvlLbl val="0"/>
      </c:catAx>
      <c:valAx>
        <c:axId val="381839040"/>
        <c:scaling>
          <c:orientation val="minMax"/>
          <c:max val="5"/>
          <c:min val="1"/>
        </c:scaling>
        <c:delete val="0"/>
        <c:axPos val="l"/>
        <c:majorGridlines>
          <c:spPr>
            <a:ln w="3175">
              <a:solidFill>
                <a:srgbClr val="000000"/>
              </a:solidFill>
              <a:prstDash val="solid"/>
            </a:ln>
          </c:spPr>
        </c:majorGridlines>
        <c:numFmt formatCode="0.00" sourceLinked="0"/>
        <c:majorTickMark val="out"/>
        <c:minorTickMark val="none"/>
        <c:tickLblPos val="low"/>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324903936"/>
        <c:crosses val="autoZero"/>
        <c:crossBetween val="between"/>
        <c:majorUnit val="1"/>
        <c:minorUnit val="1"/>
      </c:valAx>
      <c:spPr>
        <a:solidFill>
          <a:srgbClr val="FFFFFF"/>
        </a:solidFill>
        <a:ln w="12700">
          <a:solidFill>
            <a:srgbClr val="808080"/>
          </a:solidFill>
          <a:prstDash val="solid"/>
        </a:ln>
      </c:spPr>
    </c:plotArea>
    <c:plotVisOnly val="0"/>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000000"/>
                </a:solidFill>
                <a:latin typeface="Arial"/>
                <a:ea typeface="Arial"/>
                <a:cs typeface="Arial"/>
              </a:defRPr>
            </a:pPr>
            <a:r>
              <a:rPr lang="en-US"/>
              <a:t> Suksesi i përgjithshëm i studentëve për fundin e vitit akademik 2023/24</a:t>
            </a:r>
            <a:r>
              <a:rPr lang="mk-MK" baseline="0"/>
              <a:t> </a:t>
            </a:r>
            <a:endParaRPr lang="mk-MK"/>
          </a:p>
        </c:rich>
      </c:tx>
      <c:layout>
        <c:manualLayout>
          <c:xMode val="edge"/>
          <c:yMode val="edge"/>
          <c:x val="0.10352671939497496"/>
          <c:y val="5.9497279821154429E-3"/>
        </c:manualLayout>
      </c:layout>
      <c:overlay val="0"/>
      <c:spPr>
        <a:noFill/>
        <a:ln w="25400">
          <a:noFill/>
        </a:ln>
      </c:spPr>
    </c:title>
    <c:autoTitleDeleted val="0"/>
    <c:plotArea>
      <c:layout>
        <c:manualLayout>
          <c:layoutTarget val="inner"/>
          <c:xMode val="edge"/>
          <c:yMode val="edge"/>
          <c:x val="0.11477769877159"/>
          <c:y val="0.28919860627177701"/>
          <c:w val="0.86944106819479428"/>
          <c:h val="0.32055749128919858"/>
        </c:manualLayout>
      </c:layout>
      <c:bar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extLst>
              <c:ext xmlns:c16="http://schemas.microsoft.com/office/drawing/2014/chart" uri="{C3380CC4-5D6E-409C-BE32-E72D297353CC}">
                <c16:uniqueId val="{00000001-38E8-4D2D-A27F-B0E7FBBFAB3C}"/>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3-38E8-4D2D-A27F-B0E7FBBFAB3C}"/>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5-38E8-4D2D-A27F-B0E7FBBFAB3C}"/>
              </c:ext>
            </c:extLst>
          </c:dPt>
          <c:dPt>
            <c:idx val="4"/>
            <c:invertIfNegative val="0"/>
            <c:bubble3D val="0"/>
            <c:spPr>
              <a:solidFill>
                <a:srgbClr val="660066"/>
              </a:solidFill>
              <a:ln w="12700">
                <a:solidFill>
                  <a:srgbClr val="000000"/>
                </a:solidFill>
                <a:prstDash val="solid"/>
              </a:ln>
            </c:spPr>
            <c:extLst>
              <c:ext xmlns:c16="http://schemas.microsoft.com/office/drawing/2014/chart" uri="{C3380CC4-5D6E-409C-BE32-E72D297353CC}">
                <c16:uniqueId val="{00000007-38E8-4D2D-A27F-B0E7FBBFAB3C}"/>
              </c:ext>
            </c:extLst>
          </c:dPt>
          <c:dPt>
            <c:idx val="5"/>
            <c:invertIfNegative val="0"/>
            <c:bubble3D val="0"/>
            <c:spPr>
              <a:solidFill>
                <a:srgbClr val="FF8080"/>
              </a:solidFill>
              <a:ln w="12700">
                <a:solidFill>
                  <a:srgbClr val="000000"/>
                </a:solidFill>
                <a:prstDash val="solid"/>
              </a:ln>
            </c:spPr>
            <c:extLst>
              <c:ext xmlns:c16="http://schemas.microsoft.com/office/drawing/2014/chart" uri="{C3380CC4-5D6E-409C-BE32-E72D297353CC}">
                <c16:uniqueId val="{00000009-38E8-4D2D-A27F-B0E7FBBFAB3C}"/>
              </c:ext>
            </c:extLst>
          </c:dPt>
          <c:dLbls>
            <c:dLbl>
              <c:idx val="0"/>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6="http://schemas.microsoft.com/office/drawing/2014/chart" uri="{C3380CC4-5D6E-409C-BE32-E72D297353CC}">
                  <c16:uniqueId val="{0000000A-38E8-4D2D-A27F-B0E7FBBFAB3C}"/>
                </c:ext>
              </c:extLst>
            </c:dLbl>
            <c:spPr>
              <a:noFill/>
              <a:ln w="25400">
                <a:noFill/>
              </a:ln>
            </c:spPr>
            <c:txPr>
              <a:bodyPr/>
              <a:lstStyle/>
              <a:p>
                <a:pPr>
                  <a:defRPr sz="17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'општ успех'!$A$7:$A$15</c:f>
              <c:strCache>
                <c:ptCount val="9"/>
                <c:pt idx="0">
                  <c:v>IV </c:v>
                </c:pt>
                <c:pt idx="1">
                  <c:v>V</c:v>
                </c:pt>
                <c:pt idx="2">
                  <c:v>I-V</c:v>
                </c:pt>
                <c:pt idx="3">
                  <c:v>VI</c:v>
                </c:pt>
                <c:pt idx="4">
                  <c:v>VII</c:v>
                </c:pt>
                <c:pt idx="5">
                  <c:v>VIII</c:v>
                </c:pt>
                <c:pt idx="6">
                  <c:v>IX</c:v>
                </c:pt>
                <c:pt idx="7">
                  <c:v>VI - IX</c:v>
                </c:pt>
                <c:pt idx="8">
                  <c:v>I-IX</c:v>
                </c:pt>
              </c:strCache>
            </c:strRef>
          </c:cat>
          <c:val>
            <c:numRef>
              <c:f>'општ успех'!$S$7:$S$15</c:f>
              <c:numCache>
                <c:formatCode>0.00</c:formatCode>
                <c:ptCount val="9"/>
                <c:pt idx="0">
                  <c:v>4.6164722087181982</c:v>
                </c:pt>
                <c:pt idx="1">
                  <c:v>4.7378787878787882</c:v>
                </c:pt>
                <c:pt idx="2">
                  <c:v>4.6771754982984932</c:v>
                </c:pt>
                <c:pt idx="3">
                  <c:v>4.6606699538488332</c:v>
                </c:pt>
                <c:pt idx="4">
                  <c:v>4.3794230769230769</c:v>
                </c:pt>
                <c:pt idx="5">
                  <c:v>4.3648648648648649</c:v>
                </c:pt>
                <c:pt idx="6">
                  <c:v>4.2506271151532307</c:v>
                </c:pt>
                <c:pt idx="7">
                  <c:v>4.4138962526975014</c:v>
                </c:pt>
                <c:pt idx="8">
                  <c:v>4.501656001231165</c:v>
                </c:pt>
              </c:numCache>
            </c:numRef>
          </c:val>
          <c:extLst>
            <c:ext xmlns:c16="http://schemas.microsoft.com/office/drawing/2014/chart" uri="{C3380CC4-5D6E-409C-BE32-E72D297353CC}">
              <c16:uniqueId val="{0000000B-38E8-4D2D-A27F-B0E7FBBFAB3C}"/>
            </c:ext>
          </c:extLst>
        </c:ser>
        <c:dLbls>
          <c:showLegendKey val="0"/>
          <c:showVal val="0"/>
          <c:showCatName val="0"/>
          <c:showSerName val="0"/>
          <c:showPercent val="0"/>
          <c:showBubbleSize val="0"/>
        </c:dLbls>
        <c:gapWidth val="150"/>
        <c:axId val="324904960"/>
        <c:axId val="186688640"/>
      </c:barChart>
      <c:catAx>
        <c:axId val="324904960"/>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departamentet</a:t>
                </a:r>
                <a:endParaRPr lang="mk-MK"/>
              </a:p>
            </c:rich>
          </c:tx>
          <c:layout>
            <c:manualLayout>
              <c:xMode val="edge"/>
              <c:yMode val="edge"/>
              <c:x val="0.44923584441371339"/>
              <c:y val="0.75597775944466949"/>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700" b="0" i="0" u="none" strike="noStrike" baseline="0">
                <a:solidFill>
                  <a:srgbClr val="000000"/>
                </a:solidFill>
                <a:latin typeface="Arial"/>
                <a:ea typeface="Arial"/>
                <a:cs typeface="Arial"/>
              </a:defRPr>
            </a:pPr>
            <a:endParaRPr lang="en-US"/>
          </a:p>
        </c:txPr>
        <c:crossAx val="186688640"/>
        <c:crossesAt val="0"/>
        <c:auto val="1"/>
        <c:lblAlgn val="ctr"/>
        <c:lblOffset val="100"/>
        <c:tickLblSkip val="1"/>
        <c:tickMarkSkip val="1"/>
        <c:noMultiLvlLbl val="0"/>
      </c:catAx>
      <c:valAx>
        <c:axId val="186688640"/>
        <c:scaling>
          <c:orientation val="minMax"/>
        </c:scaling>
        <c:delete val="0"/>
        <c:axPos val="l"/>
        <c:majorGridlines>
          <c:spPr>
            <a:ln w="3175">
              <a:solidFill>
                <a:srgbClr val="000000"/>
              </a:solidFill>
              <a:prstDash val="solid"/>
            </a:ln>
          </c:spPr>
        </c:majorGridlines>
        <c:numFmt formatCode="0.00" sourceLinked="0"/>
        <c:majorTickMark val="out"/>
        <c:minorTickMark val="none"/>
        <c:tickLblPos val="low"/>
        <c:spPr>
          <a:ln w="3175">
            <a:solidFill>
              <a:srgbClr val="000000"/>
            </a:solidFill>
            <a:prstDash val="solid"/>
          </a:ln>
        </c:spPr>
        <c:txPr>
          <a:bodyPr rot="0" vert="horz"/>
          <a:lstStyle/>
          <a:p>
            <a:pPr>
              <a:defRPr sz="1700" b="0" i="0" u="none" strike="noStrike" baseline="0">
                <a:solidFill>
                  <a:srgbClr val="000000"/>
                </a:solidFill>
                <a:latin typeface="Arial"/>
                <a:ea typeface="Arial"/>
                <a:cs typeface="Arial"/>
              </a:defRPr>
            </a:pPr>
            <a:endParaRPr lang="en-US"/>
          </a:p>
        </c:txPr>
        <c:crossAx val="324904960"/>
        <c:crosses val="autoZero"/>
        <c:crossBetween val="between"/>
      </c:valAx>
      <c:spPr>
        <a:solidFill>
          <a:srgbClr val="FFFFFF"/>
        </a:solidFill>
        <a:ln w="12700">
          <a:solidFill>
            <a:srgbClr val="808080"/>
          </a:solidFill>
          <a:prstDash val="solid"/>
        </a:ln>
      </c:spPr>
    </c:plotArea>
    <c:plotVisOnly val="0"/>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92529779931354"/>
          <c:y val="3.1191002734676055E-2"/>
          <c:w val="0.88086636734878054"/>
          <c:h val="0.66291142321068286"/>
        </c:manualLayout>
      </c:layout>
      <c:lineChart>
        <c:grouping val="stacked"/>
        <c:varyColors val="0"/>
        <c:ser>
          <c:idx val="0"/>
          <c:order val="0"/>
          <c:tx>
            <c:strRef>
              <c:f>'општ успех'!$A$9</c:f>
              <c:strCache>
                <c:ptCount val="1"/>
                <c:pt idx="0">
                  <c:v>I-V</c:v>
                </c:pt>
              </c:strCache>
            </c:strRef>
          </c:tx>
          <c:marker>
            <c:symbol val="none"/>
          </c:marker>
          <c:val>
            <c:numRef>
              <c:f>'општ успех'!$B$9:$S$9</c:f>
              <c:numCache>
                <c:formatCode>General</c:formatCode>
                <c:ptCount val="18"/>
                <c:pt idx="0">
                  <c:v>127</c:v>
                </c:pt>
                <c:pt idx="1">
                  <c:v>64</c:v>
                </c:pt>
                <c:pt idx="2">
                  <c:v>63</c:v>
                </c:pt>
                <c:pt idx="3">
                  <c:v>96</c:v>
                </c:pt>
                <c:pt idx="4" formatCode="0.00">
                  <c:v>75.590551181102356</c:v>
                </c:pt>
                <c:pt idx="5">
                  <c:v>25</c:v>
                </c:pt>
                <c:pt idx="6" formatCode="0.00">
                  <c:v>19.685039370078741</c:v>
                </c:pt>
                <c:pt idx="7">
                  <c:v>6</c:v>
                </c:pt>
                <c:pt idx="8" formatCode="0.00">
                  <c:v>4.7244094488188972</c:v>
                </c:pt>
                <c:pt idx="9">
                  <c:v>0</c:v>
                </c:pt>
                <c:pt idx="10" formatCode="0.00">
                  <c:v>0</c:v>
                </c:pt>
                <c:pt idx="11">
                  <c:v>127</c:v>
                </c:pt>
                <c:pt idx="12" formatCode="0.00">
                  <c:v>100</c:v>
                </c:pt>
                <c:pt idx="13" formatCode="0">
                  <c:v>0</c:v>
                </c:pt>
                <c:pt idx="14" formatCode="0.00">
                  <c:v>0</c:v>
                </c:pt>
                <c:pt idx="15">
                  <c:v>0</c:v>
                </c:pt>
                <c:pt idx="16">
                  <c:v>176</c:v>
                </c:pt>
                <c:pt idx="17" formatCode="0.00">
                  <c:v>4.6771754982984932</c:v>
                </c:pt>
              </c:numCache>
            </c:numRef>
          </c:val>
          <c:smooth val="0"/>
          <c:extLst>
            <c:ext xmlns:c16="http://schemas.microsoft.com/office/drawing/2014/chart" uri="{C3380CC4-5D6E-409C-BE32-E72D297353CC}">
              <c16:uniqueId val="{00000000-04CB-4F17-848B-39D4E37998DA}"/>
            </c:ext>
          </c:extLst>
        </c:ser>
        <c:ser>
          <c:idx val="1"/>
          <c:order val="1"/>
          <c:tx>
            <c:strRef>
              <c:f>'општ успех'!$A$14</c:f>
              <c:strCache>
                <c:ptCount val="1"/>
                <c:pt idx="0">
                  <c:v>VI - IX</c:v>
                </c:pt>
              </c:strCache>
            </c:strRef>
          </c:tx>
          <c:marker>
            <c:symbol val="none"/>
          </c:marker>
          <c:val>
            <c:numRef>
              <c:f>'општ успех'!$B$14:$S$14</c:f>
              <c:numCache>
                <c:formatCode>General</c:formatCode>
                <c:ptCount val="18"/>
                <c:pt idx="0">
                  <c:v>305</c:v>
                </c:pt>
                <c:pt idx="1">
                  <c:v>162</c:v>
                </c:pt>
                <c:pt idx="2">
                  <c:v>143</c:v>
                </c:pt>
                <c:pt idx="3">
                  <c:v>206</c:v>
                </c:pt>
                <c:pt idx="4" formatCode="0.00">
                  <c:v>67.671060353987187</c:v>
                </c:pt>
                <c:pt idx="5">
                  <c:v>66</c:v>
                </c:pt>
                <c:pt idx="6" formatCode="0.00">
                  <c:v>21.600198353247137</c:v>
                </c:pt>
                <c:pt idx="7">
                  <c:v>33</c:v>
                </c:pt>
                <c:pt idx="8" formatCode="0.00">
                  <c:v>10.728741292765681</c:v>
                </c:pt>
                <c:pt idx="9">
                  <c:v>0</c:v>
                </c:pt>
                <c:pt idx="10" formatCode="0.00">
                  <c:v>0</c:v>
                </c:pt>
                <c:pt idx="11">
                  <c:v>305</c:v>
                </c:pt>
                <c:pt idx="12" formatCode="0.00">
                  <c:v>100</c:v>
                </c:pt>
                <c:pt idx="13" formatCode="0">
                  <c:v>0</c:v>
                </c:pt>
                <c:pt idx="14" formatCode="0.00">
                  <c:v>0</c:v>
                </c:pt>
                <c:pt idx="15">
                  <c:v>0</c:v>
                </c:pt>
                <c:pt idx="16">
                  <c:v>0</c:v>
                </c:pt>
                <c:pt idx="17" formatCode="0.00">
                  <c:v>4.4138962526975014</c:v>
                </c:pt>
              </c:numCache>
            </c:numRef>
          </c:val>
          <c:smooth val="0"/>
          <c:extLst>
            <c:ext xmlns:c16="http://schemas.microsoft.com/office/drawing/2014/chart" uri="{C3380CC4-5D6E-409C-BE32-E72D297353CC}">
              <c16:uniqueId val="{00000001-04CB-4F17-848B-39D4E37998DA}"/>
            </c:ext>
          </c:extLst>
        </c:ser>
        <c:ser>
          <c:idx val="2"/>
          <c:order val="2"/>
          <c:tx>
            <c:strRef>
              <c:f>'општ успех'!$A$15</c:f>
              <c:strCache>
                <c:ptCount val="1"/>
                <c:pt idx="0">
                  <c:v>I-IX</c:v>
                </c:pt>
              </c:strCache>
            </c:strRef>
          </c:tx>
          <c:marker>
            <c:symbol val="none"/>
          </c:marker>
          <c:val>
            <c:numRef>
              <c:f>'општ успех'!$B$15:$S$15</c:f>
              <c:numCache>
                <c:formatCode>General</c:formatCode>
                <c:ptCount val="18"/>
                <c:pt idx="0">
                  <c:v>432</c:v>
                </c:pt>
                <c:pt idx="1">
                  <c:v>226</c:v>
                </c:pt>
                <c:pt idx="2">
                  <c:v>206</c:v>
                </c:pt>
                <c:pt idx="3">
                  <c:v>302</c:v>
                </c:pt>
                <c:pt idx="4" formatCode="0.00">
                  <c:v>69.907407407407405</c:v>
                </c:pt>
                <c:pt idx="5">
                  <c:v>91</c:v>
                </c:pt>
                <c:pt idx="6" formatCode="0.00">
                  <c:v>21.064814814814813</c:v>
                </c:pt>
                <c:pt idx="7">
                  <c:v>39</c:v>
                </c:pt>
                <c:pt idx="8" formatCode="0.00">
                  <c:v>9.0277777777777768</c:v>
                </c:pt>
                <c:pt idx="9">
                  <c:v>0</c:v>
                </c:pt>
                <c:pt idx="10" formatCode="0.00">
                  <c:v>0</c:v>
                </c:pt>
                <c:pt idx="11">
                  <c:v>432</c:v>
                </c:pt>
                <c:pt idx="12" formatCode="0.00">
                  <c:v>99.999999999999986</c:v>
                </c:pt>
                <c:pt idx="13" formatCode="0">
                  <c:v>0</c:v>
                </c:pt>
                <c:pt idx="14" formatCode="0.00">
                  <c:v>0</c:v>
                </c:pt>
                <c:pt idx="15">
                  <c:v>0</c:v>
                </c:pt>
                <c:pt idx="16">
                  <c:v>0</c:v>
                </c:pt>
                <c:pt idx="17" formatCode="0.00">
                  <c:v>4.501656001231165</c:v>
                </c:pt>
              </c:numCache>
            </c:numRef>
          </c:val>
          <c:smooth val="0"/>
          <c:extLst>
            <c:ext xmlns:c16="http://schemas.microsoft.com/office/drawing/2014/chart" uri="{C3380CC4-5D6E-409C-BE32-E72D297353CC}">
              <c16:uniqueId val="{00000002-04CB-4F17-848B-39D4E37998DA}"/>
            </c:ext>
          </c:extLst>
        </c:ser>
        <c:dLbls>
          <c:showLegendKey val="0"/>
          <c:showVal val="0"/>
          <c:showCatName val="0"/>
          <c:showSerName val="0"/>
          <c:showPercent val="0"/>
          <c:showBubbleSize val="0"/>
        </c:dLbls>
        <c:smooth val="0"/>
        <c:axId val="324906496"/>
        <c:axId val="381844800"/>
      </c:lineChart>
      <c:catAx>
        <c:axId val="32490649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81844800"/>
        <c:crosses val="autoZero"/>
        <c:auto val="1"/>
        <c:lblAlgn val="ctr"/>
        <c:lblOffset val="100"/>
        <c:noMultiLvlLbl val="0"/>
      </c:catAx>
      <c:valAx>
        <c:axId val="381844800"/>
        <c:scaling>
          <c:orientation val="minMax"/>
        </c:scaling>
        <c:delete val="0"/>
        <c:axPos val="l"/>
        <c:majorGridlines/>
        <c:title>
          <c:overlay val="0"/>
          <c:txPr>
            <a:bodyPr/>
            <a:lstStyle/>
            <a:p>
              <a:pPr>
                <a:defRPr sz="1000" b="1" i="0" u="none" strike="noStrike" baseline="0">
                  <a:solidFill>
                    <a:srgbClr val="000000"/>
                  </a:solidFill>
                  <a:latin typeface="Calibri"/>
                  <a:ea typeface="Calibri"/>
                  <a:cs typeface="Calibri"/>
                </a:defRPr>
              </a:pPr>
              <a:endParaRPr lang="en-US"/>
            </a:p>
          </c:txPr>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2490649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n-US"/>
          </a:p>
        </c:txPr>
      </c:dTable>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0.55159</cdr:x>
      <cdr:y>0.55065</cdr:y>
    </cdr:from>
    <cdr:to>
      <cdr:x>0.56591</cdr:x>
      <cdr:y>0.60033</cdr:y>
    </cdr:to>
    <cdr:sp macro="" textlink="">
      <cdr:nvSpPr>
        <cdr:cNvPr id="38913" name="Text Box 1"/>
        <cdr:cNvSpPr txBox="1">
          <a:spLocks xmlns:a="http://schemas.openxmlformats.org/drawingml/2006/main" noChangeArrowheads="1"/>
        </cdr:cNvSpPr>
      </cdr:nvSpPr>
      <cdr:spPr bwMode="auto">
        <a:xfrm xmlns:a="http://schemas.openxmlformats.org/drawingml/2006/main">
          <a:off x="4169522" y="2457782"/>
          <a:ext cx="102548" cy="225757"/>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125" b="0" i="0" u="none" strike="noStrike" baseline="0">
              <a:solidFill>
                <a:srgbClr val="000000"/>
              </a:solidFill>
              <a:latin typeface="Arial"/>
              <a:cs typeface="Arial"/>
            </a:rPr>
            <a:t> </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9T20:43:28.917"/>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0,'754'28,"-4"35,924 16,-837-80,-670-9,2-1,0 0,7 0,-153 11,-3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9T20:43:30.027"/>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9T20:43:43.181"/>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trace contextRef="#ctx0" brushRef="#br0" timeOffset="1">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9T20:43:42.28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327D15-383F-4C6A-8131-94DB0BFEE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78</Pages>
  <Words>12840</Words>
  <Characters>73191</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Dragan</dc:creator>
  <cp:lastModifiedBy>Jasmina Trajkoska</cp:lastModifiedBy>
  <cp:revision>3</cp:revision>
  <cp:lastPrinted>2020-06-29T10:22:00Z</cp:lastPrinted>
  <dcterms:created xsi:type="dcterms:W3CDTF">2024-07-09T08:10:00Z</dcterms:created>
  <dcterms:modified xsi:type="dcterms:W3CDTF">2024-07-09T21:04:00Z</dcterms:modified>
</cp:coreProperties>
</file>